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25DD98D" w:rsidR="007866F0" w:rsidRDefault="00B42CEF" w:rsidP="00225F54">
      <w:pPr>
        <w:pStyle w:val="Heading1titel"/>
        <w:pBdr>
          <w:bottom w:val="single" w:sz="6" w:space="1" w:color="auto"/>
        </w:pBdr>
        <w:spacing w:line="276" w:lineRule="auto"/>
      </w:pPr>
      <w:r>
        <w:t xml:space="preserve">Bijlage </w:t>
      </w:r>
      <w:r w:rsidR="009D42F1">
        <w:t>9</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Hierbij verklaar ik naar eer en geweten dat er geen sprake is van Russische betrokkenheid bij de uitvoering van deze overeenkomst die de drempels van artikel 5 duodecies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72281"/>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0BE5"/>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D42F1"/>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1627A"/>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RCUS45HN67DU-974321440-359349</_dlc_DocId>
    <_dlc_DocIdUrl xmlns="558c601a-c172-4142-980b-33deeaa1e95d">
      <Url>https://sscons.sharepoint.com/sites/ORG-IC/_layouts/15/DocIdRedir.aspx?ID=RCUS45HN67DU-974321440-359349</Url>
      <Description>RCUS45HN67DU-974321440-359349</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6EB472FA-2770-4825-958B-B2869734D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1450</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Ramon Lamberink</cp:lastModifiedBy>
  <cp:revision>31</cp:revision>
  <cp:lastPrinted>2019-01-04T09:57:00Z</cp:lastPrinted>
  <dcterms:created xsi:type="dcterms:W3CDTF">2024-10-22T13:54:00Z</dcterms:created>
  <dcterms:modified xsi:type="dcterms:W3CDTF">2025-10-22T16:40:00Z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124b9314-e83e-4adb-b428-12986e0cb5d6</vt:lpwstr>
  </property>
  <property fmtid="{D5CDD505-2E9C-101B-9397-08002B2CF9AE}" pid="4" name="MediaServiceImageTags">
    <vt:lpwstr/>
  </property>
</Properties>
</file>