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8B849" w14:textId="7835767A" w:rsidR="007866F0" w:rsidRDefault="00B032EA" w:rsidP="000B34A5">
      <w:pPr>
        <w:pStyle w:val="Heading1titel"/>
        <w:pBdr>
          <w:bottom w:val="single" w:sz="6" w:space="1" w:color="auto"/>
        </w:pBdr>
      </w:pPr>
      <w:r w:rsidRPr="000271DB">
        <w:t>Bijlage</w:t>
      </w:r>
      <w:r w:rsidR="006D5CBA">
        <w:t xml:space="preserve"> </w:t>
      </w:r>
      <w:r w:rsidR="00583269">
        <w:t>8</w:t>
      </w:r>
      <w:r w:rsidR="002A3E07">
        <w:t xml:space="preserve"> </w:t>
      </w:r>
      <w:r>
        <w:t xml:space="preserve">– </w:t>
      </w:r>
      <w:r w:rsidR="00384946">
        <w:t>Aanmeldformulier</w:t>
      </w:r>
    </w:p>
    <w:p w14:paraId="46BA0E9F" w14:textId="77777777" w:rsidR="00EF4603" w:rsidRDefault="00EF4603" w:rsidP="000B34A5"/>
    <w:p w14:paraId="6C293B80" w14:textId="1C8C04AE" w:rsidR="004E0145" w:rsidRPr="00B02404" w:rsidRDefault="004E0145" w:rsidP="000B34A5">
      <w:pPr>
        <w:spacing w:line="240" w:lineRule="auto"/>
        <w:rPr>
          <w:b/>
          <w:bCs/>
          <w:sz w:val="22"/>
          <w:szCs w:val="22"/>
        </w:rPr>
      </w:pPr>
      <w:r w:rsidRPr="27D7D73B">
        <w:rPr>
          <w:b/>
          <w:bCs/>
          <w:sz w:val="22"/>
          <w:szCs w:val="22"/>
        </w:rPr>
        <w:t xml:space="preserve">Betreft: </w:t>
      </w:r>
      <w:r w:rsidR="00384946">
        <w:rPr>
          <w:b/>
          <w:bCs/>
          <w:sz w:val="22"/>
          <w:szCs w:val="22"/>
        </w:rPr>
        <w:t>Open House</w:t>
      </w:r>
      <w:r w:rsidRPr="27D7D73B">
        <w:rPr>
          <w:b/>
          <w:bCs/>
          <w:sz w:val="22"/>
          <w:szCs w:val="22"/>
        </w:rPr>
        <w:t xml:space="preserve"> </w:t>
      </w:r>
      <w:r w:rsidR="00BB1758">
        <w:rPr>
          <w:b/>
          <w:bCs/>
          <w:sz w:val="22"/>
          <w:szCs w:val="22"/>
        </w:rPr>
        <w:t xml:space="preserve">procedure </w:t>
      </w:r>
      <w:r w:rsidR="00384946">
        <w:rPr>
          <w:b/>
          <w:bCs/>
          <w:sz w:val="22"/>
          <w:szCs w:val="22"/>
        </w:rPr>
        <w:t xml:space="preserve">VAV Ommen </w:t>
      </w:r>
    </w:p>
    <w:p w14:paraId="5E62FE0C" w14:textId="77777777" w:rsidR="00EF4603" w:rsidRDefault="00EF4603" w:rsidP="000B34A5"/>
    <w:p w14:paraId="5E212C0A" w14:textId="225BFF77" w:rsidR="007D4137" w:rsidRDefault="006B2097" w:rsidP="000B34A5">
      <w:r>
        <w:t xml:space="preserve">Dit formulier </w:t>
      </w:r>
      <w:r w:rsidR="000E6986">
        <w:t xml:space="preserve">moet </w:t>
      </w:r>
      <w:r>
        <w:t xml:space="preserve">door </w:t>
      </w:r>
      <w:r w:rsidR="00384946">
        <w:t xml:space="preserve">de aanmeldende Partij </w:t>
      </w:r>
      <w:r>
        <w:t>naar waarheid</w:t>
      </w:r>
      <w:r w:rsidR="000E6986">
        <w:t xml:space="preserve"> </w:t>
      </w:r>
      <w:r>
        <w:t xml:space="preserve">worden ingevuld en </w:t>
      </w:r>
      <w:r w:rsidR="000E6986">
        <w:t>moet</w:t>
      </w:r>
      <w:r>
        <w:t xml:space="preserve"> worden ondertekend door een persoon die</w:t>
      </w:r>
      <w:r w:rsidR="000E6986">
        <w:t>,</w:t>
      </w:r>
      <w:r>
        <w:t xml:space="preserve"> zoals blijkt uit het handelsregister of een </w:t>
      </w:r>
      <w:r w:rsidR="001100AB">
        <w:t>volmacht</w:t>
      </w:r>
      <w:r w:rsidR="000E6986">
        <w:t>,</w:t>
      </w:r>
      <w:r w:rsidR="001100AB">
        <w:t xml:space="preserve"> bevoegd is om</w:t>
      </w:r>
      <w:r w:rsidR="00384946">
        <w:t xml:space="preserve"> de aanmeldende Partij </w:t>
      </w:r>
      <w:r w:rsidR="001100AB">
        <w:t xml:space="preserve">te vertegenwoordigen en om namens </w:t>
      </w:r>
      <w:r w:rsidR="00384946">
        <w:t>hem</w:t>
      </w:r>
      <w:r w:rsidR="001100AB">
        <w:t xml:space="preserve"> dit formulier te ondertekenen.</w:t>
      </w:r>
    </w:p>
    <w:p w14:paraId="25BD796D" w14:textId="77777777" w:rsidR="007B6342" w:rsidRDefault="007B6342" w:rsidP="000B34A5"/>
    <w:p w14:paraId="12AB66CE" w14:textId="147C1CE9" w:rsidR="007B6342" w:rsidRDefault="007B6342" w:rsidP="000B34A5">
      <w:pPr>
        <w:rPr>
          <w:b/>
          <w:bCs/>
        </w:rPr>
      </w:pPr>
      <w:r>
        <w:rPr>
          <w:b/>
          <w:bCs/>
        </w:rPr>
        <w:t xml:space="preserve">Gevraagde </w:t>
      </w:r>
      <w:r w:rsidR="00384946">
        <w:rPr>
          <w:b/>
          <w:bCs/>
        </w:rPr>
        <w:t>geschiktheidseisen</w:t>
      </w:r>
    </w:p>
    <w:p w14:paraId="2194E96A" w14:textId="77777777" w:rsidR="00384946" w:rsidRDefault="00384946" w:rsidP="000B34A5">
      <w:pPr>
        <w:pStyle w:val="Lijstalinea"/>
        <w:numPr>
          <w:ilvl w:val="0"/>
          <w:numId w:val="17"/>
        </w:numPr>
      </w:pPr>
      <w:r>
        <w:t>Verzekeringseis</w:t>
      </w:r>
    </w:p>
    <w:p w14:paraId="7BEE44E5" w14:textId="5BC5724B" w:rsidR="007B6342" w:rsidRDefault="00607AF9" w:rsidP="000B34A5">
      <w:pPr>
        <w:pStyle w:val="Lijstalinea"/>
        <w:numPr>
          <w:ilvl w:val="0"/>
          <w:numId w:val="17"/>
        </w:numPr>
      </w:pPr>
      <w:r>
        <w:t xml:space="preserve">Ervaring in </w:t>
      </w:r>
      <w:r w:rsidR="003919D3">
        <w:t>Taxi</w:t>
      </w:r>
      <w:r>
        <w:t>vervoer</w:t>
      </w:r>
    </w:p>
    <w:p w14:paraId="04A2369B" w14:textId="5C25484A" w:rsidR="007B6342" w:rsidRDefault="00114F2B" w:rsidP="000B34A5">
      <w:pPr>
        <w:pStyle w:val="Lijstalinea"/>
        <w:numPr>
          <w:ilvl w:val="0"/>
          <w:numId w:val="17"/>
        </w:numPr>
      </w:pPr>
      <w:r w:rsidRPr="00114F2B">
        <w:t>TX Keurmerk</w:t>
      </w:r>
    </w:p>
    <w:p w14:paraId="01EE03EE" w14:textId="43DF6F6F" w:rsidR="00114F2B" w:rsidRDefault="00615753" w:rsidP="000B34A5">
      <w:pPr>
        <w:pStyle w:val="Lijstalinea"/>
        <w:numPr>
          <w:ilvl w:val="0"/>
          <w:numId w:val="17"/>
        </w:numPr>
      </w:pPr>
      <w:r w:rsidRPr="00615753">
        <w:t>Verklaring Sociaal Fonds Mobiliteit naleving Cao</w:t>
      </w:r>
    </w:p>
    <w:p w14:paraId="11C23427" w14:textId="77777777" w:rsidR="007B6342" w:rsidRDefault="007B6342" w:rsidP="000B34A5"/>
    <w:p w14:paraId="20E26F36" w14:textId="4E9E5B70" w:rsidR="007B6342" w:rsidRDefault="007B6342" w:rsidP="000B34A5">
      <w:pPr>
        <w:rPr>
          <w:b/>
          <w:bCs/>
        </w:rPr>
      </w:pPr>
      <w:r>
        <w:rPr>
          <w:b/>
          <w:bCs/>
        </w:rPr>
        <w:t>Aandachtspunten</w:t>
      </w:r>
    </w:p>
    <w:p w14:paraId="6601DC5B" w14:textId="5900ECF9" w:rsidR="007B6342" w:rsidRDefault="007B6342" w:rsidP="000B34A5">
      <w:pPr>
        <w:pStyle w:val="Lijstalinea"/>
        <w:numPr>
          <w:ilvl w:val="0"/>
          <w:numId w:val="18"/>
        </w:numPr>
      </w:pPr>
      <w:r>
        <w:t xml:space="preserve">Voor </w:t>
      </w:r>
      <w:r w:rsidR="00912EE6">
        <w:t xml:space="preserve">het </w:t>
      </w:r>
      <w:r w:rsidR="00B016B0">
        <w:t xml:space="preserve">verklaren van het voldoen aan </w:t>
      </w:r>
      <w:r w:rsidR="00622BDC">
        <w:t>de</w:t>
      </w:r>
      <w:r w:rsidR="003919D3">
        <w:t xml:space="preserve"> geschiktheidseisen </w:t>
      </w:r>
      <w:r w:rsidR="00622BDC">
        <w:t xml:space="preserve">en het </w:t>
      </w:r>
      <w:r w:rsidR="00912EE6">
        <w:t xml:space="preserve">opgeven van </w:t>
      </w:r>
      <w:r w:rsidR="00B016B0">
        <w:t>een</w:t>
      </w:r>
      <w:r>
        <w:t xml:space="preserve"> </w:t>
      </w:r>
      <w:r w:rsidR="00B016B0">
        <w:t xml:space="preserve">referentieopdracht </w:t>
      </w:r>
      <w:r w:rsidR="008E4E82">
        <w:t xml:space="preserve">moet </w:t>
      </w:r>
      <w:r w:rsidR="003919D3">
        <w:t xml:space="preserve">de aanmeldende Partij </w:t>
      </w:r>
      <w:r>
        <w:t xml:space="preserve">gebruikmaken van </w:t>
      </w:r>
      <w:r w:rsidRPr="00E240C1">
        <w:rPr>
          <w:i/>
          <w:iCs/>
          <w:u w:val="single"/>
        </w:rPr>
        <w:t>deze</w:t>
      </w:r>
      <w:r>
        <w:t xml:space="preserve"> bijlage. Hierop </w:t>
      </w:r>
      <w:r w:rsidR="008E4E82">
        <w:t>moet</w:t>
      </w:r>
      <w:r w:rsidR="003919D3">
        <w:t xml:space="preserve"> aanmeldende Partij </w:t>
      </w:r>
      <w:r w:rsidR="00F9531C">
        <w:t>alle gevraagde gegevens invullen</w:t>
      </w:r>
      <w:r w:rsidR="00D61F2A">
        <w:t>;</w:t>
      </w:r>
    </w:p>
    <w:p w14:paraId="43AA357C" w14:textId="0EE9ED6F" w:rsidR="00D61F2A" w:rsidRDefault="003919D3" w:rsidP="000B34A5">
      <w:pPr>
        <w:pStyle w:val="Lijstalinea"/>
        <w:numPr>
          <w:ilvl w:val="0"/>
          <w:numId w:val="18"/>
        </w:numPr>
      </w:pPr>
      <w:r>
        <w:t>Partijen</w:t>
      </w:r>
      <w:r w:rsidR="00D61F2A">
        <w:t xml:space="preserve"> </w:t>
      </w:r>
      <w:r w:rsidR="00E240C1">
        <w:t xml:space="preserve">moet </w:t>
      </w:r>
      <w:r w:rsidR="00D61F2A">
        <w:t xml:space="preserve">kunnen </w:t>
      </w:r>
      <w:r w:rsidR="00E240C1">
        <w:t>aan</w:t>
      </w:r>
      <w:r w:rsidR="00D61F2A">
        <w:t xml:space="preserve">tonen </w:t>
      </w:r>
      <w:r w:rsidR="009234AF">
        <w:t xml:space="preserve">dat </w:t>
      </w:r>
      <w:r w:rsidR="00912EE6">
        <w:t>de</w:t>
      </w:r>
      <w:r w:rsidR="009234AF">
        <w:t xml:space="preserve"> referentieopdracht is</w:t>
      </w:r>
      <w:r w:rsidR="00912EE6">
        <w:t xml:space="preserve"> u</w:t>
      </w:r>
      <w:r w:rsidR="009234AF">
        <w:t xml:space="preserve">itgevoerd in de </w:t>
      </w:r>
      <w:r w:rsidR="00912EE6">
        <w:t>gevraagde periode</w:t>
      </w:r>
      <w:r w:rsidR="009234AF">
        <w:t>;</w:t>
      </w:r>
    </w:p>
    <w:p w14:paraId="0C3811B3" w14:textId="77777777" w:rsidR="00622BDC" w:rsidRDefault="002E5E14" w:rsidP="000B34A5">
      <w:pPr>
        <w:pStyle w:val="Lijstalinea"/>
        <w:numPr>
          <w:ilvl w:val="0"/>
          <w:numId w:val="18"/>
        </w:numPr>
      </w:pPr>
      <w:r>
        <w:t xml:space="preserve">Opdrachtgever behoudt zich het recht voor de opgave te controleren bij de opgegeven referent. </w:t>
      </w:r>
      <w:r w:rsidR="00912EE6">
        <w:br/>
      </w:r>
    </w:p>
    <w:p w14:paraId="7894ABCE" w14:textId="4B1CA4C2" w:rsidR="0072264B" w:rsidRDefault="00304BE3" w:rsidP="00622BDC">
      <w:r>
        <w:t xml:space="preserve">Als </w:t>
      </w:r>
      <w:r w:rsidR="002E5E14">
        <w:t xml:space="preserve">uit de </w:t>
      </w:r>
      <w:r w:rsidR="00325E03">
        <w:t xml:space="preserve">referentie </w:t>
      </w:r>
      <w:r w:rsidR="002E5E14">
        <w:t xml:space="preserve">controle </w:t>
      </w:r>
      <w:r w:rsidR="00325E03">
        <w:t xml:space="preserve">of toets op de bewijsmiddelen </w:t>
      </w:r>
      <w:r w:rsidR="002E5E14">
        <w:t>wordt geconstateerd dat de opgave in deze bijlage afwijkt van hetgeen de referentiecontactperso</w:t>
      </w:r>
      <w:r w:rsidR="00912EE6">
        <w:t>o</w:t>
      </w:r>
      <w:r w:rsidR="002E5E14">
        <w:t>n meld</w:t>
      </w:r>
      <w:r w:rsidR="00912EE6">
        <w:t>t</w:t>
      </w:r>
      <w:r w:rsidR="00325E03">
        <w:t xml:space="preserve"> en/of de bewijsmiddelen </w:t>
      </w:r>
      <w:r w:rsidR="00CE7148">
        <w:t>aan</w:t>
      </w:r>
      <w:r w:rsidR="00325E03">
        <w:t>tonen</w:t>
      </w:r>
      <w:r w:rsidR="00604419">
        <w:t xml:space="preserve">, kan Opdrachtgever </w:t>
      </w:r>
      <w:r w:rsidR="00912EE6">
        <w:t xml:space="preserve">deze </w:t>
      </w:r>
      <w:r w:rsidR="003919D3">
        <w:t>aanmeldende Partij</w:t>
      </w:r>
      <w:r w:rsidR="00912EE6">
        <w:t xml:space="preserve"> </w:t>
      </w:r>
      <w:r w:rsidR="00604419">
        <w:t>diskwalific</w:t>
      </w:r>
      <w:r w:rsidR="00912EE6">
        <w:t xml:space="preserve">eren </w:t>
      </w:r>
      <w:r w:rsidR="00604419">
        <w:t xml:space="preserve">van </w:t>
      </w:r>
      <w:r w:rsidR="00912EE6">
        <w:t xml:space="preserve">verdere </w:t>
      </w:r>
      <w:r w:rsidR="00604419">
        <w:t xml:space="preserve">deelname aan deze </w:t>
      </w:r>
      <w:r w:rsidR="003919D3">
        <w:t>toelatingsprocedure.</w:t>
      </w:r>
    </w:p>
    <w:p w14:paraId="338C5D14" w14:textId="77777777" w:rsidR="003D5597" w:rsidRDefault="003D5597" w:rsidP="000B34A5"/>
    <w:p w14:paraId="796F78A0" w14:textId="6313E75B" w:rsidR="00010740" w:rsidRDefault="007C5621" w:rsidP="000B34A5">
      <w:r w:rsidRPr="007C5621">
        <w:t xml:space="preserve">De </w:t>
      </w:r>
      <w:r w:rsidR="000047A1">
        <w:t xml:space="preserve">rechtsgeldige </w:t>
      </w:r>
      <w:r w:rsidRPr="007C5621">
        <w:t xml:space="preserve">ondertekening van het UEA wordt door de </w:t>
      </w:r>
      <w:r w:rsidR="003919D3">
        <w:t>Inkopende organisatie</w:t>
      </w:r>
      <w:r w:rsidRPr="007C5621">
        <w:t xml:space="preserve"> gezien als rechtsgeldige ondertekening van dit document</w:t>
      </w:r>
      <w:r w:rsidR="003369A6">
        <w:t>.</w:t>
      </w:r>
    </w:p>
    <w:p w14:paraId="63308BA4" w14:textId="77777777" w:rsidR="003919D3" w:rsidRDefault="003919D3">
      <w:pPr>
        <w:spacing w:line="240" w:lineRule="auto"/>
        <w:rPr>
          <w:i/>
          <w:iCs/>
          <w:highlight w:val="yellow"/>
        </w:rPr>
      </w:pPr>
      <w:r>
        <w:rPr>
          <w:i/>
          <w:iCs/>
          <w:highlight w:val="yellow"/>
        </w:rPr>
        <w:br w:type="page"/>
      </w:r>
    </w:p>
    <w:p w14:paraId="586A0D16" w14:textId="77777777" w:rsidR="003919D3" w:rsidRDefault="003919D3" w:rsidP="003919D3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3919D3" w14:paraId="3F4B8437" w14:textId="77777777" w:rsidTr="001B686D">
        <w:tc>
          <w:tcPr>
            <w:tcW w:w="9628" w:type="dxa"/>
            <w:gridSpan w:val="2"/>
            <w:shd w:val="clear" w:color="auto" w:fill="0076A8"/>
          </w:tcPr>
          <w:p w14:paraId="7784DE27" w14:textId="228FA18A" w:rsidR="003919D3" w:rsidRPr="00C717CE" w:rsidRDefault="003919D3" w:rsidP="001B686D">
            <w:pPr>
              <w:rPr>
                <w:b/>
                <w:bCs/>
                <w:color w:val="FFFFFF" w:themeColor="background1"/>
                <w:highlight w:val="lightGray"/>
              </w:rPr>
            </w:pPr>
            <w:r>
              <w:rPr>
                <w:b/>
                <w:bCs/>
                <w:color w:val="FFFFFF" w:themeColor="background1"/>
              </w:rPr>
              <w:t>Eis</w:t>
            </w:r>
            <w:r w:rsidRPr="00B642A5">
              <w:rPr>
                <w:b/>
                <w:bCs/>
                <w:color w:val="FFFFFF" w:themeColor="background1"/>
              </w:rPr>
              <w:t xml:space="preserve"> </w:t>
            </w:r>
            <w:r>
              <w:rPr>
                <w:b/>
                <w:bCs/>
                <w:color w:val="FFFFFF" w:themeColor="background1"/>
              </w:rPr>
              <w:t>1: Verzekering</w:t>
            </w:r>
          </w:p>
        </w:tc>
      </w:tr>
      <w:tr w:rsidR="003919D3" w14:paraId="1934C52A" w14:textId="77777777" w:rsidTr="001B686D">
        <w:tc>
          <w:tcPr>
            <w:tcW w:w="4531" w:type="dxa"/>
            <w:shd w:val="clear" w:color="auto" w:fill="C9E8FB"/>
          </w:tcPr>
          <w:p w14:paraId="4F1C0A2C" w14:textId="77777777" w:rsidR="003919D3" w:rsidRDefault="003919D3" w:rsidP="001B686D">
            <w:r>
              <w:t>Verklaring</w:t>
            </w:r>
          </w:p>
        </w:tc>
        <w:tc>
          <w:tcPr>
            <w:tcW w:w="5097" w:type="dxa"/>
          </w:tcPr>
          <w:p w14:paraId="01BF0BCF" w14:textId="50490EE7" w:rsidR="003919D3" w:rsidRDefault="003919D3" w:rsidP="001B686D">
            <w:r>
              <w:rPr>
                <w:noProof/>
              </w:rPr>
              <w:t>U verklaart verzekerd te zijn minimaal conform de in het Inkoopdocument gestelde verzekeringen.</w:t>
            </w:r>
          </w:p>
        </w:tc>
      </w:tr>
      <w:tr w:rsidR="003919D3" w14:paraId="5865D6C6" w14:textId="77777777" w:rsidTr="001B686D">
        <w:tc>
          <w:tcPr>
            <w:tcW w:w="4531" w:type="dxa"/>
            <w:shd w:val="clear" w:color="auto" w:fill="C9E8FB"/>
          </w:tcPr>
          <w:p w14:paraId="187CA23F" w14:textId="77777777" w:rsidR="003919D3" w:rsidRDefault="003919D3" w:rsidP="001B686D">
            <w:r>
              <w:t>Bewijsmiddelen</w:t>
            </w:r>
          </w:p>
        </w:tc>
        <w:tc>
          <w:tcPr>
            <w:tcW w:w="5097" w:type="dxa"/>
          </w:tcPr>
          <w:p w14:paraId="00690808" w14:textId="09423CA2" w:rsidR="003919D3" w:rsidRDefault="003919D3" w:rsidP="001B686D">
            <w:r>
              <w:t xml:space="preserve">Een kopie van de verzekeringspolissen hoeven </w:t>
            </w:r>
            <w:r w:rsidRPr="0018587A">
              <w:rPr>
                <w:b/>
                <w:bCs/>
                <w:u w:val="single"/>
              </w:rPr>
              <w:t>niet</w:t>
            </w:r>
            <w:r>
              <w:t xml:space="preserve"> meegestuurd te worden bij Aanmelding. Aanleveren binnen 7 dagen </w:t>
            </w:r>
            <w:r>
              <w:rPr>
                <w:noProof/>
              </w:rPr>
              <w:t>op eerste verzoek van Inkopende organisatie.</w:t>
            </w:r>
          </w:p>
        </w:tc>
      </w:tr>
    </w:tbl>
    <w:p w14:paraId="55ED48CA" w14:textId="77777777" w:rsidR="003919D3" w:rsidRDefault="003919D3" w:rsidP="003919D3"/>
    <w:p w14:paraId="601D52EA" w14:textId="77777777" w:rsidR="00B642A5" w:rsidRDefault="00B642A5" w:rsidP="000B34A5">
      <w:pPr>
        <w:spacing w:line="240" w:lineRule="auto"/>
        <w:rPr>
          <w:i/>
          <w:iCs/>
          <w:highlight w:val="yellow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C717CE" w14:paraId="363F6B00" w14:textId="77777777" w:rsidTr="00E62771">
        <w:tc>
          <w:tcPr>
            <w:tcW w:w="9628" w:type="dxa"/>
            <w:gridSpan w:val="2"/>
            <w:shd w:val="clear" w:color="auto" w:fill="0076A8"/>
          </w:tcPr>
          <w:p w14:paraId="53CE8E8C" w14:textId="6BE68317" w:rsidR="00C717CE" w:rsidRPr="00C717CE" w:rsidRDefault="003919D3" w:rsidP="000B34A5">
            <w:pPr>
              <w:rPr>
                <w:b/>
                <w:bCs/>
                <w:color w:val="FFFFFF" w:themeColor="background1"/>
                <w:highlight w:val="lightGray"/>
              </w:rPr>
            </w:pPr>
            <w:r>
              <w:rPr>
                <w:b/>
                <w:bCs/>
                <w:color w:val="FFFFFF" w:themeColor="background1"/>
              </w:rPr>
              <w:t>Eis 2</w:t>
            </w:r>
            <w:r w:rsidR="00C717CE">
              <w:rPr>
                <w:b/>
                <w:bCs/>
                <w:color w:val="FFFFFF" w:themeColor="background1"/>
              </w:rPr>
              <w:t xml:space="preserve">: </w:t>
            </w:r>
            <w:r w:rsidR="00D40322">
              <w:rPr>
                <w:b/>
                <w:bCs/>
                <w:color w:val="FFFFFF" w:themeColor="background1"/>
              </w:rPr>
              <w:t xml:space="preserve">Ervaring in </w:t>
            </w:r>
            <w:r>
              <w:rPr>
                <w:b/>
                <w:bCs/>
                <w:color w:val="FFFFFF" w:themeColor="background1"/>
              </w:rPr>
              <w:t>Taxi</w:t>
            </w:r>
            <w:r w:rsidR="00D40322">
              <w:rPr>
                <w:b/>
                <w:bCs/>
                <w:color w:val="FFFFFF" w:themeColor="background1"/>
              </w:rPr>
              <w:t>vervoer</w:t>
            </w:r>
          </w:p>
        </w:tc>
      </w:tr>
      <w:tr w:rsidR="00721E41" w14:paraId="538069E8" w14:textId="77777777" w:rsidTr="00B642A5">
        <w:tc>
          <w:tcPr>
            <w:tcW w:w="9628" w:type="dxa"/>
            <w:gridSpan w:val="2"/>
            <w:shd w:val="clear" w:color="auto" w:fill="0076A8"/>
          </w:tcPr>
          <w:p w14:paraId="130C21FC" w14:textId="68DC7716" w:rsidR="00721E41" w:rsidRPr="00B642A5" w:rsidRDefault="00721E41" w:rsidP="000B34A5">
            <w:pPr>
              <w:rPr>
                <w:b/>
                <w:bCs/>
                <w:color w:val="FFFFFF" w:themeColor="background1"/>
              </w:rPr>
            </w:pPr>
            <w:r w:rsidRPr="00B642A5">
              <w:rPr>
                <w:b/>
                <w:bCs/>
                <w:color w:val="FFFFFF" w:themeColor="background1"/>
              </w:rPr>
              <w:t>Gegevens referent</w:t>
            </w:r>
          </w:p>
        </w:tc>
      </w:tr>
      <w:tr w:rsidR="0072264B" w14:paraId="7E07E457" w14:textId="77777777" w:rsidTr="00010740">
        <w:tc>
          <w:tcPr>
            <w:tcW w:w="4531" w:type="dxa"/>
            <w:shd w:val="clear" w:color="auto" w:fill="C9E8FB"/>
          </w:tcPr>
          <w:p w14:paraId="006BCD51" w14:textId="58748087" w:rsidR="0072264B" w:rsidRDefault="00721E41" w:rsidP="000B34A5">
            <w:r>
              <w:t>Naam organisatie (referent)</w:t>
            </w:r>
          </w:p>
        </w:tc>
        <w:tc>
          <w:tcPr>
            <w:tcW w:w="5097" w:type="dxa"/>
          </w:tcPr>
          <w:p w14:paraId="42B03C58" w14:textId="77777777" w:rsidR="0072264B" w:rsidRDefault="0072264B" w:rsidP="000B34A5"/>
        </w:tc>
      </w:tr>
      <w:tr w:rsidR="0072264B" w14:paraId="40E8111F" w14:textId="77777777" w:rsidTr="00010740">
        <w:tc>
          <w:tcPr>
            <w:tcW w:w="4531" w:type="dxa"/>
            <w:shd w:val="clear" w:color="auto" w:fill="C9E8FB"/>
          </w:tcPr>
          <w:p w14:paraId="0FCFEA40" w14:textId="1B3D054D" w:rsidR="0072264B" w:rsidRDefault="00721E41" w:rsidP="000B34A5">
            <w:r>
              <w:t>Vestigingsplaats</w:t>
            </w:r>
          </w:p>
        </w:tc>
        <w:tc>
          <w:tcPr>
            <w:tcW w:w="5097" w:type="dxa"/>
          </w:tcPr>
          <w:p w14:paraId="365A4A7B" w14:textId="77777777" w:rsidR="0072264B" w:rsidRDefault="0072264B" w:rsidP="000B34A5"/>
        </w:tc>
      </w:tr>
      <w:tr w:rsidR="0072264B" w14:paraId="72528B7A" w14:textId="77777777" w:rsidTr="00010740">
        <w:tc>
          <w:tcPr>
            <w:tcW w:w="4531" w:type="dxa"/>
            <w:shd w:val="clear" w:color="auto" w:fill="C9E8FB"/>
          </w:tcPr>
          <w:p w14:paraId="21E5B432" w14:textId="598AE011" w:rsidR="0072264B" w:rsidRDefault="00721E41" w:rsidP="000B34A5">
            <w:r>
              <w:t>Naam contactpersoon bij referent</w:t>
            </w:r>
          </w:p>
        </w:tc>
        <w:tc>
          <w:tcPr>
            <w:tcW w:w="5097" w:type="dxa"/>
          </w:tcPr>
          <w:p w14:paraId="043EA527" w14:textId="77777777" w:rsidR="0072264B" w:rsidRDefault="0072264B" w:rsidP="000B34A5"/>
        </w:tc>
      </w:tr>
      <w:tr w:rsidR="0072264B" w14:paraId="082F9AF9" w14:textId="77777777" w:rsidTr="00010740">
        <w:tc>
          <w:tcPr>
            <w:tcW w:w="4531" w:type="dxa"/>
            <w:shd w:val="clear" w:color="auto" w:fill="C9E8FB"/>
          </w:tcPr>
          <w:p w14:paraId="63BDBE01" w14:textId="275E9C7A" w:rsidR="0072264B" w:rsidRDefault="00021730" w:rsidP="000B34A5">
            <w:r>
              <w:t>Telefoonnummer contactpersoon</w:t>
            </w:r>
          </w:p>
        </w:tc>
        <w:tc>
          <w:tcPr>
            <w:tcW w:w="5097" w:type="dxa"/>
          </w:tcPr>
          <w:p w14:paraId="012F21C8" w14:textId="77777777" w:rsidR="0072264B" w:rsidRDefault="0072264B" w:rsidP="000B34A5"/>
        </w:tc>
      </w:tr>
      <w:tr w:rsidR="0072264B" w14:paraId="4CA61F17" w14:textId="77777777" w:rsidTr="00010740">
        <w:tc>
          <w:tcPr>
            <w:tcW w:w="4531" w:type="dxa"/>
            <w:shd w:val="clear" w:color="auto" w:fill="C9E8FB"/>
          </w:tcPr>
          <w:p w14:paraId="25590778" w14:textId="483FA594" w:rsidR="0072264B" w:rsidRDefault="00021730" w:rsidP="000B34A5">
            <w:r>
              <w:t>E-mailadres contactpersoon</w:t>
            </w:r>
          </w:p>
        </w:tc>
        <w:tc>
          <w:tcPr>
            <w:tcW w:w="5097" w:type="dxa"/>
          </w:tcPr>
          <w:p w14:paraId="638050BC" w14:textId="77777777" w:rsidR="0072264B" w:rsidRDefault="0072264B" w:rsidP="000B34A5"/>
        </w:tc>
      </w:tr>
      <w:tr w:rsidR="00B642A5" w14:paraId="7AD2A775" w14:textId="77777777" w:rsidTr="00B642A5">
        <w:tc>
          <w:tcPr>
            <w:tcW w:w="9628" w:type="dxa"/>
            <w:gridSpan w:val="2"/>
            <w:shd w:val="clear" w:color="auto" w:fill="0076A8"/>
          </w:tcPr>
          <w:p w14:paraId="4F90A339" w14:textId="413F9BC3" w:rsidR="00B642A5" w:rsidRDefault="00B642A5" w:rsidP="000B34A5">
            <w:r w:rsidRPr="00B642A5">
              <w:rPr>
                <w:b/>
                <w:bCs/>
                <w:color w:val="FFFFFF" w:themeColor="background1"/>
              </w:rPr>
              <w:t>Gegevens referentieopdracht</w:t>
            </w:r>
          </w:p>
        </w:tc>
      </w:tr>
      <w:tr w:rsidR="0072264B" w14:paraId="7DB3C791" w14:textId="77777777" w:rsidTr="00010740">
        <w:tc>
          <w:tcPr>
            <w:tcW w:w="4531" w:type="dxa"/>
            <w:shd w:val="clear" w:color="auto" w:fill="C9E8FB"/>
          </w:tcPr>
          <w:p w14:paraId="5AFBF403" w14:textId="77777777" w:rsidR="0072264B" w:rsidRDefault="00021730" w:rsidP="00592963">
            <w:pPr>
              <w:spacing w:line="276" w:lineRule="auto"/>
            </w:pPr>
            <w:r>
              <w:t>Mijlpalen van referentieopdracht:</w:t>
            </w:r>
          </w:p>
          <w:p w14:paraId="7DAB9E88" w14:textId="77777777" w:rsidR="00021730" w:rsidRDefault="00021730" w:rsidP="00592963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Opdrachtverlening c.q. ondertekening overeenkomst;</w:t>
            </w:r>
          </w:p>
          <w:p w14:paraId="38C5946B" w14:textId="77777777" w:rsidR="00B642A5" w:rsidRDefault="00021730" w:rsidP="00592963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 xml:space="preserve">Datum </w:t>
            </w:r>
            <w:r w:rsidR="00B642A5">
              <w:t>start uitvoering werkzaamheden;</w:t>
            </w:r>
          </w:p>
          <w:p w14:paraId="45EBBB35" w14:textId="506743E2" w:rsidR="00B642A5" w:rsidRDefault="00B642A5" w:rsidP="00592963">
            <w:pPr>
              <w:pStyle w:val="Lijstalinea"/>
              <w:numPr>
                <w:ilvl w:val="0"/>
                <w:numId w:val="19"/>
              </w:numPr>
              <w:spacing w:line="276" w:lineRule="auto"/>
            </w:pPr>
            <w:r>
              <w:t>Datum einde opdracht.</w:t>
            </w:r>
          </w:p>
        </w:tc>
        <w:tc>
          <w:tcPr>
            <w:tcW w:w="5097" w:type="dxa"/>
          </w:tcPr>
          <w:p w14:paraId="7F79C627" w14:textId="77777777" w:rsidR="0072264B" w:rsidRDefault="0072264B" w:rsidP="000B34A5"/>
        </w:tc>
      </w:tr>
      <w:tr w:rsidR="0072264B" w14:paraId="34A235EC" w14:textId="77777777" w:rsidTr="00010740">
        <w:tc>
          <w:tcPr>
            <w:tcW w:w="4531" w:type="dxa"/>
            <w:shd w:val="clear" w:color="auto" w:fill="C9E8FB"/>
          </w:tcPr>
          <w:p w14:paraId="5505A089" w14:textId="29576A9B" w:rsidR="0072264B" w:rsidRDefault="00B642A5" w:rsidP="000B34A5">
            <w:r>
              <w:t>Omschrijving van de referentieopdracht (maximaal 1 A4)</w:t>
            </w:r>
          </w:p>
        </w:tc>
        <w:tc>
          <w:tcPr>
            <w:tcW w:w="5097" w:type="dxa"/>
          </w:tcPr>
          <w:p w14:paraId="53EC8B20" w14:textId="77777777" w:rsidR="0072264B" w:rsidRDefault="0072264B" w:rsidP="000B34A5"/>
        </w:tc>
      </w:tr>
      <w:tr w:rsidR="0072264B" w14:paraId="0F340060" w14:textId="77777777" w:rsidTr="00010740">
        <w:tc>
          <w:tcPr>
            <w:tcW w:w="4531" w:type="dxa"/>
            <w:shd w:val="clear" w:color="auto" w:fill="C9E8FB"/>
          </w:tcPr>
          <w:p w14:paraId="2C5EE92C" w14:textId="4ED33057" w:rsidR="0072264B" w:rsidRDefault="00B642A5" w:rsidP="000B34A5">
            <w:r>
              <w:t>Referentieopdracht 100% zelfstandig uitgevoerd</w:t>
            </w:r>
          </w:p>
        </w:tc>
        <w:tc>
          <w:tcPr>
            <w:tcW w:w="5097" w:type="dxa"/>
          </w:tcPr>
          <w:p w14:paraId="36F4F11F" w14:textId="77777777" w:rsidR="0072264B" w:rsidRDefault="00BB1758" w:rsidP="000B34A5">
            <w:sdt>
              <w:sdtPr>
                <w:id w:val="-1781177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2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42A5">
              <w:t xml:space="preserve"> Ja</w:t>
            </w:r>
          </w:p>
          <w:p w14:paraId="5023F9D3" w14:textId="6719B7C0" w:rsidR="00B642A5" w:rsidRDefault="00BB1758" w:rsidP="000B34A5">
            <w:sdt>
              <w:sdtPr>
                <w:id w:val="-1669313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2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42A5">
              <w:t xml:space="preserve"> Nee (licht toe wie wat heeft uitgevoerd)</w:t>
            </w:r>
          </w:p>
        </w:tc>
      </w:tr>
      <w:tr w:rsidR="0072264B" w14:paraId="41253714" w14:textId="77777777" w:rsidTr="00010740">
        <w:tc>
          <w:tcPr>
            <w:tcW w:w="4531" w:type="dxa"/>
            <w:shd w:val="clear" w:color="auto" w:fill="C9E8FB"/>
          </w:tcPr>
          <w:p w14:paraId="19B44229" w14:textId="69973644" w:rsidR="0072264B" w:rsidRDefault="00B642A5" w:rsidP="000B34A5">
            <w:r>
              <w:t>Omzet in euro’s van referentieopdracht</w:t>
            </w:r>
          </w:p>
        </w:tc>
        <w:tc>
          <w:tcPr>
            <w:tcW w:w="5097" w:type="dxa"/>
          </w:tcPr>
          <w:p w14:paraId="335AE58E" w14:textId="77777777" w:rsidR="0072264B" w:rsidRDefault="0072264B" w:rsidP="000B34A5"/>
        </w:tc>
      </w:tr>
      <w:tr w:rsidR="0072264B" w14:paraId="0EBCCAF0" w14:textId="77777777" w:rsidTr="00010740">
        <w:tc>
          <w:tcPr>
            <w:tcW w:w="4531" w:type="dxa"/>
            <w:shd w:val="clear" w:color="auto" w:fill="C9E8FB"/>
          </w:tcPr>
          <w:p w14:paraId="1C55A5B9" w14:textId="6D83D95B" w:rsidR="0072264B" w:rsidRDefault="00B642A5" w:rsidP="000B34A5">
            <w:r>
              <w:t>Bijzonderheden</w:t>
            </w:r>
          </w:p>
        </w:tc>
        <w:tc>
          <w:tcPr>
            <w:tcW w:w="5097" w:type="dxa"/>
          </w:tcPr>
          <w:p w14:paraId="1CC36315" w14:textId="77777777" w:rsidR="0072264B" w:rsidRDefault="0072264B" w:rsidP="000B34A5"/>
        </w:tc>
      </w:tr>
    </w:tbl>
    <w:p w14:paraId="1F0AF241" w14:textId="2DEC7F0E" w:rsidR="00D40322" w:rsidRDefault="00D40322" w:rsidP="000B34A5"/>
    <w:p w14:paraId="64D30B22" w14:textId="28BB93EF" w:rsidR="00D40322" w:rsidRDefault="00D40322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D40322" w14:paraId="04FE5AF5" w14:textId="77777777" w:rsidTr="00F3006B">
        <w:tc>
          <w:tcPr>
            <w:tcW w:w="9628" w:type="dxa"/>
            <w:gridSpan w:val="2"/>
            <w:shd w:val="clear" w:color="auto" w:fill="0076A8"/>
          </w:tcPr>
          <w:p w14:paraId="77975E02" w14:textId="025A201E" w:rsidR="00D40322" w:rsidRPr="00C717CE" w:rsidRDefault="003919D3" w:rsidP="00F3006B">
            <w:pPr>
              <w:rPr>
                <w:b/>
                <w:bCs/>
                <w:color w:val="FFFFFF" w:themeColor="background1"/>
                <w:highlight w:val="lightGray"/>
              </w:rPr>
            </w:pPr>
            <w:r>
              <w:rPr>
                <w:b/>
                <w:bCs/>
                <w:color w:val="FFFFFF" w:themeColor="background1"/>
              </w:rPr>
              <w:t>Eis</w:t>
            </w:r>
            <w:r w:rsidR="00D40322" w:rsidRPr="00B642A5">
              <w:rPr>
                <w:b/>
                <w:bCs/>
                <w:color w:val="FFFFFF" w:themeColor="background1"/>
              </w:rPr>
              <w:t xml:space="preserve"> </w:t>
            </w:r>
            <w:r>
              <w:rPr>
                <w:b/>
                <w:bCs/>
                <w:color w:val="FFFFFF" w:themeColor="background1"/>
              </w:rPr>
              <w:t>3</w:t>
            </w:r>
            <w:r w:rsidR="00D40322">
              <w:rPr>
                <w:b/>
                <w:bCs/>
                <w:color w:val="FFFFFF" w:themeColor="background1"/>
              </w:rPr>
              <w:t>: TX Keurmerk</w:t>
            </w:r>
          </w:p>
        </w:tc>
      </w:tr>
      <w:tr w:rsidR="00D40322" w14:paraId="6F523DA4" w14:textId="77777777" w:rsidTr="00F3006B">
        <w:tc>
          <w:tcPr>
            <w:tcW w:w="4531" w:type="dxa"/>
            <w:shd w:val="clear" w:color="auto" w:fill="C9E8FB"/>
          </w:tcPr>
          <w:p w14:paraId="250B8A45" w14:textId="01BFE538" w:rsidR="00D40322" w:rsidRDefault="00794C53" w:rsidP="00F3006B">
            <w:r>
              <w:t>Verklaring</w:t>
            </w:r>
          </w:p>
        </w:tc>
        <w:tc>
          <w:tcPr>
            <w:tcW w:w="5097" w:type="dxa"/>
          </w:tcPr>
          <w:p w14:paraId="46C42F2A" w14:textId="3E2DDB68" w:rsidR="00D40322" w:rsidRDefault="00997485" w:rsidP="00F3006B">
            <w:r>
              <w:rPr>
                <w:noProof/>
              </w:rPr>
              <w:t>U verklaart i</w:t>
            </w:r>
            <w:r w:rsidR="00CE7148">
              <w:rPr>
                <w:noProof/>
              </w:rPr>
              <w:t xml:space="preserve">n het bezit te zijn van </w:t>
            </w:r>
            <w:r>
              <w:rPr>
                <w:noProof/>
              </w:rPr>
              <w:t>een geldig</w:t>
            </w:r>
            <w:r w:rsidR="00CE7148">
              <w:rPr>
                <w:noProof/>
              </w:rPr>
              <w:t xml:space="preserve"> TX-</w:t>
            </w:r>
            <w:r w:rsidR="00F561CA">
              <w:rPr>
                <w:noProof/>
              </w:rPr>
              <w:t>K</w:t>
            </w:r>
            <w:r w:rsidR="00CE7148">
              <w:rPr>
                <w:noProof/>
              </w:rPr>
              <w:t>eur.</w:t>
            </w:r>
          </w:p>
        </w:tc>
      </w:tr>
      <w:tr w:rsidR="00794C53" w14:paraId="3F557927" w14:textId="77777777" w:rsidTr="00F3006B">
        <w:tc>
          <w:tcPr>
            <w:tcW w:w="4531" w:type="dxa"/>
            <w:shd w:val="clear" w:color="auto" w:fill="C9E8FB"/>
          </w:tcPr>
          <w:p w14:paraId="63E82541" w14:textId="02027A00" w:rsidR="00794C53" w:rsidRDefault="00794C53" w:rsidP="00F3006B">
            <w:r>
              <w:t>Bewijsmiddelen</w:t>
            </w:r>
          </w:p>
        </w:tc>
        <w:tc>
          <w:tcPr>
            <w:tcW w:w="5097" w:type="dxa"/>
          </w:tcPr>
          <w:p w14:paraId="5BEA1C88" w14:textId="1893B257" w:rsidR="00794C53" w:rsidRDefault="0018587A" w:rsidP="00AA434D">
            <w:r>
              <w:t xml:space="preserve">Een kopie </w:t>
            </w:r>
            <w:r w:rsidR="00AA434D">
              <w:t>TX-Keur h</w:t>
            </w:r>
            <w:r w:rsidR="00F561CA">
              <w:t xml:space="preserve">oeft </w:t>
            </w:r>
            <w:r w:rsidR="00F561CA" w:rsidRPr="0018587A">
              <w:rPr>
                <w:b/>
                <w:bCs/>
                <w:u w:val="single"/>
              </w:rPr>
              <w:t>niet</w:t>
            </w:r>
            <w:r w:rsidR="00F561CA">
              <w:t xml:space="preserve"> </w:t>
            </w:r>
            <w:r w:rsidR="00AA434D">
              <w:t>mee</w:t>
            </w:r>
            <w:r w:rsidR="00F561CA">
              <w:t xml:space="preserve">gestuurd te worden bij </w:t>
            </w:r>
            <w:r w:rsidR="003919D3">
              <w:t xml:space="preserve">Aanmelding. Aanleveren binnen 7 dagen </w:t>
            </w:r>
            <w:r w:rsidR="003919D3">
              <w:rPr>
                <w:noProof/>
              </w:rPr>
              <w:t>op eerste verzoek van Inkopende organisatie.</w:t>
            </w:r>
          </w:p>
        </w:tc>
      </w:tr>
    </w:tbl>
    <w:p w14:paraId="5D44A7F6" w14:textId="5DD514C1" w:rsidR="00D40322" w:rsidRDefault="00D40322" w:rsidP="000B34A5"/>
    <w:p w14:paraId="355C94F9" w14:textId="3611B0E7" w:rsidR="00C309E7" w:rsidRDefault="00C309E7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C309E7" w14:paraId="16E9A929" w14:textId="77777777" w:rsidTr="00F3006B">
        <w:tc>
          <w:tcPr>
            <w:tcW w:w="9628" w:type="dxa"/>
            <w:gridSpan w:val="2"/>
            <w:shd w:val="clear" w:color="auto" w:fill="0076A8"/>
          </w:tcPr>
          <w:p w14:paraId="3BCBDCFD" w14:textId="0041D1D9" w:rsidR="00C309E7" w:rsidRPr="00C717CE" w:rsidRDefault="003919D3" w:rsidP="00F3006B">
            <w:pPr>
              <w:rPr>
                <w:b/>
                <w:bCs/>
                <w:color w:val="FFFFFF" w:themeColor="background1"/>
                <w:highlight w:val="lightGray"/>
              </w:rPr>
            </w:pPr>
            <w:r>
              <w:rPr>
                <w:b/>
                <w:bCs/>
                <w:color w:val="FFFFFF" w:themeColor="background1"/>
              </w:rPr>
              <w:lastRenderedPageBreak/>
              <w:t>Eis 4</w:t>
            </w:r>
            <w:r w:rsidR="00C309E7">
              <w:rPr>
                <w:b/>
                <w:bCs/>
                <w:color w:val="FFFFFF" w:themeColor="background1"/>
              </w:rPr>
              <w:t xml:space="preserve">: </w:t>
            </w:r>
            <w:r w:rsidR="00C309E7" w:rsidRPr="00C309E7">
              <w:rPr>
                <w:b/>
                <w:bCs/>
                <w:color w:val="FFFFFF" w:themeColor="background1"/>
              </w:rPr>
              <w:t>Verklaring Sociaal Fonds Mobiliteit naleving Cao</w:t>
            </w:r>
          </w:p>
        </w:tc>
      </w:tr>
      <w:tr w:rsidR="00C309E7" w14:paraId="13101882" w14:textId="77777777" w:rsidTr="00F3006B">
        <w:tc>
          <w:tcPr>
            <w:tcW w:w="4531" w:type="dxa"/>
            <w:shd w:val="clear" w:color="auto" w:fill="C9E8FB"/>
          </w:tcPr>
          <w:p w14:paraId="1D0B35CE" w14:textId="5C2A1621" w:rsidR="00C309E7" w:rsidRDefault="00DD274F" w:rsidP="00F3006B">
            <w:r>
              <w:t>Verklaring</w:t>
            </w:r>
          </w:p>
        </w:tc>
        <w:tc>
          <w:tcPr>
            <w:tcW w:w="5097" w:type="dxa"/>
          </w:tcPr>
          <w:p w14:paraId="521BE43F" w14:textId="6DACB27A" w:rsidR="00C309E7" w:rsidRDefault="00DD274F" w:rsidP="00F3006B">
            <w:r>
              <w:t xml:space="preserve">U verklaart </w:t>
            </w:r>
            <w:r w:rsidR="008F4C64">
              <w:t>te beschikken over een</w:t>
            </w:r>
            <w:r w:rsidR="007140EA" w:rsidRPr="00A00C09">
              <w:t xml:space="preserve"> </w:t>
            </w:r>
            <w:r w:rsidR="007140EA">
              <w:t xml:space="preserve">geldige </w:t>
            </w:r>
            <w:r w:rsidR="007140EA" w:rsidRPr="00A00C09">
              <w:t xml:space="preserve">verklaring van het Sociaal Fonds </w:t>
            </w:r>
            <w:r w:rsidR="007140EA">
              <w:t>Mobiliteit</w:t>
            </w:r>
            <w:r w:rsidR="007140EA" w:rsidRPr="00A00C09">
              <w:t xml:space="preserve"> (SF</w:t>
            </w:r>
            <w:r w:rsidR="007140EA">
              <w:t>M</w:t>
            </w:r>
            <w:r w:rsidR="007140EA" w:rsidRPr="00A00C09">
              <w:t>)</w:t>
            </w:r>
            <w:r w:rsidR="008D7BD2">
              <w:t xml:space="preserve"> </w:t>
            </w:r>
            <w:r w:rsidR="008D7BD2" w:rsidRPr="00A00C09">
              <w:t xml:space="preserve">waarmee </w:t>
            </w:r>
            <w:r w:rsidR="008D7BD2">
              <w:t>u</w:t>
            </w:r>
            <w:r w:rsidR="008D7BD2" w:rsidRPr="00A00C09">
              <w:t xml:space="preserve"> aantoont </w:t>
            </w:r>
            <w:r w:rsidR="008D7BD2">
              <w:t xml:space="preserve">bij het laatste keuringsbezoek </w:t>
            </w:r>
            <w:r w:rsidR="008D7BD2" w:rsidRPr="00A00C09">
              <w:t>door het SF</w:t>
            </w:r>
            <w:r w:rsidR="008D7BD2">
              <w:t>M</w:t>
            </w:r>
            <w:r w:rsidR="008D7BD2" w:rsidRPr="00A00C09">
              <w:t xml:space="preserve"> als voldoende </w:t>
            </w:r>
            <w:r w:rsidR="008D7BD2">
              <w:t>is</w:t>
            </w:r>
            <w:r w:rsidR="008D7BD2" w:rsidRPr="00A00C09">
              <w:t xml:space="preserve"> beoordeeld in het naleven van de </w:t>
            </w:r>
            <w:r w:rsidR="008D7BD2">
              <w:t>C</w:t>
            </w:r>
            <w:r w:rsidR="008D7BD2" w:rsidRPr="00A00C09">
              <w:t>ao Taxi.</w:t>
            </w:r>
          </w:p>
        </w:tc>
      </w:tr>
      <w:tr w:rsidR="00DD274F" w14:paraId="0C72040C" w14:textId="77777777" w:rsidTr="00F3006B">
        <w:tc>
          <w:tcPr>
            <w:tcW w:w="4531" w:type="dxa"/>
            <w:shd w:val="clear" w:color="auto" w:fill="C9E8FB"/>
          </w:tcPr>
          <w:p w14:paraId="7150E6F0" w14:textId="4B88B13B" w:rsidR="00DD274F" w:rsidRDefault="00DD274F" w:rsidP="00F3006B">
            <w:r>
              <w:t>Bewijsmiddel</w:t>
            </w:r>
          </w:p>
        </w:tc>
        <w:tc>
          <w:tcPr>
            <w:tcW w:w="5097" w:type="dxa"/>
          </w:tcPr>
          <w:p w14:paraId="47B88278" w14:textId="6BCF82AB" w:rsidR="00DD274F" w:rsidRPr="00C309E7" w:rsidRDefault="008F4C64" w:rsidP="00F3006B">
            <w:r>
              <w:t xml:space="preserve">Een kopie van de CAO-verklaring SFM </w:t>
            </w:r>
            <w:r w:rsidR="00E02892">
              <w:t xml:space="preserve">hoeft </w:t>
            </w:r>
            <w:r w:rsidR="00E02892" w:rsidRPr="0018587A">
              <w:rPr>
                <w:b/>
                <w:bCs/>
                <w:u w:val="single"/>
              </w:rPr>
              <w:t>niet</w:t>
            </w:r>
            <w:r w:rsidR="00E02892">
              <w:t xml:space="preserve"> meegestuurd te worden bij </w:t>
            </w:r>
            <w:r w:rsidR="003919D3">
              <w:t xml:space="preserve">Aanmelding. Aanleveren binnen 7 dagen </w:t>
            </w:r>
            <w:r w:rsidR="003919D3">
              <w:rPr>
                <w:noProof/>
              </w:rPr>
              <w:t>op eerste verzoek van Inkopende organisatie.</w:t>
            </w:r>
          </w:p>
        </w:tc>
      </w:tr>
    </w:tbl>
    <w:p w14:paraId="528A0694" w14:textId="6C7AA504" w:rsidR="00D40322" w:rsidRDefault="00D40322" w:rsidP="00C309E7">
      <w:pPr>
        <w:spacing w:line="240" w:lineRule="auto"/>
      </w:pPr>
    </w:p>
    <w:sectPr w:rsidR="00D40322" w:rsidSect="000B34A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276" w:right="1134" w:bottom="1418" w:left="1134" w:header="0" w:footer="39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5257C" w14:textId="77777777" w:rsidR="00E27774" w:rsidRDefault="00E27774">
      <w:r>
        <w:separator/>
      </w:r>
    </w:p>
  </w:endnote>
  <w:endnote w:type="continuationSeparator" w:id="0">
    <w:p w14:paraId="4C416A18" w14:textId="77777777" w:rsidR="00E27774" w:rsidRDefault="00E27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verpass">
    <w:panose1 w:val="00000000000000000000"/>
    <w:charset w:val="00"/>
    <w:family w:val="auto"/>
    <w:pitch w:val="variable"/>
    <w:sig w:usb0="20000207" w:usb1="00000020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8243984"/>
      <w:docPartObj>
        <w:docPartGallery w:val="Page Numbers (Bottom of Page)"/>
        <w:docPartUnique/>
      </w:docPartObj>
    </w:sdtPr>
    <w:sdtEndPr/>
    <w:sdtContent>
      <w:p w14:paraId="3653AEF4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6B9F48" w14:textId="77777777" w:rsidR="00713A38" w:rsidRDefault="00713A3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784370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0E515C9" w14:textId="77777777" w:rsidR="007D4137" w:rsidRDefault="007D4137" w:rsidP="007D4137">
            <w:pPr>
              <w:pStyle w:val="Voettekst"/>
              <w:pBdr>
                <w:bottom w:val="single" w:sz="6" w:space="1" w:color="auto"/>
              </w:pBdr>
              <w:jc w:val="right"/>
            </w:pPr>
          </w:p>
          <w:p w14:paraId="792EBE32" w14:textId="0D3F276E" w:rsidR="005C1431" w:rsidRPr="007D4137" w:rsidRDefault="007D4137" w:rsidP="007D4137">
            <w:pPr>
              <w:pStyle w:val="Voettekst"/>
            </w:pPr>
            <w:r>
              <w:t>Verklaring Kerncompetenties</w:t>
            </w:r>
            <w:r w:rsidR="000271DB">
              <w:tab/>
            </w:r>
            <w:r w:rsidR="000271DB">
              <w:tab/>
            </w: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3021502"/>
      <w:docPartObj>
        <w:docPartGallery w:val="Page Numbers (Bottom of Page)"/>
        <w:docPartUnique/>
      </w:docPartObj>
    </w:sdtPr>
    <w:sdtEndPr/>
    <w:sdtContent>
      <w:p w14:paraId="67C0F120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EF4E2F" w14:textId="77777777" w:rsidR="002E48FD" w:rsidRDefault="002E48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A5A0A" w14:textId="77777777" w:rsidR="00E27774" w:rsidRDefault="00E27774">
      <w:r>
        <w:separator/>
      </w:r>
    </w:p>
  </w:footnote>
  <w:footnote w:type="continuationSeparator" w:id="0">
    <w:p w14:paraId="6A56AD32" w14:textId="77777777" w:rsidR="00E27774" w:rsidRDefault="00E277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713A38" w14:paraId="39AE89AB" w14:textId="77777777" w:rsidTr="0023628B">
      <w:trPr>
        <w:cantSplit/>
        <w:trHeight w:val="397"/>
      </w:trPr>
      <w:tc>
        <w:tcPr>
          <w:tcW w:w="1418" w:type="dxa"/>
        </w:tcPr>
        <w:p w14:paraId="1594C6C4" w14:textId="77777777" w:rsidR="00713A38" w:rsidRDefault="00713A38" w:rsidP="0023628B">
          <w:pPr>
            <w:pStyle w:val="Koptekst"/>
          </w:pPr>
        </w:p>
      </w:tc>
      <w:tc>
        <w:tcPr>
          <w:tcW w:w="10490" w:type="dxa"/>
        </w:tcPr>
        <w:p w14:paraId="0799FDE9" w14:textId="77777777" w:rsidR="00713A38" w:rsidRDefault="00713A38" w:rsidP="0023628B">
          <w:pPr>
            <w:pStyle w:val="Koptekst"/>
          </w:pPr>
        </w:p>
      </w:tc>
    </w:tr>
    <w:tr w:rsidR="00713A38" w14:paraId="12D5BE2D" w14:textId="77777777" w:rsidTr="0023628B">
      <w:trPr>
        <w:cantSplit/>
        <w:trHeight w:hRule="exact" w:val="737"/>
      </w:trPr>
      <w:tc>
        <w:tcPr>
          <w:tcW w:w="1418" w:type="dxa"/>
        </w:tcPr>
        <w:p w14:paraId="77E43D89" w14:textId="77777777" w:rsidR="00713A38" w:rsidRDefault="00713A38" w:rsidP="0023628B">
          <w:pPr>
            <w:pStyle w:val="Koptekst"/>
          </w:pPr>
        </w:p>
      </w:tc>
      <w:tc>
        <w:tcPr>
          <w:tcW w:w="10490" w:type="dxa"/>
        </w:tcPr>
        <w:p w14:paraId="0A199780" w14:textId="77777777" w:rsidR="00713A38" w:rsidRDefault="00713A38" w:rsidP="0023628B">
          <w:pPr>
            <w:pStyle w:val="Koptekst"/>
          </w:pPr>
        </w:p>
      </w:tc>
    </w:tr>
  </w:tbl>
  <w:p w14:paraId="2CED926D" w14:textId="77777777" w:rsidR="00713A38" w:rsidRDefault="00713A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9C202" w14:textId="116D1864" w:rsidR="0005540B" w:rsidRDefault="0005540B" w:rsidP="0005540B">
    <w:pPr>
      <w:pStyle w:val="Koptekst"/>
    </w:pPr>
  </w:p>
  <w:p w14:paraId="5ED03FBA" w14:textId="77777777" w:rsidR="00713A38" w:rsidRPr="0005540B" w:rsidRDefault="00713A38" w:rsidP="0005540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10763"/>
    </w:tblGrid>
    <w:tr w:rsidR="00713A38" w14:paraId="6654A1C9" w14:textId="77777777" w:rsidTr="002D1748">
      <w:trPr>
        <w:trHeight w:hRule="exact" w:val="340"/>
      </w:trPr>
      <w:tc>
        <w:tcPr>
          <w:tcW w:w="1144" w:type="dxa"/>
        </w:tcPr>
        <w:p w14:paraId="63965A36" w14:textId="77777777" w:rsidR="00713A38" w:rsidRDefault="00713A38" w:rsidP="002D1748">
          <w:pPr>
            <w:pStyle w:val="Kenmerk"/>
          </w:pPr>
        </w:p>
      </w:tc>
      <w:tc>
        <w:tcPr>
          <w:tcW w:w="10763" w:type="dxa"/>
        </w:tcPr>
        <w:p w14:paraId="1A0FAC60" w14:textId="3F1EF96B" w:rsidR="00713A38" w:rsidRDefault="00713A38" w:rsidP="002D1748">
          <w:pPr>
            <w:pStyle w:val="Kenmerk"/>
          </w:pPr>
        </w:p>
      </w:tc>
    </w:tr>
  </w:tbl>
  <w:p w14:paraId="57CF7DBA" w14:textId="79D9B10A" w:rsidR="00713A38" w:rsidRDefault="004E7A23" w:rsidP="004E7A23">
    <w:pPr>
      <w:pStyle w:val="Koptekst"/>
      <w:jc w:val="right"/>
    </w:pPr>
    <w:r w:rsidRPr="00023191">
      <w:rPr>
        <w:color w:val="BFBFBF" w:themeColor="background1" w:themeShade="BF"/>
        <w:sz w:val="16"/>
        <w:szCs w:val="16"/>
      </w:rPr>
      <w:t>Ons Model</w:t>
    </w:r>
    <w:r>
      <w:rPr>
        <w:color w:val="BFBFBF" w:themeColor="background1" w:themeShade="BF"/>
        <w:sz w:val="16"/>
        <w:szCs w:val="16"/>
      </w:rPr>
      <w:t xml:space="preserve"> V</w:t>
    </w:r>
    <w:r w:rsidR="006D5CBA">
      <w:rPr>
        <w:color w:val="BFBFBF" w:themeColor="background1" w:themeShade="BF"/>
        <w:sz w:val="16"/>
        <w:szCs w:val="16"/>
      </w:rPr>
      <w:t>3</w:t>
    </w:r>
    <w:r>
      <w:rPr>
        <w:color w:val="BFBFBF" w:themeColor="background1" w:themeShade="BF"/>
        <w:sz w:val="16"/>
        <w:szCs w:val="16"/>
      </w:rPr>
      <w:t>.0</w:t>
    </w:r>
    <w:r w:rsidRPr="00023191">
      <w:rPr>
        <w:color w:val="BFBFBF" w:themeColor="background1" w:themeShade="BF"/>
        <w:sz w:val="16"/>
        <w:szCs w:val="16"/>
      </w:rPr>
      <w:t xml:space="preserve"> </w:t>
    </w:r>
    <w:r w:rsidR="00200155">
      <w:rPr>
        <w:color w:val="BFBFBF" w:themeColor="background1" w:themeShade="BF"/>
        <w:sz w:val="16"/>
        <w:szCs w:val="16"/>
      </w:rPr>
      <w:t>20</w:t>
    </w:r>
    <w:r w:rsidR="006D5CBA">
      <w:rPr>
        <w:color w:val="BFBFBF" w:themeColor="background1" w:themeShade="BF"/>
        <w:sz w:val="16"/>
        <w:szCs w:val="16"/>
      </w:rPr>
      <w:t>25-05</w:t>
    </w:r>
    <w:r>
      <w:rPr>
        <w:noProof/>
      </w:rPr>
      <w:drawing>
        <wp:anchor distT="0" distB="0" distL="114300" distR="114300" simplePos="0" relativeHeight="251658240" behindDoc="1" locked="0" layoutInCell="1" allowOverlap="1" wp14:anchorId="53039F30" wp14:editId="302FAB8C">
          <wp:simplePos x="0" y="0"/>
          <wp:positionH relativeFrom="margin">
            <wp:align>left</wp:align>
          </wp:positionH>
          <wp:positionV relativeFrom="paragraph">
            <wp:posOffset>180340</wp:posOffset>
          </wp:positionV>
          <wp:extent cx="1141095" cy="990600"/>
          <wp:effectExtent l="0" t="0" r="1905" b="0"/>
          <wp:wrapTight wrapText="bothSides">
            <wp:wrapPolygon edited="0">
              <wp:start x="3967" y="0"/>
              <wp:lineTo x="0" y="2908"/>
              <wp:lineTo x="0" y="17031"/>
              <wp:lineTo x="2164" y="19938"/>
              <wp:lineTo x="3967" y="21185"/>
              <wp:lineTo x="10097" y="21185"/>
              <wp:lineTo x="10457" y="21185"/>
              <wp:lineTo x="12260" y="19938"/>
              <wp:lineTo x="21275" y="17031"/>
              <wp:lineTo x="21275" y="3738"/>
              <wp:lineTo x="10097" y="0"/>
              <wp:lineTo x="3967" y="0"/>
            </wp:wrapPolygon>
          </wp:wrapTight>
          <wp:docPr id="1344701912" name="Afbeelding 1344701912" descr="Afbeelding met Lettertype, Graphics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Afbeelding 12" descr="Afbeelding met Lettertype, Graphics, logo, grafische vormgeving&#10;&#10;Automatisch gegenereerde beschrijving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09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C953E93"/>
    <w:multiLevelType w:val="hybridMultilevel"/>
    <w:tmpl w:val="BB8A57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C0C69"/>
    <w:multiLevelType w:val="hybridMultilevel"/>
    <w:tmpl w:val="E57680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6" w15:restartNumberingAfterBreak="0">
    <w:nsid w:val="3C030EDB"/>
    <w:multiLevelType w:val="hybridMultilevel"/>
    <w:tmpl w:val="9112F184"/>
    <w:lvl w:ilvl="0" w:tplc="8C0AFE64">
      <w:start w:val="1"/>
      <w:numFmt w:val="decimal"/>
      <w:pStyle w:val="lijstopsommingnummering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abstractNum w:abstractNumId="8" w15:restartNumberingAfterBreak="0">
    <w:nsid w:val="420924F9"/>
    <w:multiLevelType w:val="hybridMultilevel"/>
    <w:tmpl w:val="582026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893DC9"/>
    <w:multiLevelType w:val="hybridMultilevel"/>
    <w:tmpl w:val="0A0CD6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C6315A"/>
    <w:multiLevelType w:val="hybridMultilevel"/>
    <w:tmpl w:val="DEB67A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E0251C"/>
    <w:multiLevelType w:val="hybridMultilevel"/>
    <w:tmpl w:val="9E18A1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776043">
    <w:abstractNumId w:val="2"/>
  </w:num>
  <w:num w:numId="2" w16cid:durableId="1274357914">
    <w:abstractNumId w:val="1"/>
  </w:num>
  <w:num w:numId="3" w16cid:durableId="1252928323">
    <w:abstractNumId w:val="0"/>
  </w:num>
  <w:num w:numId="4" w16cid:durableId="475102139">
    <w:abstractNumId w:val="5"/>
  </w:num>
  <w:num w:numId="5" w16cid:durableId="242645616">
    <w:abstractNumId w:val="7"/>
  </w:num>
  <w:num w:numId="6" w16cid:durableId="1609652800">
    <w:abstractNumId w:val="7"/>
  </w:num>
  <w:num w:numId="7" w16cid:durableId="252252399">
    <w:abstractNumId w:val="7"/>
  </w:num>
  <w:num w:numId="8" w16cid:durableId="373896703">
    <w:abstractNumId w:val="7"/>
  </w:num>
  <w:num w:numId="9" w16cid:durableId="1121269540">
    <w:abstractNumId w:val="6"/>
  </w:num>
  <w:num w:numId="10" w16cid:durableId="1402824695">
    <w:abstractNumId w:val="6"/>
  </w:num>
  <w:num w:numId="11" w16cid:durableId="1010646487">
    <w:abstractNumId w:val="7"/>
  </w:num>
  <w:num w:numId="12" w16cid:durableId="2073774762">
    <w:abstractNumId w:val="7"/>
  </w:num>
  <w:num w:numId="13" w16cid:durableId="1982154370">
    <w:abstractNumId w:val="7"/>
  </w:num>
  <w:num w:numId="14" w16cid:durableId="858352435">
    <w:abstractNumId w:val="9"/>
  </w:num>
  <w:num w:numId="15" w16cid:durableId="2028094012">
    <w:abstractNumId w:val="11"/>
  </w:num>
  <w:num w:numId="16" w16cid:durableId="1566643480">
    <w:abstractNumId w:val="10"/>
  </w:num>
  <w:num w:numId="17" w16cid:durableId="316298915">
    <w:abstractNumId w:val="4"/>
  </w:num>
  <w:num w:numId="18" w16cid:durableId="1270551651">
    <w:abstractNumId w:val="8"/>
  </w:num>
  <w:num w:numId="19" w16cid:durableId="1691487529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519"/>
    <w:rsid w:val="00003003"/>
    <w:rsid w:val="000047A1"/>
    <w:rsid w:val="00010740"/>
    <w:rsid w:val="000138D2"/>
    <w:rsid w:val="00021730"/>
    <w:rsid w:val="00026BF3"/>
    <w:rsid w:val="000271DB"/>
    <w:rsid w:val="00045278"/>
    <w:rsid w:val="00046542"/>
    <w:rsid w:val="0005540B"/>
    <w:rsid w:val="00062E5C"/>
    <w:rsid w:val="000652D2"/>
    <w:rsid w:val="000700FE"/>
    <w:rsid w:val="00071E77"/>
    <w:rsid w:val="00081E8B"/>
    <w:rsid w:val="00087F8F"/>
    <w:rsid w:val="000A1B93"/>
    <w:rsid w:val="000B0647"/>
    <w:rsid w:val="000B34A5"/>
    <w:rsid w:val="000C7BE4"/>
    <w:rsid w:val="000D2944"/>
    <w:rsid w:val="000D7F29"/>
    <w:rsid w:val="000E3F54"/>
    <w:rsid w:val="000E6986"/>
    <w:rsid w:val="000F2D4E"/>
    <w:rsid w:val="000F5E05"/>
    <w:rsid w:val="000F5F8B"/>
    <w:rsid w:val="000F728F"/>
    <w:rsid w:val="00101DFF"/>
    <w:rsid w:val="001100AB"/>
    <w:rsid w:val="00114F2B"/>
    <w:rsid w:val="00130C9A"/>
    <w:rsid w:val="00146ED6"/>
    <w:rsid w:val="00153860"/>
    <w:rsid w:val="00155D2D"/>
    <w:rsid w:val="001737AD"/>
    <w:rsid w:val="0018587A"/>
    <w:rsid w:val="001A1C14"/>
    <w:rsid w:val="001A74ED"/>
    <w:rsid w:val="001B1F7E"/>
    <w:rsid w:val="001B65DE"/>
    <w:rsid w:val="001C03BE"/>
    <w:rsid w:val="001C5E61"/>
    <w:rsid w:val="001D450F"/>
    <w:rsid w:val="001E2B72"/>
    <w:rsid w:val="001E2D3E"/>
    <w:rsid w:val="00200155"/>
    <w:rsid w:val="00222D71"/>
    <w:rsid w:val="002304A9"/>
    <w:rsid w:val="0023628B"/>
    <w:rsid w:val="00245C63"/>
    <w:rsid w:val="002644B1"/>
    <w:rsid w:val="00270385"/>
    <w:rsid w:val="00281332"/>
    <w:rsid w:val="00290BE5"/>
    <w:rsid w:val="002936E3"/>
    <w:rsid w:val="00294087"/>
    <w:rsid w:val="002960F9"/>
    <w:rsid w:val="002A16DF"/>
    <w:rsid w:val="002A34A4"/>
    <w:rsid w:val="002A3E07"/>
    <w:rsid w:val="002D1748"/>
    <w:rsid w:val="002E0806"/>
    <w:rsid w:val="002E1D90"/>
    <w:rsid w:val="002E48FD"/>
    <w:rsid w:val="002E5E14"/>
    <w:rsid w:val="002F4685"/>
    <w:rsid w:val="002F5997"/>
    <w:rsid w:val="0030071D"/>
    <w:rsid w:val="003018AB"/>
    <w:rsid w:val="00304BE3"/>
    <w:rsid w:val="00317079"/>
    <w:rsid w:val="00324DC8"/>
    <w:rsid w:val="00325E03"/>
    <w:rsid w:val="003369A3"/>
    <w:rsid w:val="003369A6"/>
    <w:rsid w:val="00352E6E"/>
    <w:rsid w:val="00370A69"/>
    <w:rsid w:val="00373C81"/>
    <w:rsid w:val="00384946"/>
    <w:rsid w:val="003919D3"/>
    <w:rsid w:val="003A4A36"/>
    <w:rsid w:val="003D5597"/>
    <w:rsid w:val="003E0A90"/>
    <w:rsid w:val="00413744"/>
    <w:rsid w:val="00415909"/>
    <w:rsid w:val="0042259D"/>
    <w:rsid w:val="004317A3"/>
    <w:rsid w:val="004423CD"/>
    <w:rsid w:val="00444721"/>
    <w:rsid w:val="00464D2A"/>
    <w:rsid w:val="00471103"/>
    <w:rsid w:val="0049169D"/>
    <w:rsid w:val="00494E98"/>
    <w:rsid w:val="004A2836"/>
    <w:rsid w:val="004E0145"/>
    <w:rsid w:val="004E2F3F"/>
    <w:rsid w:val="004E50B3"/>
    <w:rsid w:val="004E7A23"/>
    <w:rsid w:val="004F2305"/>
    <w:rsid w:val="00514DA6"/>
    <w:rsid w:val="00534F90"/>
    <w:rsid w:val="00543508"/>
    <w:rsid w:val="005437E2"/>
    <w:rsid w:val="00547595"/>
    <w:rsid w:val="005576FD"/>
    <w:rsid w:val="00573DEF"/>
    <w:rsid w:val="005769AD"/>
    <w:rsid w:val="00583269"/>
    <w:rsid w:val="00592963"/>
    <w:rsid w:val="00595803"/>
    <w:rsid w:val="00595D42"/>
    <w:rsid w:val="00597891"/>
    <w:rsid w:val="005B1943"/>
    <w:rsid w:val="005B6D4C"/>
    <w:rsid w:val="005B79D5"/>
    <w:rsid w:val="005C1431"/>
    <w:rsid w:val="005D04E3"/>
    <w:rsid w:val="005D4605"/>
    <w:rsid w:val="006019E7"/>
    <w:rsid w:val="006029F6"/>
    <w:rsid w:val="00604419"/>
    <w:rsid w:val="00607AF9"/>
    <w:rsid w:val="006103EA"/>
    <w:rsid w:val="006114DD"/>
    <w:rsid w:val="00612F23"/>
    <w:rsid w:val="006139E7"/>
    <w:rsid w:val="00615753"/>
    <w:rsid w:val="00622BDC"/>
    <w:rsid w:val="00625A55"/>
    <w:rsid w:val="006270D4"/>
    <w:rsid w:val="006445DE"/>
    <w:rsid w:val="00644793"/>
    <w:rsid w:val="0064590D"/>
    <w:rsid w:val="00657D34"/>
    <w:rsid w:val="00663D80"/>
    <w:rsid w:val="00665F82"/>
    <w:rsid w:val="00676F05"/>
    <w:rsid w:val="006B2097"/>
    <w:rsid w:val="006D5CBA"/>
    <w:rsid w:val="006D679C"/>
    <w:rsid w:val="006D7F5E"/>
    <w:rsid w:val="006F29BF"/>
    <w:rsid w:val="00704C08"/>
    <w:rsid w:val="00713A38"/>
    <w:rsid w:val="007140EA"/>
    <w:rsid w:val="0071690A"/>
    <w:rsid w:val="00721E41"/>
    <w:rsid w:val="0072264B"/>
    <w:rsid w:val="0075263C"/>
    <w:rsid w:val="00752E48"/>
    <w:rsid w:val="00781755"/>
    <w:rsid w:val="007825BE"/>
    <w:rsid w:val="007839C9"/>
    <w:rsid w:val="007866F0"/>
    <w:rsid w:val="00794C53"/>
    <w:rsid w:val="007B6342"/>
    <w:rsid w:val="007C5621"/>
    <w:rsid w:val="007D21F3"/>
    <w:rsid w:val="007D4137"/>
    <w:rsid w:val="007D4666"/>
    <w:rsid w:val="00815F61"/>
    <w:rsid w:val="00816AF9"/>
    <w:rsid w:val="008320BC"/>
    <w:rsid w:val="0084090D"/>
    <w:rsid w:val="0084433E"/>
    <w:rsid w:val="00844BEB"/>
    <w:rsid w:val="00851215"/>
    <w:rsid w:val="0085611E"/>
    <w:rsid w:val="008702E6"/>
    <w:rsid w:val="008760CE"/>
    <w:rsid w:val="0088501C"/>
    <w:rsid w:val="008A09B5"/>
    <w:rsid w:val="008A0A7D"/>
    <w:rsid w:val="008A19F5"/>
    <w:rsid w:val="008D33C4"/>
    <w:rsid w:val="008D4C91"/>
    <w:rsid w:val="008D7BD2"/>
    <w:rsid w:val="008E4E82"/>
    <w:rsid w:val="008F4C64"/>
    <w:rsid w:val="00905574"/>
    <w:rsid w:val="00907863"/>
    <w:rsid w:val="00911E57"/>
    <w:rsid w:val="00912EE6"/>
    <w:rsid w:val="009234AF"/>
    <w:rsid w:val="00923CEE"/>
    <w:rsid w:val="009246DA"/>
    <w:rsid w:val="00926422"/>
    <w:rsid w:val="00930C49"/>
    <w:rsid w:val="00931745"/>
    <w:rsid w:val="009325FB"/>
    <w:rsid w:val="00971779"/>
    <w:rsid w:val="009742A8"/>
    <w:rsid w:val="00982DBD"/>
    <w:rsid w:val="009856BF"/>
    <w:rsid w:val="00993528"/>
    <w:rsid w:val="00997485"/>
    <w:rsid w:val="009A0D2B"/>
    <w:rsid w:val="009B5BA2"/>
    <w:rsid w:val="009C5116"/>
    <w:rsid w:val="009C72F0"/>
    <w:rsid w:val="009D102C"/>
    <w:rsid w:val="009F1BCA"/>
    <w:rsid w:val="00A15FFA"/>
    <w:rsid w:val="00A1688D"/>
    <w:rsid w:val="00A20FF7"/>
    <w:rsid w:val="00A254C8"/>
    <w:rsid w:val="00A26E95"/>
    <w:rsid w:val="00A323A8"/>
    <w:rsid w:val="00A33580"/>
    <w:rsid w:val="00A34A14"/>
    <w:rsid w:val="00A53B15"/>
    <w:rsid w:val="00A55EEA"/>
    <w:rsid w:val="00A56C97"/>
    <w:rsid w:val="00A767AD"/>
    <w:rsid w:val="00A77031"/>
    <w:rsid w:val="00A8313E"/>
    <w:rsid w:val="00A96A06"/>
    <w:rsid w:val="00AA38FE"/>
    <w:rsid w:val="00AA434D"/>
    <w:rsid w:val="00AF1471"/>
    <w:rsid w:val="00AF48F9"/>
    <w:rsid w:val="00B016B0"/>
    <w:rsid w:val="00B032EA"/>
    <w:rsid w:val="00B13A1B"/>
    <w:rsid w:val="00B33FCA"/>
    <w:rsid w:val="00B4408E"/>
    <w:rsid w:val="00B47772"/>
    <w:rsid w:val="00B5403A"/>
    <w:rsid w:val="00B550B9"/>
    <w:rsid w:val="00B642A5"/>
    <w:rsid w:val="00B67517"/>
    <w:rsid w:val="00B731E4"/>
    <w:rsid w:val="00B77818"/>
    <w:rsid w:val="00B80EC3"/>
    <w:rsid w:val="00B8655F"/>
    <w:rsid w:val="00B9730D"/>
    <w:rsid w:val="00BA51C5"/>
    <w:rsid w:val="00BA6D84"/>
    <w:rsid w:val="00BB1758"/>
    <w:rsid w:val="00BB1CB3"/>
    <w:rsid w:val="00BB71C1"/>
    <w:rsid w:val="00BB7570"/>
    <w:rsid w:val="00BC2211"/>
    <w:rsid w:val="00BF0858"/>
    <w:rsid w:val="00BF0A34"/>
    <w:rsid w:val="00BF63CE"/>
    <w:rsid w:val="00C1011A"/>
    <w:rsid w:val="00C10DA1"/>
    <w:rsid w:val="00C14108"/>
    <w:rsid w:val="00C24684"/>
    <w:rsid w:val="00C309E7"/>
    <w:rsid w:val="00C32970"/>
    <w:rsid w:val="00C42533"/>
    <w:rsid w:val="00C55BEC"/>
    <w:rsid w:val="00C612F9"/>
    <w:rsid w:val="00C717CE"/>
    <w:rsid w:val="00C94519"/>
    <w:rsid w:val="00CA14F4"/>
    <w:rsid w:val="00CC406D"/>
    <w:rsid w:val="00CD1DE0"/>
    <w:rsid w:val="00CD779C"/>
    <w:rsid w:val="00CE7148"/>
    <w:rsid w:val="00D05FC7"/>
    <w:rsid w:val="00D17E42"/>
    <w:rsid w:val="00D40322"/>
    <w:rsid w:val="00D40560"/>
    <w:rsid w:val="00D4268A"/>
    <w:rsid w:val="00D54DEA"/>
    <w:rsid w:val="00D57B19"/>
    <w:rsid w:val="00D61F2A"/>
    <w:rsid w:val="00D8453C"/>
    <w:rsid w:val="00D933A6"/>
    <w:rsid w:val="00DA7EF0"/>
    <w:rsid w:val="00DC210E"/>
    <w:rsid w:val="00DC3AD8"/>
    <w:rsid w:val="00DC7A91"/>
    <w:rsid w:val="00DD1C06"/>
    <w:rsid w:val="00DD274F"/>
    <w:rsid w:val="00E023C4"/>
    <w:rsid w:val="00E02892"/>
    <w:rsid w:val="00E240C1"/>
    <w:rsid w:val="00E27774"/>
    <w:rsid w:val="00E70C32"/>
    <w:rsid w:val="00E822CD"/>
    <w:rsid w:val="00E830EB"/>
    <w:rsid w:val="00E83488"/>
    <w:rsid w:val="00E9456E"/>
    <w:rsid w:val="00EA25EB"/>
    <w:rsid w:val="00EB4477"/>
    <w:rsid w:val="00EC3AD8"/>
    <w:rsid w:val="00ED3122"/>
    <w:rsid w:val="00ED3DEB"/>
    <w:rsid w:val="00ED6943"/>
    <w:rsid w:val="00EF4603"/>
    <w:rsid w:val="00F10F4C"/>
    <w:rsid w:val="00F23CC1"/>
    <w:rsid w:val="00F349BD"/>
    <w:rsid w:val="00F46E1D"/>
    <w:rsid w:val="00F561CA"/>
    <w:rsid w:val="00F64E47"/>
    <w:rsid w:val="00F70DCF"/>
    <w:rsid w:val="00F83D7B"/>
    <w:rsid w:val="00F860AD"/>
    <w:rsid w:val="00F92976"/>
    <w:rsid w:val="00F9531C"/>
    <w:rsid w:val="00F97258"/>
    <w:rsid w:val="00FA5214"/>
    <w:rsid w:val="00FC7A75"/>
    <w:rsid w:val="00FF499E"/>
    <w:rsid w:val="0A9E5115"/>
    <w:rsid w:val="27D7D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C1A962"/>
  <w15:chartTrackingRefBased/>
  <w15:docId w15:val="{A817578B-003F-4D5F-BCCC-4A56D9CD3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verpass" w:eastAsia="Times New Roman" w:hAnsi="Overpass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tekst"/>
    <w:qFormat/>
    <w:rsid w:val="001C03BE"/>
    <w:pPr>
      <w:spacing w:line="360" w:lineRule="auto"/>
    </w:pPr>
  </w:style>
  <w:style w:type="paragraph" w:styleId="Kop1">
    <w:name w:val="heading 1"/>
    <w:aliases w:val="Heading 1 met nummering"/>
    <w:basedOn w:val="Standaard"/>
    <w:next w:val="Standaard"/>
    <w:link w:val="Kop1Char"/>
    <w:qFormat/>
    <w:rsid w:val="006139E7"/>
    <w:pPr>
      <w:keepNext/>
      <w:numPr>
        <w:numId w:val="13"/>
      </w:numPr>
      <w:spacing w:before="360"/>
      <w:outlineLvl w:val="0"/>
    </w:pPr>
    <w:rPr>
      <w:b/>
      <w:color w:val="0076A8"/>
      <w:sz w:val="32"/>
      <w:szCs w:val="32"/>
    </w:rPr>
  </w:style>
  <w:style w:type="paragraph" w:styleId="Kop2">
    <w:name w:val="heading 2"/>
    <w:aliases w:val="Heading 2 met nummering"/>
    <w:basedOn w:val="Kop1"/>
    <w:next w:val="Standaard"/>
    <w:link w:val="Kop2Char"/>
    <w:qFormat/>
    <w:rsid w:val="008A0A7D"/>
    <w:pPr>
      <w:numPr>
        <w:ilvl w:val="1"/>
      </w:numPr>
      <w:outlineLvl w:val="1"/>
    </w:pPr>
    <w:rPr>
      <w:sz w:val="26"/>
    </w:rPr>
  </w:style>
  <w:style w:type="paragraph" w:styleId="Kop3">
    <w:name w:val="heading 3"/>
    <w:aliases w:val="Heading 3 met nummering"/>
    <w:basedOn w:val="Kop2"/>
    <w:next w:val="Standaard"/>
    <w:link w:val="Kop3Char"/>
    <w:qFormat/>
    <w:rsid w:val="006139E7"/>
    <w:pPr>
      <w:numPr>
        <w:ilvl w:val="2"/>
      </w:numPr>
      <w:outlineLvl w:val="2"/>
    </w:pPr>
    <w:rPr>
      <w:sz w:val="24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tie">
    <w:name w:val="Referentie"/>
    <w:basedOn w:val="Standaard"/>
    <w:qFormat/>
    <w:rsid w:val="00BA6D84"/>
    <w:rPr>
      <w:sz w:val="16"/>
    </w:rPr>
  </w:style>
  <w:style w:type="paragraph" w:customStyle="1" w:styleId="Kenmerk">
    <w:name w:val="Kenmerk"/>
    <w:basedOn w:val="Standaard"/>
    <w:qFormat/>
    <w:rsid w:val="006139E7"/>
    <w:rPr>
      <w:i/>
    </w:rPr>
  </w:style>
  <w:style w:type="paragraph" w:customStyle="1" w:styleId="Referentietitel">
    <w:name w:val="Referentie titel"/>
    <w:basedOn w:val="Referentie"/>
    <w:qFormat/>
    <w:rsid w:val="006139E7"/>
    <w:rPr>
      <w:b/>
      <w:color w:val="0076A8"/>
      <w:lang w:val="en-US"/>
    </w:rPr>
  </w:style>
  <w:style w:type="character" w:customStyle="1" w:styleId="Kop1Char">
    <w:name w:val="Kop 1 Char"/>
    <w:aliases w:val="Heading 1 met nummering Char"/>
    <w:link w:val="Kop1"/>
    <w:rsid w:val="006139E7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Kop2Char">
    <w:name w:val="Kop 2 Char"/>
    <w:aliases w:val="Heading 2 met nummering Char"/>
    <w:link w:val="Kop2"/>
    <w:rsid w:val="008A0A7D"/>
    <w:rPr>
      <w:rFonts w:ascii="Arial" w:hAnsi="Arial"/>
      <w:b/>
      <w:color w:val="0076A8"/>
      <w:sz w:val="26"/>
      <w:szCs w:val="32"/>
      <w:lang w:eastAsia="en-US"/>
    </w:rPr>
  </w:style>
  <w:style w:type="character" w:customStyle="1" w:styleId="Kop3Char">
    <w:name w:val="Kop 3 Char"/>
    <w:aliases w:val="Heading 3 met nummering Char"/>
    <w:link w:val="Kop3"/>
    <w:rsid w:val="006139E7"/>
    <w:rPr>
      <w:rFonts w:ascii="Arial" w:hAnsi="Arial"/>
      <w:b/>
      <w:color w:val="0076A8"/>
      <w:sz w:val="24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rsid w:val="008A09B5"/>
    <w:rPr>
      <w:b/>
      <w:color w:val="005F94"/>
    </w:rPr>
  </w:style>
  <w:style w:type="paragraph" w:styleId="Inhopg2">
    <w:name w:val="toc 2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customStyle="1" w:styleId="Extratiteltekst">
    <w:name w:val="Extra titeltekst"/>
    <w:basedOn w:val="Standaard"/>
    <w:rsid w:val="006139E7"/>
    <w:rPr>
      <w:b/>
    </w:rPr>
  </w:style>
  <w:style w:type="paragraph" w:customStyle="1" w:styleId="lijstopsommingnummering">
    <w:name w:val="lijstopsomming nummering"/>
    <w:basedOn w:val="Standaard"/>
    <w:qFormat/>
    <w:rsid w:val="006139E7"/>
    <w:pPr>
      <w:numPr>
        <w:numId w:val="10"/>
      </w:numPr>
      <w:tabs>
        <w:tab w:val="left" w:pos="851"/>
      </w:tabs>
    </w:pPr>
  </w:style>
  <w:style w:type="paragraph" w:customStyle="1" w:styleId="Paginanummering">
    <w:name w:val="Paginanummering"/>
    <w:basedOn w:val="Referentie"/>
    <w:qFormat/>
    <w:rsid w:val="006139E7"/>
    <w:pPr>
      <w:framePr w:wrap="around" w:vAnchor="page" w:hAnchor="page" w:y="15423"/>
      <w:jc w:val="center"/>
    </w:pPr>
    <w:rPr>
      <w:b/>
      <w:color w:val="C9E8FB"/>
    </w:rPr>
  </w:style>
  <w:style w:type="paragraph" w:customStyle="1" w:styleId="Heading2kop">
    <w:name w:val="Heading 2 (kop)"/>
    <w:basedOn w:val="Standaard"/>
    <w:qFormat/>
    <w:rsid w:val="006139E7"/>
    <w:rPr>
      <w:b/>
      <w:color w:val="0076A8"/>
      <w:sz w:val="26"/>
    </w:rPr>
  </w:style>
  <w:style w:type="table" w:customStyle="1" w:styleId="SSCTabel">
    <w:name w:val="SSC Tabel"/>
    <w:basedOn w:val="Standaardtabel"/>
    <w:uiPriority w:val="99"/>
    <w:rsid w:val="00C24684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C24684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rsid w:val="007D4666"/>
    <w:rPr>
      <w:b/>
      <w:color w:val="005F94"/>
      <w:sz w:val="48"/>
    </w:rPr>
  </w:style>
  <w:style w:type="paragraph" w:customStyle="1" w:styleId="SSCTitelMemo">
    <w:name w:val="SSC Titel Memo"/>
    <w:basedOn w:val="Standaard"/>
    <w:rsid w:val="00BA6D84"/>
    <w:rPr>
      <w:b/>
      <w:color w:val="005F94"/>
    </w:rPr>
  </w:style>
  <w:style w:type="paragraph" w:customStyle="1" w:styleId="SSCTussenkop">
    <w:name w:val="SSC Tussenkop"/>
    <w:basedOn w:val="Standaard"/>
    <w:rsid w:val="00926422"/>
    <w:rPr>
      <w:b/>
      <w:color w:val="005F94"/>
      <w:sz w:val="32"/>
      <w:szCs w:val="32"/>
    </w:rPr>
  </w:style>
  <w:style w:type="paragraph" w:customStyle="1" w:styleId="voettekst0">
    <w:name w:val="voettekst"/>
    <w:basedOn w:val="Referentie"/>
    <w:qFormat/>
    <w:rsid w:val="007D4666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voettekst0"/>
    <w:rsid w:val="007D4666"/>
    <w:pPr>
      <w:framePr w:wrap="around"/>
    </w:pPr>
    <w:rPr>
      <w:noProof/>
      <w:color w:val="CF5200"/>
    </w:rPr>
  </w:style>
  <w:style w:type="character" w:customStyle="1" w:styleId="SSCToelichtingInhoud">
    <w:name w:val="SSC Toelichting Inhoud"/>
    <w:rsid w:val="001D450F"/>
    <w:rPr>
      <w:b/>
      <w:bCs/>
      <w:color w:val="005F94"/>
      <w:sz w:val="32"/>
    </w:rPr>
  </w:style>
  <w:style w:type="paragraph" w:styleId="Lijstalinea">
    <w:name w:val="List Paragraph"/>
    <w:basedOn w:val="Standaard"/>
    <w:uiPriority w:val="34"/>
    <w:rsid w:val="000F728F"/>
    <w:pPr>
      <w:ind w:left="720"/>
      <w:contextualSpacing/>
    </w:pPr>
  </w:style>
  <w:style w:type="paragraph" w:customStyle="1" w:styleId="Heading1titel">
    <w:name w:val="Heading 1 (titel)"/>
    <w:basedOn w:val="Kop1"/>
    <w:link w:val="Heading1titelChar"/>
    <w:qFormat/>
    <w:rsid w:val="009C72F0"/>
    <w:pPr>
      <w:numPr>
        <w:numId w:val="0"/>
      </w:numPr>
    </w:pPr>
  </w:style>
  <w:style w:type="paragraph" w:customStyle="1" w:styleId="Heading3tussenkop">
    <w:name w:val="Heading 3 (tussenkop)"/>
    <w:basedOn w:val="Standaard"/>
    <w:link w:val="Heading3tussenkopChar"/>
    <w:qFormat/>
    <w:rsid w:val="009C72F0"/>
    <w:pPr>
      <w:spacing w:line="240" w:lineRule="auto"/>
    </w:pPr>
    <w:rPr>
      <w:rFonts w:cs="Arial"/>
      <w:b/>
      <w:color w:val="0076A8"/>
      <w:sz w:val="24"/>
      <w:szCs w:val="24"/>
    </w:rPr>
  </w:style>
  <w:style w:type="character" w:customStyle="1" w:styleId="Heading1titelChar">
    <w:name w:val="Heading 1 (titel) Char"/>
    <w:basedOn w:val="Kop1Char"/>
    <w:link w:val="Heading1titel"/>
    <w:rsid w:val="009C72F0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Heading3tussenkopChar">
    <w:name w:val="Heading 3 (tussenkop) Char"/>
    <w:basedOn w:val="Standaardalinea-lettertype"/>
    <w:link w:val="Heading3tussenkop"/>
    <w:rsid w:val="009C72F0"/>
    <w:rPr>
      <w:rFonts w:ascii="Arial" w:hAnsi="Arial" w:cs="Arial"/>
      <w:b/>
      <w:color w:val="0076A8"/>
      <w:sz w:val="24"/>
      <w:szCs w:val="24"/>
      <w:lang w:eastAsia="en-US"/>
    </w:rPr>
  </w:style>
  <w:style w:type="paragraph" w:styleId="Geenafstand">
    <w:name w:val="No Spacing"/>
    <w:link w:val="GeenafstandChar"/>
    <w:uiPriority w:val="1"/>
    <w:qFormat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7D21F3"/>
    <w:rPr>
      <w:color w:val="0000FF" w:themeColor="hyperlink"/>
      <w:u w:val="single"/>
    </w:rPr>
  </w:style>
  <w:style w:type="table" w:styleId="Rastertabel7kleurrijk-Accent1">
    <w:name w:val="Grid Table 7 Colorful Accent 1"/>
    <w:basedOn w:val="Standaardtabel"/>
    <w:uiPriority w:val="52"/>
    <w:rsid w:val="007D21F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5donker-Accent1">
    <w:name w:val="Grid Table 5 Dark Accent 1"/>
    <w:basedOn w:val="Standaardtabel"/>
    <w:uiPriority w:val="50"/>
    <w:rsid w:val="007D21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Titel">
    <w:name w:val="Title"/>
    <w:basedOn w:val="Standaard"/>
    <w:next w:val="Standaard"/>
    <w:link w:val="TitelChar"/>
    <w:uiPriority w:val="10"/>
    <w:rsid w:val="00C945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945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C9451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9451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rsid w:val="00C945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94519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rsid w:val="00C94519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C9451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94519"/>
    <w:rPr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C94519"/>
    <w:rPr>
      <w:b/>
      <w:bCs/>
      <w:smallCaps/>
      <w:color w:val="365F91" w:themeColor="accent1" w:themeShade="BF"/>
      <w:spacing w:val="5"/>
    </w:rPr>
  </w:style>
  <w:style w:type="character" w:styleId="Tekstvantijdelijkeaanduiding">
    <w:name w:val="Placeholder Text"/>
    <w:basedOn w:val="Standaardalinea-lettertype"/>
    <w:uiPriority w:val="99"/>
    <w:semiHidden/>
    <w:rsid w:val="00B032EA"/>
    <w:rPr>
      <w:color w:val="666666"/>
    </w:rPr>
  </w:style>
  <w:style w:type="paragraph" w:styleId="Revisie">
    <w:name w:val="Revision"/>
    <w:hidden/>
    <w:uiPriority w:val="99"/>
    <w:semiHidden/>
    <w:rsid w:val="000E69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70440.8FFFC10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20" ma:contentTypeDescription="Een nieuw document maken." ma:contentTypeScope="" ma:versionID="29789258fe936a875df5525184d7f45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44c37d0937a3f7de2bb62d78bbcb9236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  <xsd:element ref="ns3:Pa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ad" ma:index="30" nillable="true" ma:displayName="Pad" ma:format="Hyperlink" ma:internalName="Pad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8ee3f7-829e-4555-9a1a-4c53ac6fd304">
      <Terms xmlns="http://schemas.microsoft.com/office/infopath/2007/PartnerControls"/>
    </lcf76f155ced4ddcb4097134ff3c332f>
    <CATSCM xmlns="128ee3f7-829e-4555-9a1a-4c53ac6fd304" xsi:nil="true"/>
    <TaxCatchAll xmlns="558c601a-c172-4142-980b-33deeaa1e95d" xsi:nil="true"/>
    <_dlc_DocId xmlns="558c601a-c172-4142-980b-33deeaa1e95d">RCUS45HN67DU-974321440-359350</_dlc_DocId>
    <_dlc_DocIdUrl xmlns="558c601a-c172-4142-980b-33deeaa1e95d">
      <Url>https://sscons.sharepoint.com/sites/ORG-IC/_layouts/15/DocIdRedir.aspx?ID=RCUS45HN67DU-974321440-359350</Url>
      <Description>RCUS45HN67DU-974321440-359350</Description>
    </_dlc_DocIdUrl>
    <Pad xmlns="128ee3f7-829e-4555-9a1a-4c53ac6fd304">
      <Url xsi:nil="true"/>
      <Description xsi:nil="true"/>
    </Pa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FC8F81-DA12-4B61-A710-9A73393E8D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8c601a-c172-4142-980b-33deeaa1e95d"/>
    <ds:schemaRef ds:uri="128ee3f7-829e-4555-9a1a-4c53ac6f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586629-AE00-475E-A377-6C216057BF35}">
  <ds:schemaRefs>
    <ds:schemaRef ds:uri="http://schemas.microsoft.com/office/2006/metadata/properties"/>
    <ds:schemaRef ds:uri="http://schemas.microsoft.com/office/infopath/2007/PartnerControls"/>
    <ds:schemaRef ds:uri="128ee3f7-829e-4555-9a1a-4c53ac6fd304"/>
    <ds:schemaRef ds:uri="558c601a-c172-4142-980b-33deeaa1e95d"/>
  </ds:schemaRefs>
</ds:datastoreItem>
</file>

<file path=customXml/itemProps3.xml><?xml version="1.0" encoding="utf-8"?>
<ds:datastoreItem xmlns:ds="http://schemas.openxmlformats.org/officeDocument/2006/customXml" ds:itemID="{7607F4C3-0574-49D3-836C-BFC887E173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1AE5CC9-FFA8-4251-A4EB-ED64AF1F6A3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88C61C7-761B-4873-87FD-63347F67A9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395</Words>
  <Characters>2575</Characters>
  <Application>Microsoft Office Word</Application>
  <DocSecurity>0</DocSecurity>
  <Lines>21</Lines>
  <Paragraphs>5</Paragraphs>
  <ScaleCrop>false</ScaleCrop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Jarno van Dijkhuizen</dc:creator>
  <cp:keywords/>
  <dc:description/>
  <cp:lastModifiedBy>Ramon Lamberink</cp:lastModifiedBy>
  <cp:revision>80</cp:revision>
  <cp:lastPrinted>2019-01-04T09:57:00Z</cp:lastPrinted>
  <dcterms:created xsi:type="dcterms:W3CDTF">2024-10-22T13:31:00Z</dcterms:created>
  <dcterms:modified xsi:type="dcterms:W3CDTF">2025-10-22T16:39:00Z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MediaServiceImageTags">
    <vt:lpwstr/>
  </property>
  <property fmtid="{D5CDD505-2E9C-101B-9397-08002B2CF9AE}" pid="4" name="_dlc_DocIdItemGuid">
    <vt:lpwstr>1ba85df9-db61-4eca-8a3f-eba4497f70d2</vt:lpwstr>
  </property>
</Properties>
</file>