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4E0C7384" w:rsidR="002A16DF" w:rsidRDefault="00B02404" w:rsidP="00B02404">
      <w:pPr>
        <w:pStyle w:val="Heading1titel"/>
        <w:pBdr>
          <w:bottom w:val="single" w:sz="6" w:space="1" w:color="auto"/>
        </w:pBdr>
      </w:pPr>
      <w:r>
        <w:t>Bijlage</w:t>
      </w:r>
      <w:r w:rsidR="00E04001">
        <w:t xml:space="preserve"> </w:t>
      </w:r>
      <w:r w:rsidR="006556D8">
        <w:t>VI</w:t>
      </w:r>
      <w:r>
        <w:t xml:space="preserve">  – Holdingverklaring</w:t>
      </w:r>
    </w:p>
    <w:p w14:paraId="2412B16C" w14:textId="77777777" w:rsidR="00D45518" w:rsidRDefault="00D45518" w:rsidP="00D45518">
      <w:pPr>
        <w:spacing w:line="240" w:lineRule="auto"/>
      </w:pPr>
    </w:p>
    <w:p w14:paraId="27600323" w14:textId="76F9B7F6"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113233">
        <w:rPr>
          <w:b/>
          <w:bCs/>
          <w:sz w:val="22"/>
          <w:szCs w:val="22"/>
        </w:rPr>
        <w:t>Doelgroepenvervoer regio IJssel-Vecht+</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F85B859" w:rsidR="00B02404" w:rsidRDefault="00B02404" w:rsidP="00B02404">
            <w:pPr>
              <w:jc w:val="both"/>
            </w:pPr>
            <w:r>
              <w:t xml:space="preserve">Inschrijver verklaart hierbij dat de hieronder vermelde Onderneming zich namens Inschrijver bij gunning van de Opdracht volledig en onvoorwaardelijk garant stelt voor de nakoming van de verplichtingen die uit de af te sluiten </w:t>
            </w:r>
            <w:r w:rsidR="006A6751">
              <w:t>Raamo</w:t>
            </w:r>
            <w:r>
              <w:t>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2ED6BED8" w:rsidR="00A01FDA" w:rsidRDefault="00A01FDA" w:rsidP="00A01FDA">
      <w:r w:rsidRPr="007C5621">
        <w:t xml:space="preserve">De </w:t>
      </w:r>
      <w:r>
        <w:t xml:space="preserve">rechtsgeldige </w:t>
      </w:r>
      <w:r w:rsidRPr="007C5621">
        <w:t>ondertekening van het UEA wordt door de Aanbestedende dienst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3BE5" w14:textId="77777777" w:rsidR="00812ED1" w:rsidRDefault="00812ED1">
      <w:r>
        <w:separator/>
      </w:r>
    </w:p>
  </w:endnote>
  <w:endnote w:type="continuationSeparator" w:id="0">
    <w:p w14:paraId="3BDC86CE" w14:textId="77777777" w:rsidR="00812ED1" w:rsidRDefault="0081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1004C220"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9F1CAE" w:rsidRPr="009F1CAE">
                  <w:rPr>
                    <w:highlight w:val="lightGray"/>
                  </w:rPr>
                  <w:t>[</w:t>
                </w:r>
                <w:r w:rsidRPr="009F1CAE">
                  <w:rPr>
                    <w:highlight w:val="lightGray"/>
                  </w:rPr>
                  <w:t>X</w:t>
                </w:r>
                <w:r w:rsidR="009F1CAE" w:rsidRP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3628" w14:textId="77777777" w:rsidR="00812ED1" w:rsidRDefault="00812ED1">
      <w:r>
        <w:separator/>
      </w:r>
    </w:p>
  </w:footnote>
  <w:footnote w:type="continuationSeparator" w:id="0">
    <w:p w14:paraId="04FE70D8" w14:textId="77777777" w:rsidR="00812ED1" w:rsidRDefault="0081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72281"/>
    <w:rsid w:val="00081E8B"/>
    <w:rsid w:val="00087F8F"/>
    <w:rsid w:val="000B0647"/>
    <w:rsid w:val="000D2944"/>
    <w:rsid w:val="000D7F29"/>
    <w:rsid w:val="000E3F54"/>
    <w:rsid w:val="000F2D4E"/>
    <w:rsid w:val="000F5E05"/>
    <w:rsid w:val="000F5F8B"/>
    <w:rsid w:val="000F728F"/>
    <w:rsid w:val="00101DFF"/>
    <w:rsid w:val="00113233"/>
    <w:rsid w:val="00130C9A"/>
    <w:rsid w:val="00146ED6"/>
    <w:rsid w:val="00153860"/>
    <w:rsid w:val="00155D2D"/>
    <w:rsid w:val="001737AD"/>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56D8"/>
    <w:rsid w:val="00657D34"/>
    <w:rsid w:val="00663D80"/>
    <w:rsid w:val="00665F82"/>
    <w:rsid w:val="00675C6C"/>
    <w:rsid w:val="00676F05"/>
    <w:rsid w:val="006A6751"/>
    <w:rsid w:val="006D5FA0"/>
    <w:rsid w:val="006D679C"/>
    <w:rsid w:val="006D7F5E"/>
    <w:rsid w:val="006F29BF"/>
    <w:rsid w:val="00704C08"/>
    <w:rsid w:val="00713A38"/>
    <w:rsid w:val="0073613E"/>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072281"/>
    <w:rsid w:val="00166BC9"/>
    <w:rsid w:val="00182D16"/>
    <w:rsid w:val="001B6F6C"/>
    <w:rsid w:val="00371F7B"/>
    <w:rsid w:val="006524ED"/>
    <w:rsid w:val="006E27A6"/>
    <w:rsid w:val="0073613E"/>
    <w:rsid w:val="0084433E"/>
    <w:rsid w:val="00895446"/>
    <w:rsid w:val="00971779"/>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RCUS45HN67DU-974321440-358864</_dlc_DocId>
    <_dlc_DocIdUrl xmlns="558c601a-c172-4142-980b-33deeaa1e95d">
      <Url>https://sscons.sharepoint.com/sites/ORG-IC/_layouts/15/DocIdRedir.aspx?ID=RCUS45HN67DU-974321440-358864</Url>
      <Description>RCUS45HN67DU-974321440-358864</Description>
    </_dlc_DocIdUrl>
    <Pad xmlns="128ee3f7-829e-4555-9a1a-4c53ac6fd304">
      <Url xsi:nil="true"/>
      <Description xsi:nil="true"/>
    </Pad>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3.xml><?xml version="1.0" encoding="utf-8"?>
<ds:datastoreItem xmlns:ds="http://schemas.openxmlformats.org/officeDocument/2006/customXml" ds:itemID="{036B01A7-7FCA-4012-A856-CC7341038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558c601a-c172-4142-980b-33deeaa1e95d"/>
    <ds:schemaRef ds:uri="http://schemas.microsoft.com/office/2006/metadata/properties"/>
    <ds:schemaRef ds:uri="128ee3f7-829e-4555-9a1a-4c53ac6fd304"/>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1185</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Ramon Lamberink</cp:lastModifiedBy>
  <cp:revision>12</cp:revision>
  <cp:lastPrinted>2019-01-04T09:57:00Z</cp:lastPrinted>
  <dcterms:created xsi:type="dcterms:W3CDTF">2024-10-22T14:14:00Z</dcterms:created>
  <dcterms:modified xsi:type="dcterms:W3CDTF">2025-10-22T16:05:00Z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5050cdd6-2ae2-4e38-a54f-7c039523ae5a</vt:lpwstr>
  </property>
  <property fmtid="{D5CDD505-2E9C-101B-9397-08002B2CF9AE}" pid="4" name="MediaServiceImageTags">
    <vt:lpwstr/>
  </property>
</Properties>
</file>