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B8B849" w14:textId="66373BA1" w:rsidR="007866F0" w:rsidRDefault="00B032EA" w:rsidP="000B34A5">
      <w:pPr>
        <w:pStyle w:val="Heading1titel"/>
        <w:pBdr>
          <w:bottom w:val="single" w:sz="6" w:space="1" w:color="auto"/>
        </w:pBdr>
      </w:pPr>
      <w:r w:rsidRPr="000271DB">
        <w:t>Bijlage</w:t>
      </w:r>
      <w:r w:rsidR="006D5CBA">
        <w:t xml:space="preserve"> </w:t>
      </w:r>
      <w:r w:rsidR="002A3E07">
        <w:t xml:space="preserve">IV </w:t>
      </w:r>
      <w:r>
        <w:t xml:space="preserve">– </w:t>
      </w:r>
      <w:r w:rsidRPr="00B642A5">
        <w:t>Verklaring</w:t>
      </w:r>
      <w:r>
        <w:t xml:space="preserve"> Kerncompetenties</w:t>
      </w:r>
    </w:p>
    <w:p w14:paraId="46BA0E9F" w14:textId="77777777" w:rsidR="00EF4603" w:rsidRDefault="00EF4603" w:rsidP="000B34A5"/>
    <w:p w14:paraId="6C293B80" w14:textId="2D65819B" w:rsidR="004E0145" w:rsidRPr="00B02404" w:rsidRDefault="004E0145" w:rsidP="000B34A5">
      <w:pPr>
        <w:spacing w:line="240" w:lineRule="auto"/>
        <w:rPr>
          <w:b/>
          <w:bCs/>
          <w:sz w:val="22"/>
          <w:szCs w:val="22"/>
        </w:rPr>
      </w:pPr>
      <w:r w:rsidRPr="27D7D73B">
        <w:rPr>
          <w:b/>
          <w:bCs/>
          <w:sz w:val="22"/>
          <w:szCs w:val="22"/>
        </w:rPr>
        <w:t xml:space="preserve">Betreft: Europese </w:t>
      </w:r>
      <w:r w:rsidR="0A9E5115" w:rsidRPr="27D7D73B">
        <w:rPr>
          <w:b/>
          <w:bCs/>
          <w:sz w:val="22"/>
          <w:szCs w:val="22"/>
        </w:rPr>
        <w:t xml:space="preserve">openbare </w:t>
      </w:r>
      <w:r w:rsidRPr="27D7D73B">
        <w:rPr>
          <w:b/>
          <w:bCs/>
          <w:sz w:val="22"/>
          <w:szCs w:val="22"/>
        </w:rPr>
        <w:t xml:space="preserve">aanbestedingsprocedure </w:t>
      </w:r>
      <w:r w:rsidR="002A3E07">
        <w:rPr>
          <w:b/>
          <w:bCs/>
          <w:sz w:val="22"/>
          <w:szCs w:val="22"/>
        </w:rPr>
        <w:t>Doelgroepenvervoer regio IJssel-Vecht+</w:t>
      </w:r>
    </w:p>
    <w:p w14:paraId="5E62FE0C" w14:textId="77777777" w:rsidR="00EF4603" w:rsidRDefault="00EF4603" w:rsidP="000B34A5"/>
    <w:p w14:paraId="5E212C0A" w14:textId="18116143" w:rsidR="007D4137" w:rsidRDefault="006B2097" w:rsidP="000B34A5">
      <w:r>
        <w:t xml:space="preserve">Dit formulier </w:t>
      </w:r>
      <w:r w:rsidR="000E6986">
        <w:t xml:space="preserve">moet </w:t>
      </w:r>
      <w:r>
        <w:t>door Inschrijver naar waarheid</w:t>
      </w:r>
      <w:r w:rsidR="000E6986">
        <w:t xml:space="preserve"> </w:t>
      </w:r>
      <w:r>
        <w:t xml:space="preserve">worden ingevuld en </w:t>
      </w:r>
      <w:r w:rsidR="000E6986">
        <w:t>moet</w:t>
      </w:r>
      <w:r>
        <w:t xml:space="preserve"> worden ondertekend door een persoon die</w:t>
      </w:r>
      <w:r w:rsidR="000E6986">
        <w:t>,</w:t>
      </w:r>
      <w:r>
        <w:t xml:space="preserve"> zoals blijkt uit het handelsregister of een </w:t>
      </w:r>
      <w:r w:rsidR="001100AB">
        <w:t>volmacht</w:t>
      </w:r>
      <w:r w:rsidR="000E6986">
        <w:t>,</w:t>
      </w:r>
      <w:r w:rsidR="001100AB">
        <w:t xml:space="preserve"> bevoegd is om Inschrijver te vertegenwoordigen en om namens Inschrijver dit formulier te ondertekenen.</w:t>
      </w:r>
    </w:p>
    <w:p w14:paraId="25BD796D" w14:textId="77777777" w:rsidR="007B6342" w:rsidRDefault="007B6342" w:rsidP="000B34A5"/>
    <w:p w14:paraId="12AB66CE" w14:textId="4BEB68B0" w:rsidR="007B6342" w:rsidRDefault="007B6342" w:rsidP="000B34A5">
      <w:pPr>
        <w:rPr>
          <w:b/>
          <w:bCs/>
        </w:rPr>
      </w:pPr>
      <w:r>
        <w:rPr>
          <w:b/>
          <w:bCs/>
        </w:rPr>
        <w:t>Gevraagde kerncompetentie</w:t>
      </w:r>
      <w:r w:rsidR="00AA25DA">
        <w:rPr>
          <w:b/>
          <w:bCs/>
        </w:rPr>
        <w:t>s</w:t>
      </w:r>
    </w:p>
    <w:p w14:paraId="7BEE44E5" w14:textId="5F1A05E4" w:rsidR="007B6342" w:rsidRDefault="00607AF9" w:rsidP="000B34A5">
      <w:pPr>
        <w:pStyle w:val="Lijstalinea"/>
        <w:numPr>
          <w:ilvl w:val="0"/>
          <w:numId w:val="17"/>
        </w:numPr>
      </w:pPr>
      <w:r>
        <w:t>Ervaring in Doelgroepenvervoer</w:t>
      </w:r>
    </w:p>
    <w:p w14:paraId="11C23427" w14:textId="77777777" w:rsidR="007B6342" w:rsidRDefault="007B6342" w:rsidP="000B34A5"/>
    <w:p w14:paraId="20E26F36" w14:textId="4E9E5B70" w:rsidR="007B6342" w:rsidRDefault="007B6342" w:rsidP="000B34A5">
      <w:pPr>
        <w:rPr>
          <w:b/>
          <w:bCs/>
        </w:rPr>
      </w:pPr>
      <w:r>
        <w:rPr>
          <w:b/>
          <w:bCs/>
        </w:rPr>
        <w:t>Aandachtspunten</w:t>
      </w:r>
    </w:p>
    <w:p w14:paraId="6601DC5B" w14:textId="211BF4F7" w:rsidR="007B6342" w:rsidRDefault="007B6342" w:rsidP="000B34A5">
      <w:pPr>
        <w:pStyle w:val="Lijstalinea"/>
        <w:numPr>
          <w:ilvl w:val="0"/>
          <w:numId w:val="18"/>
        </w:numPr>
      </w:pPr>
      <w:r>
        <w:t xml:space="preserve">Voor </w:t>
      </w:r>
      <w:r w:rsidR="00912EE6">
        <w:t xml:space="preserve">het </w:t>
      </w:r>
      <w:r w:rsidR="00B016B0">
        <w:t xml:space="preserve">verklaren van het voldoen aan </w:t>
      </w:r>
      <w:r w:rsidR="00622BDC">
        <w:t xml:space="preserve">de kerncompetentie en het </w:t>
      </w:r>
      <w:r w:rsidR="00912EE6">
        <w:t xml:space="preserve">opgeven van </w:t>
      </w:r>
      <w:r w:rsidR="00B016B0">
        <w:t>een</w:t>
      </w:r>
      <w:r>
        <w:t xml:space="preserve"> </w:t>
      </w:r>
      <w:r w:rsidR="00B016B0">
        <w:t xml:space="preserve">referentieopdracht </w:t>
      </w:r>
      <w:r w:rsidR="008E4E82">
        <w:t xml:space="preserve">moet </w:t>
      </w:r>
      <w:r>
        <w:t xml:space="preserve">Inschrijver gebruikmaken van </w:t>
      </w:r>
      <w:r w:rsidRPr="00E240C1">
        <w:rPr>
          <w:i/>
          <w:iCs/>
          <w:u w:val="single"/>
        </w:rPr>
        <w:t>deze</w:t>
      </w:r>
      <w:r>
        <w:t xml:space="preserve"> bijlage. Hierop </w:t>
      </w:r>
      <w:r w:rsidR="008E4E82">
        <w:t xml:space="preserve">moet </w:t>
      </w:r>
      <w:r w:rsidR="00F9531C">
        <w:t>Inschrijver alle gevraagde gegevens invullen</w:t>
      </w:r>
      <w:r w:rsidR="00D61F2A">
        <w:t>;</w:t>
      </w:r>
    </w:p>
    <w:p w14:paraId="43AA357C" w14:textId="25E998C5" w:rsidR="00D61F2A" w:rsidRDefault="00D61F2A" w:rsidP="000B34A5">
      <w:pPr>
        <w:pStyle w:val="Lijstalinea"/>
        <w:numPr>
          <w:ilvl w:val="0"/>
          <w:numId w:val="18"/>
        </w:numPr>
      </w:pPr>
      <w:r>
        <w:t xml:space="preserve">Inschrijver </w:t>
      </w:r>
      <w:r w:rsidR="00E240C1">
        <w:t xml:space="preserve">moet </w:t>
      </w:r>
      <w:r>
        <w:t xml:space="preserve">kunnen </w:t>
      </w:r>
      <w:r w:rsidR="00E240C1">
        <w:t>aan</w:t>
      </w:r>
      <w:r>
        <w:t xml:space="preserve">tonen </w:t>
      </w:r>
      <w:r w:rsidR="009234AF">
        <w:t xml:space="preserve">dat </w:t>
      </w:r>
      <w:r w:rsidR="00912EE6">
        <w:t>de</w:t>
      </w:r>
      <w:r w:rsidR="009234AF">
        <w:t xml:space="preserve"> referentieopdracht is</w:t>
      </w:r>
      <w:r w:rsidR="00912EE6">
        <w:t xml:space="preserve"> u</w:t>
      </w:r>
      <w:r w:rsidR="009234AF">
        <w:t xml:space="preserve">itgevoerd in de </w:t>
      </w:r>
      <w:r w:rsidR="00912EE6">
        <w:t>gevraagde periode</w:t>
      </w:r>
      <w:r w:rsidR="009234AF">
        <w:t>;</w:t>
      </w:r>
    </w:p>
    <w:p w14:paraId="0C3811B3" w14:textId="77777777" w:rsidR="00622BDC" w:rsidRDefault="002E5E14" w:rsidP="000B34A5">
      <w:pPr>
        <w:pStyle w:val="Lijstalinea"/>
        <w:numPr>
          <w:ilvl w:val="0"/>
          <w:numId w:val="18"/>
        </w:numPr>
      </w:pPr>
      <w:r>
        <w:t xml:space="preserve">Opdrachtgever behoudt zich het recht voor de opgave te controleren bij de opgegeven referent. </w:t>
      </w:r>
      <w:r w:rsidR="00912EE6">
        <w:br/>
      </w:r>
    </w:p>
    <w:p w14:paraId="7894ABCE" w14:textId="1E7639E6" w:rsidR="0072264B" w:rsidRDefault="00304BE3" w:rsidP="00622BDC">
      <w:r>
        <w:t xml:space="preserve">Als </w:t>
      </w:r>
      <w:r w:rsidR="002E5E14">
        <w:t xml:space="preserve">uit de </w:t>
      </w:r>
      <w:r w:rsidR="00325E03">
        <w:t xml:space="preserve">referentie </w:t>
      </w:r>
      <w:r w:rsidR="002E5E14">
        <w:t xml:space="preserve">controle </w:t>
      </w:r>
      <w:r w:rsidR="00325E03">
        <w:t xml:space="preserve">of toets op de bewijsmiddelen </w:t>
      </w:r>
      <w:r w:rsidR="002E5E14">
        <w:t>wordt geconstateerd dat de opgave in deze bijlage afwijkt van hetgeen de referentiecontactperso</w:t>
      </w:r>
      <w:r w:rsidR="00912EE6">
        <w:t>o</w:t>
      </w:r>
      <w:r w:rsidR="002E5E14">
        <w:t>n meld</w:t>
      </w:r>
      <w:r w:rsidR="00912EE6">
        <w:t>t</w:t>
      </w:r>
      <w:r w:rsidR="00325E03">
        <w:t xml:space="preserve"> en/of de bewijsmiddelen </w:t>
      </w:r>
      <w:r w:rsidR="00CE7148">
        <w:t>aan</w:t>
      </w:r>
      <w:r w:rsidR="00325E03">
        <w:t>tonen</w:t>
      </w:r>
      <w:r w:rsidR="00604419">
        <w:t xml:space="preserve">, kan Opdrachtgever </w:t>
      </w:r>
      <w:r w:rsidR="00912EE6">
        <w:t xml:space="preserve">deze Inschrijver </w:t>
      </w:r>
      <w:r w:rsidR="00604419">
        <w:t>diskwalific</w:t>
      </w:r>
      <w:r w:rsidR="00912EE6">
        <w:t xml:space="preserve">eren </w:t>
      </w:r>
      <w:r w:rsidR="00604419">
        <w:t xml:space="preserve">van </w:t>
      </w:r>
      <w:r w:rsidR="00912EE6">
        <w:t xml:space="preserve">verdere </w:t>
      </w:r>
      <w:r w:rsidR="00604419">
        <w:t>deelname aan deze aanbesteding.</w:t>
      </w:r>
    </w:p>
    <w:p w14:paraId="338C5D14" w14:textId="77777777" w:rsidR="003D5597" w:rsidRDefault="003D5597" w:rsidP="000B34A5"/>
    <w:p w14:paraId="796F78A0" w14:textId="594BF516" w:rsidR="00010740" w:rsidRDefault="007C5621" w:rsidP="000B34A5">
      <w:r w:rsidRPr="007C5621">
        <w:t xml:space="preserve">De </w:t>
      </w:r>
      <w:r w:rsidR="000047A1">
        <w:t xml:space="preserve">rechtsgeldige </w:t>
      </w:r>
      <w:r w:rsidRPr="007C5621">
        <w:t>ondertekening van het UEA wordt door de Aanbestedende dienst gezien als rechtsgeldige ondertekening van dit document</w:t>
      </w:r>
      <w:r w:rsidR="003369A6">
        <w:t>.</w:t>
      </w:r>
    </w:p>
    <w:p w14:paraId="167DA7EA" w14:textId="748652A4" w:rsidR="00D40322" w:rsidRDefault="00D40322">
      <w:pPr>
        <w:spacing w:line="240" w:lineRule="auto"/>
        <w:rPr>
          <w:i/>
          <w:iCs/>
          <w:highlight w:val="yellow"/>
        </w:rPr>
      </w:pPr>
      <w:r>
        <w:rPr>
          <w:i/>
          <w:iCs/>
          <w:highlight w:val="yellow"/>
        </w:rPr>
        <w:br w:type="page"/>
      </w:r>
    </w:p>
    <w:p w14:paraId="601D52EA" w14:textId="77777777" w:rsidR="00B642A5" w:rsidRDefault="00B642A5" w:rsidP="000B34A5">
      <w:pPr>
        <w:spacing w:line="240" w:lineRule="auto"/>
        <w:rPr>
          <w:i/>
          <w:iCs/>
          <w:highlight w:val="yellow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31"/>
        <w:gridCol w:w="5097"/>
      </w:tblGrid>
      <w:tr w:rsidR="00C717CE" w14:paraId="363F6B00" w14:textId="77777777" w:rsidTr="00E62771">
        <w:tc>
          <w:tcPr>
            <w:tcW w:w="9628" w:type="dxa"/>
            <w:gridSpan w:val="2"/>
            <w:shd w:val="clear" w:color="auto" w:fill="0076A8"/>
          </w:tcPr>
          <w:p w14:paraId="53CE8E8C" w14:textId="000B5928" w:rsidR="00C717CE" w:rsidRPr="00C717CE" w:rsidRDefault="00C717CE" w:rsidP="000B34A5">
            <w:pPr>
              <w:rPr>
                <w:b/>
                <w:bCs/>
                <w:color w:val="FFFFFF" w:themeColor="background1"/>
                <w:highlight w:val="lightGray"/>
              </w:rPr>
            </w:pPr>
            <w:r w:rsidRPr="00B642A5">
              <w:rPr>
                <w:b/>
                <w:bCs/>
                <w:color w:val="FFFFFF" w:themeColor="background1"/>
              </w:rPr>
              <w:t>Kerncompetentie 1</w:t>
            </w:r>
            <w:r>
              <w:rPr>
                <w:b/>
                <w:bCs/>
                <w:color w:val="FFFFFF" w:themeColor="background1"/>
              </w:rPr>
              <w:t xml:space="preserve">: </w:t>
            </w:r>
            <w:r w:rsidR="00D40322">
              <w:rPr>
                <w:b/>
                <w:bCs/>
                <w:color w:val="FFFFFF" w:themeColor="background1"/>
              </w:rPr>
              <w:t>Ervaring in Doelgroepenvervoer</w:t>
            </w:r>
          </w:p>
        </w:tc>
      </w:tr>
      <w:tr w:rsidR="00721E41" w14:paraId="538069E8" w14:textId="77777777" w:rsidTr="00B642A5">
        <w:tc>
          <w:tcPr>
            <w:tcW w:w="9628" w:type="dxa"/>
            <w:gridSpan w:val="2"/>
            <w:shd w:val="clear" w:color="auto" w:fill="0076A8"/>
          </w:tcPr>
          <w:p w14:paraId="130C21FC" w14:textId="68DC7716" w:rsidR="00721E41" w:rsidRPr="00B642A5" w:rsidRDefault="00721E41" w:rsidP="000B34A5">
            <w:pPr>
              <w:rPr>
                <w:b/>
                <w:bCs/>
                <w:color w:val="FFFFFF" w:themeColor="background1"/>
              </w:rPr>
            </w:pPr>
            <w:r w:rsidRPr="00B642A5">
              <w:rPr>
                <w:b/>
                <w:bCs/>
                <w:color w:val="FFFFFF" w:themeColor="background1"/>
              </w:rPr>
              <w:t>Gegevens referent</w:t>
            </w:r>
          </w:p>
        </w:tc>
      </w:tr>
      <w:tr w:rsidR="0072264B" w14:paraId="7E07E457" w14:textId="77777777" w:rsidTr="00010740">
        <w:tc>
          <w:tcPr>
            <w:tcW w:w="4531" w:type="dxa"/>
            <w:shd w:val="clear" w:color="auto" w:fill="C9E8FB"/>
          </w:tcPr>
          <w:p w14:paraId="006BCD51" w14:textId="58748087" w:rsidR="0072264B" w:rsidRDefault="00721E41" w:rsidP="000B34A5">
            <w:r>
              <w:t>Naam organisatie (referent)</w:t>
            </w:r>
          </w:p>
        </w:tc>
        <w:tc>
          <w:tcPr>
            <w:tcW w:w="5097" w:type="dxa"/>
          </w:tcPr>
          <w:p w14:paraId="42B03C58" w14:textId="77777777" w:rsidR="0072264B" w:rsidRDefault="0072264B" w:rsidP="000B34A5"/>
        </w:tc>
      </w:tr>
      <w:tr w:rsidR="0072264B" w14:paraId="40E8111F" w14:textId="77777777" w:rsidTr="00010740">
        <w:tc>
          <w:tcPr>
            <w:tcW w:w="4531" w:type="dxa"/>
            <w:shd w:val="clear" w:color="auto" w:fill="C9E8FB"/>
          </w:tcPr>
          <w:p w14:paraId="0FCFEA40" w14:textId="1B3D054D" w:rsidR="0072264B" w:rsidRDefault="00721E41" w:rsidP="000B34A5">
            <w:r>
              <w:t>Vestigingsplaats</w:t>
            </w:r>
          </w:p>
        </w:tc>
        <w:tc>
          <w:tcPr>
            <w:tcW w:w="5097" w:type="dxa"/>
          </w:tcPr>
          <w:p w14:paraId="365A4A7B" w14:textId="77777777" w:rsidR="0072264B" w:rsidRDefault="0072264B" w:rsidP="000B34A5"/>
        </w:tc>
      </w:tr>
      <w:tr w:rsidR="0072264B" w14:paraId="72528B7A" w14:textId="77777777" w:rsidTr="00010740">
        <w:tc>
          <w:tcPr>
            <w:tcW w:w="4531" w:type="dxa"/>
            <w:shd w:val="clear" w:color="auto" w:fill="C9E8FB"/>
          </w:tcPr>
          <w:p w14:paraId="21E5B432" w14:textId="598AE011" w:rsidR="0072264B" w:rsidRDefault="00721E41" w:rsidP="000B34A5">
            <w:r>
              <w:t>Naam contactpersoon bij referent</w:t>
            </w:r>
          </w:p>
        </w:tc>
        <w:tc>
          <w:tcPr>
            <w:tcW w:w="5097" w:type="dxa"/>
          </w:tcPr>
          <w:p w14:paraId="043EA527" w14:textId="77777777" w:rsidR="0072264B" w:rsidRDefault="0072264B" w:rsidP="000B34A5"/>
        </w:tc>
      </w:tr>
      <w:tr w:rsidR="0072264B" w14:paraId="082F9AF9" w14:textId="77777777" w:rsidTr="00010740">
        <w:tc>
          <w:tcPr>
            <w:tcW w:w="4531" w:type="dxa"/>
            <w:shd w:val="clear" w:color="auto" w:fill="C9E8FB"/>
          </w:tcPr>
          <w:p w14:paraId="63BDBE01" w14:textId="275E9C7A" w:rsidR="0072264B" w:rsidRDefault="00021730" w:rsidP="000B34A5">
            <w:r>
              <w:t>Telefoonnummer contactpersoon</w:t>
            </w:r>
          </w:p>
        </w:tc>
        <w:tc>
          <w:tcPr>
            <w:tcW w:w="5097" w:type="dxa"/>
          </w:tcPr>
          <w:p w14:paraId="012F21C8" w14:textId="77777777" w:rsidR="0072264B" w:rsidRDefault="0072264B" w:rsidP="000B34A5"/>
        </w:tc>
      </w:tr>
      <w:tr w:rsidR="0072264B" w14:paraId="4CA61F17" w14:textId="77777777" w:rsidTr="00010740">
        <w:tc>
          <w:tcPr>
            <w:tcW w:w="4531" w:type="dxa"/>
            <w:shd w:val="clear" w:color="auto" w:fill="C9E8FB"/>
          </w:tcPr>
          <w:p w14:paraId="25590778" w14:textId="483FA594" w:rsidR="0072264B" w:rsidRDefault="00021730" w:rsidP="000B34A5">
            <w:r>
              <w:t>E-mailadres contactpersoon</w:t>
            </w:r>
          </w:p>
        </w:tc>
        <w:tc>
          <w:tcPr>
            <w:tcW w:w="5097" w:type="dxa"/>
          </w:tcPr>
          <w:p w14:paraId="638050BC" w14:textId="77777777" w:rsidR="0072264B" w:rsidRDefault="0072264B" w:rsidP="000B34A5"/>
        </w:tc>
      </w:tr>
      <w:tr w:rsidR="00B642A5" w14:paraId="7AD2A775" w14:textId="77777777" w:rsidTr="00B642A5">
        <w:tc>
          <w:tcPr>
            <w:tcW w:w="9628" w:type="dxa"/>
            <w:gridSpan w:val="2"/>
            <w:shd w:val="clear" w:color="auto" w:fill="0076A8"/>
          </w:tcPr>
          <w:p w14:paraId="4F90A339" w14:textId="413F9BC3" w:rsidR="00B642A5" w:rsidRDefault="00B642A5" w:rsidP="000B34A5">
            <w:r w:rsidRPr="00B642A5">
              <w:rPr>
                <w:b/>
                <w:bCs/>
                <w:color w:val="FFFFFF" w:themeColor="background1"/>
              </w:rPr>
              <w:t>Gegevens referentieopdracht</w:t>
            </w:r>
          </w:p>
        </w:tc>
      </w:tr>
      <w:tr w:rsidR="0072264B" w14:paraId="7DB3C791" w14:textId="77777777" w:rsidTr="00010740">
        <w:tc>
          <w:tcPr>
            <w:tcW w:w="4531" w:type="dxa"/>
            <w:shd w:val="clear" w:color="auto" w:fill="C9E8FB"/>
          </w:tcPr>
          <w:p w14:paraId="5AFBF403" w14:textId="77777777" w:rsidR="0072264B" w:rsidRDefault="00021730" w:rsidP="00592963">
            <w:pPr>
              <w:spacing w:line="276" w:lineRule="auto"/>
            </w:pPr>
            <w:r>
              <w:t>Mijlpalen van referentieopdracht:</w:t>
            </w:r>
          </w:p>
          <w:p w14:paraId="7DAB9E88" w14:textId="77777777" w:rsidR="00021730" w:rsidRDefault="00021730" w:rsidP="00592963">
            <w:pPr>
              <w:pStyle w:val="Lijstalinea"/>
              <w:numPr>
                <w:ilvl w:val="0"/>
                <w:numId w:val="19"/>
              </w:numPr>
              <w:spacing w:line="276" w:lineRule="auto"/>
            </w:pPr>
            <w:r>
              <w:t>Datum Opdrachtverlening c.q. ondertekening overeenkomst;</w:t>
            </w:r>
          </w:p>
          <w:p w14:paraId="38C5946B" w14:textId="77777777" w:rsidR="00B642A5" w:rsidRDefault="00021730" w:rsidP="00592963">
            <w:pPr>
              <w:pStyle w:val="Lijstalinea"/>
              <w:numPr>
                <w:ilvl w:val="0"/>
                <w:numId w:val="19"/>
              </w:numPr>
              <w:spacing w:line="276" w:lineRule="auto"/>
            </w:pPr>
            <w:r>
              <w:t xml:space="preserve">Datum </w:t>
            </w:r>
            <w:r w:rsidR="00B642A5">
              <w:t>start uitvoering werkzaamheden;</w:t>
            </w:r>
          </w:p>
          <w:p w14:paraId="45EBBB35" w14:textId="506743E2" w:rsidR="00B642A5" w:rsidRDefault="00B642A5" w:rsidP="00592963">
            <w:pPr>
              <w:pStyle w:val="Lijstalinea"/>
              <w:numPr>
                <w:ilvl w:val="0"/>
                <w:numId w:val="19"/>
              </w:numPr>
              <w:spacing w:line="276" w:lineRule="auto"/>
            </w:pPr>
            <w:r>
              <w:t>Datum einde opdracht.</w:t>
            </w:r>
          </w:p>
        </w:tc>
        <w:tc>
          <w:tcPr>
            <w:tcW w:w="5097" w:type="dxa"/>
          </w:tcPr>
          <w:p w14:paraId="7F79C627" w14:textId="77777777" w:rsidR="0072264B" w:rsidRDefault="0072264B" w:rsidP="000B34A5"/>
        </w:tc>
      </w:tr>
      <w:tr w:rsidR="0072264B" w14:paraId="34A235EC" w14:textId="77777777" w:rsidTr="00010740">
        <w:tc>
          <w:tcPr>
            <w:tcW w:w="4531" w:type="dxa"/>
            <w:shd w:val="clear" w:color="auto" w:fill="C9E8FB"/>
          </w:tcPr>
          <w:p w14:paraId="5505A089" w14:textId="29576A9B" w:rsidR="0072264B" w:rsidRDefault="00B642A5" w:rsidP="000B34A5">
            <w:r>
              <w:t>Omschrijving van de referentieopdracht (maximaal 1 A4)</w:t>
            </w:r>
          </w:p>
        </w:tc>
        <w:tc>
          <w:tcPr>
            <w:tcW w:w="5097" w:type="dxa"/>
          </w:tcPr>
          <w:p w14:paraId="53EC8B20" w14:textId="77777777" w:rsidR="0072264B" w:rsidRDefault="0072264B" w:rsidP="000B34A5"/>
        </w:tc>
      </w:tr>
      <w:tr w:rsidR="0072264B" w14:paraId="0F340060" w14:textId="77777777" w:rsidTr="00010740">
        <w:tc>
          <w:tcPr>
            <w:tcW w:w="4531" w:type="dxa"/>
            <w:shd w:val="clear" w:color="auto" w:fill="C9E8FB"/>
          </w:tcPr>
          <w:p w14:paraId="2C5EE92C" w14:textId="4ED33057" w:rsidR="0072264B" w:rsidRDefault="00B642A5" w:rsidP="000B34A5">
            <w:r>
              <w:t>Referentieopdracht 100% zelfstandig uitgevoerd</w:t>
            </w:r>
          </w:p>
        </w:tc>
        <w:tc>
          <w:tcPr>
            <w:tcW w:w="5097" w:type="dxa"/>
          </w:tcPr>
          <w:p w14:paraId="36F4F11F" w14:textId="77777777" w:rsidR="0072264B" w:rsidRDefault="0038584A" w:rsidP="000B34A5">
            <w:sdt>
              <w:sdtPr>
                <w:id w:val="-17811776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642A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642A5">
              <w:t xml:space="preserve"> Ja</w:t>
            </w:r>
          </w:p>
          <w:p w14:paraId="5023F9D3" w14:textId="6719B7C0" w:rsidR="00B642A5" w:rsidRDefault="0038584A" w:rsidP="000B34A5">
            <w:sdt>
              <w:sdtPr>
                <w:id w:val="-16693135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642A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642A5">
              <w:t xml:space="preserve"> Nee (licht toe wie wat heeft uitgevoerd)</w:t>
            </w:r>
          </w:p>
        </w:tc>
      </w:tr>
      <w:tr w:rsidR="0072264B" w14:paraId="41253714" w14:textId="77777777" w:rsidTr="00010740">
        <w:tc>
          <w:tcPr>
            <w:tcW w:w="4531" w:type="dxa"/>
            <w:shd w:val="clear" w:color="auto" w:fill="C9E8FB"/>
          </w:tcPr>
          <w:p w14:paraId="19B44229" w14:textId="69973644" w:rsidR="0072264B" w:rsidRDefault="00B642A5" w:rsidP="000B34A5">
            <w:r>
              <w:t>Omzet in euro’s van referentieopdracht</w:t>
            </w:r>
          </w:p>
        </w:tc>
        <w:tc>
          <w:tcPr>
            <w:tcW w:w="5097" w:type="dxa"/>
          </w:tcPr>
          <w:p w14:paraId="335AE58E" w14:textId="77777777" w:rsidR="0072264B" w:rsidRDefault="0072264B" w:rsidP="000B34A5"/>
        </w:tc>
      </w:tr>
      <w:tr w:rsidR="0072264B" w14:paraId="0EBCCAF0" w14:textId="77777777" w:rsidTr="00010740">
        <w:tc>
          <w:tcPr>
            <w:tcW w:w="4531" w:type="dxa"/>
            <w:shd w:val="clear" w:color="auto" w:fill="C9E8FB"/>
          </w:tcPr>
          <w:p w14:paraId="1C55A5B9" w14:textId="6D83D95B" w:rsidR="0072264B" w:rsidRDefault="00B642A5" w:rsidP="000B34A5">
            <w:r>
              <w:t>Bijzonderheden</w:t>
            </w:r>
          </w:p>
        </w:tc>
        <w:tc>
          <w:tcPr>
            <w:tcW w:w="5097" w:type="dxa"/>
          </w:tcPr>
          <w:p w14:paraId="1CC36315" w14:textId="77777777" w:rsidR="0072264B" w:rsidRDefault="0072264B" w:rsidP="000B34A5"/>
        </w:tc>
      </w:tr>
    </w:tbl>
    <w:p w14:paraId="1F0AF241" w14:textId="2DEC7F0E" w:rsidR="00D40322" w:rsidRDefault="00D40322" w:rsidP="000B34A5"/>
    <w:sectPr w:rsidR="00D40322" w:rsidSect="000B34A5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1276" w:right="1134" w:bottom="1418" w:left="1134" w:header="0" w:footer="397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AD5712" w14:textId="77777777" w:rsidR="00E27774" w:rsidRDefault="00E27774">
      <w:r>
        <w:separator/>
      </w:r>
    </w:p>
  </w:endnote>
  <w:endnote w:type="continuationSeparator" w:id="0">
    <w:p w14:paraId="56111812" w14:textId="77777777" w:rsidR="00E27774" w:rsidRDefault="00E277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verpass">
    <w:panose1 w:val="00000000000000000000"/>
    <w:charset w:val="00"/>
    <w:family w:val="auto"/>
    <w:pitch w:val="variable"/>
    <w:sig w:usb0="20000207" w:usb1="00000020" w:usb2="00000000" w:usb3="00000000" w:csb0="00000197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68243984"/>
      <w:docPartObj>
        <w:docPartGallery w:val="Page Numbers (Bottom of Page)"/>
        <w:docPartUnique/>
      </w:docPartObj>
    </w:sdtPr>
    <w:sdtEndPr/>
    <w:sdtContent>
      <w:p w14:paraId="3653AEF4" w14:textId="77777777" w:rsidR="00B80EC3" w:rsidRDefault="00B80EC3">
        <w:pPr>
          <w:pStyle w:val="Voet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36B9F48" w14:textId="77777777" w:rsidR="00713A38" w:rsidRDefault="00713A38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77843705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40E515C9" w14:textId="77777777" w:rsidR="007D4137" w:rsidRDefault="007D4137" w:rsidP="007D4137">
            <w:pPr>
              <w:pStyle w:val="Voettekst"/>
              <w:pBdr>
                <w:bottom w:val="single" w:sz="6" w:space="1" w:color="auto"/>
              </w:pBdr>
              <w:jc w:val="right"/>
            </w:pPr>
          </w:p>
          <w:p w14:paraId="792EBE32" w14:textId="0D3F276E" w:rsidR="005C1431" w:rsidRPr="007D4137" w:rsidRDefault="007D4137" w:rsidP="007D4137">
            <w:pPr>
              <w:pStyle w:val="Voettekst"/>
            </w:pPr>
            <w:r>
              <w:t>Verklaring Kerncompetenties</w:t>
            </w:r>
            <w:r w:rsidR="000271DB">
              <w:tab/>
            </w:r>
            <w:r w:rsidR="000271DB">
              <w:tab/>
            </w:r>
            <w:r>
              <w:t xml:space="preserve">Pagina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sz w:val="24"/>
                <w:szCs w:val="24"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van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sz w:val="24"/>
                <w:szCs w:val="24"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703021502"/>
      <w:docPartObj>
        <w:docPartGallery w:val="Page Numbers (Bottom of Page)"/>
        <w:docPartUnique/>
      </w:docPartObj>
    </w:sdtPr>
    <w:sdtEndPr/>
    <w:sdtContent>
      <w:p w14:paraId="67C0F120" w14:textId="77777777" w:rsidR="00B80EC3" w:rsidRDefault="00B80EC3">
        <w:pPr>
          <w:pStyle w:val="Voet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FEF4E2F" w14:textId="77777777" w:rsidR="002E48FD" w:rsidRDefault="002E48FD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618D7C" w14:textId="77777777" w:rsidR="00E27774" w:rsidRDefault="00E27774">
      <w:r>
        <w:separator/>
      </w:r>
    </w:p>
  </w:footnote>
  <w:footnote w:type="continuationSeparator" w:id="0">
    <w:p w14:paraId="63D470A3" w14:textId="77777777" w:rsidR="00E27774" w:rsidRDefault="00E2777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vertAnchor="page" w:horzAnchor="page" w:tblpX="1" w:tblpY="1"/>
      <w:tblOverlap w:val="never"/>
      <w:tblW w:w="11907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418"/>
      <w:gridCol w:w="10489"/>
    </w:tblGrid>
    <w:tr w:rsidR="00713A38" w14:paraId="39AE89AB" w14:textId="77777777" w:rsidTr="0023628B">
      <w:trPr>
        <w:cantSplit/>
        <w:trHeight w:val="397"/>
      </w:trPr>
      <w:tc>
        <w:tcPr>
          <w:tcW w:w="1418" w:type="dxa"/>
        </w:tcPr>
        <w:p w14:paraId="1594C6C4" w14:textId="77777777" w:rsidR="00713A38" w:rsidRDefault="00713A38" w:rsidP="0023628B">
          <w:pPr>
            <w:pStyle w:val="Koptekst"/>
          </w:pPr>
        </w:p>
      </w:tc>
      <w:tc>
        <w:tcPr>
          <w:tcW w:w="10490" w:type="dxa"/>
        </w:tcPr>
        <w:p w14:paraId="0799FDE9" w14:textId="77777777" w:rsidR="00713A38" w:rsidRDefault="00713A38" w:rsidP="0023628B">
          <w:pPr>
            <w:pStyle w:val="Koptekst"/>
          </w:pPr>
        </w:p>
      </w:tc>
    </w:tr>
    <w:tr w:rsidR="00713A38" w14:paraId="12D5BE2D" w14:textId="77777777" w:rsidTr="0023628B">
      <w:trPr>
        <w:cantSplit/>
        <w:trHeight w:hRule="exact" w:val="737"/>
      </w:trPr>
      <w:tc>
        <w:tcPr>
          <w:tcW w:w="1418" w:type="dxa"/>
        </w:tcPr>
        <w:p w14:paraId="77E43D89" w14:textId="77777777" w:rsidR="00713A38" w:rsidRDefault="00713A38" w:rsidP="0023628B">
          <w:pPr>
            <w:pStyle w:val="Koptekst"/>
          </w:pPr>
        </w:p>
      </w:tc>
      <w:tc>
        <w:tcPr>
          <w:tcW w:w="10490" w:type="dxa"/>
        </w:tcPr>
        <w:p w14:paraId="0A199780" w14:textId="77777777" w:rsidR="00713A38" w:rsidRDefault="00713A38" w:rsidP="0023628B">
          <w:pPr>
            <w:pStyle w:val="Koptekst"/>
          </w:pPr>
        </w:p>
      </w:tc>
    </w:tr>
  </w:tbl>
  <w:p w14:paraId="2CED926D" w14:textId="77777777" w:rsidR="00713A38" w:rsidRDefault="00713A38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09C202" w14:textId="116D1864" w:rsidR="0005540B" w:rsidRDefault="0005540B" w:rsidP="0005540B">
    <w:pPr>
      <w:pStyle w:val="Koptekst"/>
    </w:pPr>
  </w:p>
  <w:p w14:paraId="5ED03FBA" w14:textId="77777777" w:rsidR="00713A38" w:rsidRPr="0005540B" w:rsidRDefault="00713A38" w:rsidP="0005540B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vertAnchor="page" w:horzAnchor="page" w:tblpY="1"/>
      <w:tblW w:w="11907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144"/>
      <w:gridCol w:w="10763"/>
    </w:tblGrid>
    <w:tr w:rsidR="00713A38" w14:paraId="6654A1C9" w14:textId="77777777" w:rsidTr="002D1748">
      <w:trPr>
        <w:trHeight w:hRule="exact" w:val="340"/>
      </w:trPr>
      <w:tc>
        <w:tcPr>
          <w:tcW w:w="1144" w:type="dxa"/>
        </w:tcPr>
        <w:p w14:paraId="63965A36" w14:textId="77777777" w:rsidR="00713A38" w:rsidRDefault="00713A38" w:rsidP="002D1748">
          <w:pPr>
            <w:pStyle w:val="Kenmerk"/>
          </w:pPr>
        </w:p>
      </w:tc>
      <w:tc>
        <w:tcPr>
          <w:tcW w:w="10763" w:type="dxa"/>
        </w:tcPr>
        <w:p w14:paraId="1A0FAC60" w14:textId="3F1EF96B" w:rsidR="00713A38" w:rsidRDefault="00713A38" w:rsidP="002D1748">
          <w:pPr>
            <w:pStyle w:val="Kenmerk"/>
          </w:pPr>
        </w:p>
      </w:tc>
    </w:tr>
  </w:tbl>
  <w:p w14:paraId="57CF7DBA" w14:textId="79D9B10A" w:rsidR="00713A38" w:rsidRDefault="004E7A23" w:rsidP="004E7A23">
    <w:pPr>
      <w:pStyle w:val="Koptekst"/>
      <w:jc w:val="right"/>
    </w:pPr>
    <w:r w:rsidRPr="00023191">
      <w:rPr>
        <w:color w:val="BFBFBF" w:themeColor="background1" w:themeShade="BF"/>
        <w:sz w:val="16"/>
        <w:szCs w:val="16"/>
      </w:rPr>
      <w:t>Ons Model</w:t>
    </w:r>
    <w:r>
      <w:rPr>
        <w:color w:val="BFBFBF" w:themeColor="background1" w:themeShade="BF"/>
        <w:sz w:val="16"/>
        <w:szCs w:val="16"/>
      </w:rPr>
      <w:t xml:space="preserve"> V</w:t>
    </w:r>
    <w:r w:rsidR="006D5CBA">
      <w:rPr>
        <w:color w:val="BFBFBF" w:themeColor="background1" w:themeShade="BF"/>
        <w:sz w:val="16"/>
        <w:szCs w:val="16"/>
      </w:rPr>
      <w:t>3</w:t>
    </w:r>
    <w:r>
      <w:rPr>
        <w:color w:val="BFBFBF" w:themeColor="background1" w:themeShade="BF"/>
        <w:sz w:val="16"/>
        <w:szCs w:val="16"/>
      </w:rPr>
      <w:t>.0</w:t>
    </w:r>
    <w:r w:rsidRPr="00023191">
      <w:rPr>
        <w:color w:val="BFBFBF" w:themeColor="background1" w:themeShade="BF"/>
        <w:sz w:val="16"/>
        <w:szCs w:val="16"/>
      </w:rPr>
      <w:t xml:space="preserve"> </w:t>
    </w:r>
    <w:r w:rsidR="00200155">
      <w:rPr>
        <w:color w:val="BFBFBF" w:themeColor="background1" w:themeShade="BF"/>
        <w:sz w:val="16"/>
        <w:szCs w:val="16"/>
      </w:rPr>
      <w:t>20</w:t>
    </w:r>
    <w:r w:rsidR="006D5CBA">
      <w:rPr>
        <w:color w:val="BFBFBF" w:themeColor="background1" w:themeShade="BF"/>
        <w:sz w:val="16"/>
        <w:szCs w:val="16"/>
      </w:rPr>
      <w:t>25-05</w:t>
    </w:r>
    <w:r>
      <w:rPr>
        <w:noProof/>
      </w:rPr>
      <w:drawing>
        <wp:anchor distT="0" distB="0" distL="114300" distR="114300" simplePos="0" relativeHeight="251658240" behindDoc="1" locked="0" layoutInCell="1" allowOverlap="1" wp14:anchorId="53039F30" wp14:editId="302FAB8C">
          <wp:simplePos x="0" y="0"/>
          <wp:positionH relativeFrom="margin">
            <wp:align>left</wp:align>
          </wp:positionH>
          <wp:positionV relativeFrom="paragraph">
            <wp:posOffset>180340</wp:posOffset>
          </wp:positionV>
          <wp:extent cx="1141095" cy="990600"/>
          <wp:effectExtent l="0" t="0" r="1905" b="0"/>
          <wp:wrapTight wrapText="bothSides">
            <wp:wrapPolygon edited="0">
              <wp:start x="3967" y="0"/>
              <wp:lineTo x="0" y="2908"/>
              <wp:lineTo x="0" y="17031"/>
              <wp:lineTo x="2164" y="19938"/>
              <wp:lineTo x="3967" y="21185"/>
              <wp:lineTo x="10097" y="21185"/>
              <wp:lineTo x="10457" y="21185"/>
              <wp:lineTo x="12260" y="19938"/>
              <wp:lineTo x="21275" y="17031"/>
              <wp:lineTo x="21275" y="3738"/>
              <wp:lineTo x="10097" y="0"/>
              <wp:lineTo x="3967" y="0"/>
            </wp:wrapPolygon>
          </wp:wrapTight>
          <wp:docPr id="1344701912" name="Afbeelding 1344701912" descr="Afbeelding met Lettertype, Graphics, logo, grafische vormgeving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Afbeelding 12" descr="Afbeelding met Lettertype, Graphics, logo, grafische vormgeving&#10;&#10;Automatisch gegenereerde beschrijving"/>
                  <pic:cNvPicPr/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1095" cy="990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2"/>
    <w:multiLevelType w:val="singleLevel"/>
    <w:tmpl w:val="B5F28D7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9F9809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AE3811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1C953E93"/>
    <w:multiLevelType w:val="hybridMultilevel"/>
    <w:tmpl w:val="BB8A573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75C0C69"/>
    <w:multiLevelType w:val="hybridMultilevel"/>
    <w:tmpl w:val="E576802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BC1D90"/>
    <w:multiLevelType w:val="multilevel"/>
    <w:tmpl w:val="94D40DC2"/>
    <w:lvl w:ilvl="0">
      <w:start w:val="1"/>
      <w:numFmt w:val="decimal"/>
      <w:lvlText w:val="%1"/>
      <w:lvlJc w:val="left"/>
      <w:pPr>
        <w:tabs>
          <w:tab w:val="num" w:pos="357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304"/>
        </w:tabs>
        <w:ind w:left="1304" w:hanging="58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4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1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840"/>
        </w:tabs>
        <w:ind w:left="4320" w:hanging="1440"/>
      </w:pPr>
      <w:rPr>
        <w:rFonts w:hint="default"/>
      </w:rPr>
    </w:lvl>
  </w:abstractNum>
  <w:abstractNum w:abstractNumId="6" w15:restartNumberingAfterBreak="0">
    <w:nsid w:val="3C030EDB"/>
    <w:multiLevelType w:val="hybridMultilevel"/>
    <w:tmpl w:val="9112F184"/>
    <w:lvl w:ilvl="0" w:tplc="8C0AFE64">
      <w:start w:val="1"/>
      <w:numFmt w:val="decimal"/>
      <w:pStyle w:val="lijstopsommingnummering"/>
      <w:lvlText w:val="%1"/>
      <w:lvlJc w:val="left"/>
      <w:pPr>
        <w:ind w:left="720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C775017"/>
    <w:multiLevelType w:val="multilevel"/>
    <w:tmpl w:val="399A54C0"/>
    <w:lvl w:ilvl="0">
      <w:start w:val="1"/>
      <w:numFmt w:val="decimal"/>
      <w:pStyle w:val="Kop1"/>
      <w:lvlText w:val="%1."/>
      <w:lvlJc w:val="left"/>
      <w:pPr>
        <w:tabs>
          <w:tab w:val="num" w:pos="1462"/>
        </w:tabs>
        <w:ind w:left="1462" w:hanging="1320"/>
      </w:pPr>
      <w:rPr>
        <w:rFonts w:hint="default"/>
        <w:b/>
        <w:i w:val="0"/>
        <w:sz w:val="32"/>
        <w:szCs w:val="44"/>
      </w:rPr>
    </w:lvl>
    <w:lvl w:ilvl="1">
      <w:start w:val="1"/>
      <w:numFmt w:val="decimal"/>
      <w:pStyle w:val="Kop2"/>
      <w:lvlText w:val="%1.%2"/>
      <w:lvlJc w:val="left"/>
      <w:pPr>
        <w:tabs>
          <w:tab w:val="num" w:pos="1462"/>
        </w:tabs>
        <w:ind w:left="1462" w:hanging="132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Kop3"/>
      <w:lvlText w:val="%1.%2.%3"/>
      <w:lvlJc w:val="left"/>
      <w:pPr>
        <w:tabs>
          <w:tab w:val="num" w:pos="1462"/>
        </w:tabs>
        <w:ind w:left="1462" w:hanging="1320"/>
      </w:pPr>
      <w:rPr>
        <w:rFonts w:ascii="Arial" w:hAnsi="Arial" w:hint="default"/>
        <w:b/>
        <w:i w:val="0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3862"/>
        </w:tabs>
        <w:ind w:left="3430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222"/>
        </w:tabs>
        <w:ind w:left="3934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42"/>
        </w:tabs>
        <w:ind w:left="4438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302"/>
        </w:tabs>
        <w:ind w:left="494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022"/>
        </w:tabs>
        <w:ind w:left="5446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382"/>
        </w:tabs>
        <w:ind w:left="6022" w:hanging="1440"/>
      </w:pPr>
      <w:rPr>
        <w:rFonts w:hint="default"/>
      </w:rPr>
    </w:lvl>
  </w:abstractNum>
  <w:abstractNum w:abstractNumId="8" w15:restartNumberingAfterBreak="0">
    <w:nsid w:val="420924F9"/>
    <w:multiLevelType w:val="hybridMultilevel"/>
    <w:tmpl w:val="5820267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6893DC9"/>
    <w:multiLevelType w:val="hybridMultilevel"/>
    <w:tmpl w:val="0A0CD69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CC6315A"/>
    <w:multiLevelType w:val="hybridMultilevel"/>
    <w:tmpl w:val="DEB67A6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3E0251C"/>
    <w:multiLevelType w:val="hybridMultilevel"/>
    <w:tmpl w:val="9E18A1E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20776043">
    <w:abstractNumId w:val="2"/>
  </w:num>
  <w:num w:numId="2" w16cid:durableId="1274357914">
    <w:abstractNumId w:val="1"/>
  </w:num>
  <w:num w:numId="3" w16cid:durableId="1252928323">
    <w:abstractNumId w:val="0"/>
  </w:num>
  <w:num w:numId="4" w16cid:durableId="475102139">
    <w:abstractNumId w:val="5"/>
  </w:num>
  <w:num w:numId="5" w16cid:durableId="242645616">
    <w:abstractNumId w:val="7"/>
  </w:num>
  <w:num w:numId="6" w16cid:durableId="1609652800">
    <w:abstractNumId w:val="7"/>
  </w:num>
  <w:num w:numId="7" w16cid:durableId="252252399">
    <w:abstractNumId w:val="7"/>
  </w:num>
  <w:num w:numId="8" w16cid:durableId="373896703">
    <w:abstractNumId w:val="7"/>
  </w:num>
  <w:num w:numId="9" w16cid:durableId="1121269540">
    <w:abstractNumId w:val="6"/>
  </w:num>
  <w:num w:numId="10" w16cid:durableId="1402824695">
    <w:abstractNumId w:val="6"/>
  </w:num>
  <w:num w:numId="11" w16cid:durableId="1010646487">
    <w:abstractNumId w:val="7"/>
  </w:num>
  <w:num w:numId="12" w16cid:durableId="2073774762">
    <w:abstractNumId w:val="7"/>
  </w:num>
  <w:num w:numId="13" w16cid:durableId="1982154370">
    <w:abstractNumId w:val="7"/>
  </w:num>
  <w:num w:numId="14" w16cid:durableId="858352435">
    <w:abstractNumId w:val="9"/>
  </w:num>
  <w:num w:numId="15" w16cid:durableId="2028094012">
    <w:abstractNumId w:val="11"/>
  </w:num>
  <w:num w:numId="16" w16cid:durableId="1566643480">
    <w:abstractNumId w:val="10"/>
  </w:num>
  <w:num w:numId="17" w16cid:durableId="316298915">
    <w:abstractNumId w:val="4"/>
  </w:num>
  <w:num w:numId="18" w16cid:durableId="1270551651">
    <w:abstractNumId w:val="8"/>
  </w:num>
  <w:num w:numId="19" w16cid:durableId="1691487529">
    <w:abstractNumId w:val="3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4519"/>
    <w:rsid w:val="00003003"/>
    <w:rsid w:val="000047A1"/>
    <w:rsid w:val="00010740"/>
    <w:rsid w:val="000138D2"/>
    <w:rsid w:val="000176ED"/>
    <w:rsid w:val="00021730"/>
    <w:rsid w:val="00026BF3"/>
    <w:rsid w:val="000271DB"/>
    <w:rsid w:val="00045278"/>
    <w:rsid w:val="00046542"/>
    <w:rsid w:val="0005540B"/>
    <w:rsid w:val="00062E5C"/>
    <w:rsid w:val="000652D2"/>
    <w:rsid w:val="000700FE"/>
    <w:rsid w:val="00071E77"/>
    <w:rsid w:val="00081E8B"/>
    <w:rsid w:val="00087F8F"/>
    <w:rsid w:val="000A1B93"/>
    <w:rsid w:val="000B0647"/>
    <w:rsid w:val="000B34A5"/>
    <w:rsid w:val="000C7BE4"/>
    <w:rsid w:val="000D2944"/>
    <w:rsid w:val="000D7F29"/>
    <w:rsid w:val="000E3F54"/>
    <w:rsid w:val="000E6986"/>
    <w:rsid w:val="000F2D4E"/>
    <w:rsid w:val="000F5E05"/>
    <w:rsid w:val="000F5F8B"/>
    <w:rsid w:val="000F728F"/>
    <w:rsid w:val="00101DFF"/>
    <w:rsid w:val="001100AB"/>
    <w:rsid w:val="00114F2B"/>
    <w:rsid w:val="00130C9A"/>
    <w:rsid w:val="00146ED6"/>
    <w:rsid w:val="00153860"/>
    <w:rsid w:val="00155D2D"/>
    <w:rsid w:val="001737AD"/>
    <w:rsid w:val="0018587A"/>
    <w:rsid w:val="001A1C14"/>
    <w:rsid w:val="001B1F7E"/>
    <w:rsid w:val="001B65DE"/>
    <w:rsid w:val="001C03BE"/>
    <w:rsid w:val="001C5E61"/>
    <w:rsid w:val="001D450F"/>
    <w:rsid w:val="001E2B72"/>
    <w:rsid w:val="001E2D3E"/>
    <w:rsid w:val="001F0F3F"/>
    <w:rsid w:val="00200155"/>
    <w:rsid w:val="00222D71"/>
    <w:rsid w:val="002304A9"/>
    <w:rsid w:val="0023628B"/>
    <w:rsid w:val="00245C63"/>
    <w:rsid w:val="002644B1"/>
    <w:rsid w:val="00270385"/>
    <w:rsid w:val="00273675"/>
    <w:rsid w:val="00281332"/>
    <w:rsid w:val="002936E3"/>
    <w:rsid w:val="00294087"/>
    <w:rsid w:val="002960F9"/>
    <w:rsid w:val="002A16DF"/>
    <w:rsid w:val="002A34A4"/>
    <w:rsid w:val="002A3E07"/>
    <w:rsid w:val="002D1748"/>
    <w:rsid w:val="002E0806"/>
    <w:rsid w:val="002E1D90"/>
    <w:rsid w:val="002E48FD"/>
    <w:rsid w:val="002E5E14"/>
    <w:rsid w:val="002F4685"/>
    <w:rsid w:val="0030071D"/>
    <w:rsid w:val="003018AB"/>
    <w:rsid w:val="00304BE3"/>
    <w:rsid w:val="00317079"/>
    <w:rsid w:val="00324DC8"/>
    <w:rsid w:val="00325E03"/>
    <w:rsid w:val="003369A3"/>
    <w:rsid w:val="003369A6"/>
    <w:rsid w:val="00352E6E"/>
    <w:rsid w:val="00370A69"/>
    <w:rsid w:val="00373C81"/>
    <w:rsid w:val="0038584A"/>
    <w:rsid w:val="003A4A36"/>
    <w:rsid w:val="003D015E"/>
    <w:rsid w:val="003D5597"/>
    <w:rsid w:val="003E0A90"/>
    <w:rsid w:val="00413744"/>
    <w:rsid w:val="00415909"/>
    <w:rsid w:val="0042259D"/>
    <w:rsid w:val="004317A3"/>
    <w:rsid w:val="004423CD"/>
    <w:rsid w:val="00444721"/>
    <w:rsid w:val="00464D2A"/>
    <w:rsid w:val="00471103"/>
    <w:rsid w:val="0049169D"/>
    <w:rsid w:val="00494E98"/>
    <w:rsid w:val="004A2836"/>
    <w:rsid w:val="004E0145"/>
    <w:rsid w:val="004E2F3F"/>
    <w:rsid w:val="004E50B3"/>
    <w:rsid w:val="004E7A23"/>
    <w:rsid w:val="004F2305"/>
    <w:rsid w:val="00514DA6"/>
    <w:rsid w:val="00516FFD"/>
    <w:rsid w:val="00534F90"/>
    <w:rsid w:val="00543508"/>
    <w:rsid w:val="005437E2"/>
    <w:rsid w:val="00547595"/>
    <w:rsid w:val="005576FD"/>
    <w:rsid w:val="00573DEF"/>
    <w:rsid w:val="005769AD"/>
    <w:rsid w:val="00592963"/>
    <w:rsid w:val="00595803"/>
    <w:rsid w:val="00597891"/>
    <w:rsid w:val="005B1943"/>
    <w:rsid w:val="005B6D4C"/>
    <w:rsid w:val="005B79D5"/>
    <w:rsid w:val="005C1431"/>
    <w:rsid w:val="005D04E3"/>
    <w:rsid w:val="005D4605"/>
    <w:rsid w:val="006019E7"/>
    <w:rsid w:val="006029F6"/>
    <w:rsid w:val="00604419"/>
    <w:rsid w:val="00607AF9"/>
    <w:rsid w:val="006103EA"/>
    <w:rsid w:val="006114DD"/>
    <w:rsid w:val="00612F23"/>
    <w:rsid w:val="006139E7"/>
    <w:rsid w:val="00615753"/>
    <w:rsid w:val="00622BDC"/>
    <w:rsid w:val="00625A55"/>
    <w:rsid w:val="006270D4"/>
    <w:rsid w:val="006445DE"/>
    <w:rsid w:val="00644793"/>
    <w:rsid w:val="0064590D"/>
    <w:rsid w:val="00657D34"/>
    <w:rsid w:val="00663D80"/>
    <w:rsid w:val="00665F82"/>
    <w:rsid w:val="00676F05"/>
    <w:rsid w:val="006B2097"/>
    <w:rsid w:val="006D5CBA"/>
    <w:rsid w:val="006D679C"/>
    <w:rsid w:val="006D7F5E"/>
    <w:rsid w:val="006F29BF"/>
    <w:rsid w:val="00704C08"/>
    <w:rsid w:val="00713A38"/>
    <w:rsid w:val="007140EA"/>
    <w:rsid w:val="0071690A"/>
    <w:rsid w:val="00721E41"/>
    <w:rsid w:val="0072264B"/>
    <w:rsid w:val="0075263C"/>
    <w:rsid w:val="00752E48"/>
    <w:rsid w:val="00781755"/>
    <w:rsid w:val="007825BE"/>
    <w:rsid w:val="007839C9"/>
    <w:rsid w:val="007866F0"/>
    <w:rsid w:val="00794C53"/>
    <w:rsid w:val="007B6342"/>
    <w:rsid w:val="007C5621"/>
    <w:rsid w:val="007D21F3"/>
    <w:rsid w:val="007D4137"/>
    <w:rsid w:val="007D4666"/>
    <w:rsid w:val="00815F61"/>
    <w:rsid w:val="00816AF9"/>
    <w:rsid w:val="008320BC"/>
    <w:rsid w:val="0084090D"/>
    <w:rsid w:val="0084433E"/>
    <w:rsid w:val="00844BEB"/>
    <w:rsid w:val="00851215"/>
    <w:rsid w:val="0085611E"/>
    <w:rsid w:val="008702E6"/>
    <w:rsid w:val="008760CE"/>
    <w:rsid w:val="0088501C"/>
    <w:rsid w:val="008A09B5"/>
    <w:rsid w:val="008A0A7D"/>
    <w:rsid w:val="008A19F5"/>
    <w:rsid w:val="008D33C4"/>
    <w:rsid w:val="008D4C91"/>
    <w:rsid w:val="008D7BD2"/>
    <w:rsid w:val="008E4E82"/>
    <w:rsid w:val="008F4C64"/>
    <w:rsid w:val="00905574"/>
    <w:rsid w:val="00907863"/>
    <w:rsid w:val="00911E57"/>
    <w:rsid w:val="00912EE6"/>
    <w:rsid w:val="009234AF"/>
    <w:rsid w:val="00923CEE"/>
    <w:rsid w:val="009246DA"/>
    <w:rsid w:val="00926422"/>
    <w:rsid w:val="00930C49"/>
    <w:rsid w:val="00931745"/>
    <w:rsid w:val="009325FB"/>
    <w:rsid w:val="00971779"/>
    <w:rsid w:val="009742A8"/>
    <w:rsid w:val="00982DBD"/>
    <w:rsid w:val="009856BF"/>
    <w:rsid w:val="00993528"/>
    <w:rsid w:val="00997485"/>
    <w:rsid w:val="009A0D2B"/>
    <w:rsid w:val="009B5BA2"/>
    <w:rsid w:val="009C5116"/>
    <w:rsid w:val="009C72F0"/>
    <w:rsid w:val="009D102C"/>
    <w:rsid w:val="009F1BCA"/>
    <w:rsid w:val="00A15FFA"/>
    <w:rsid w:val="00A1688D"/>
    <w:rsid w:val="00A20FF7"/>
    <w:rsid w:val="00A254C8"/>
    <w:rsid w:val="00A26E95"/>
    <w:rsid w:val="00A323A8"/>
    <w:rsid w:val="00A33580"/>
    <w:rsid w:val="00A34A14"/>
    <w:rsid w:val="00A53B15"/>
    <w:rsid w:val="00A55EEA"/>
    <w:rsid w:val="00A56C97"/>
    <w:rsid w:val="00A77031"/>
    <w:rsid w:val="00A8313E"/>
    <w:rsid w:val="00A96A06"/>
    <w:rsid w:val="00AA25DA"/>
    <w:rsid w:val="00AA38FE"/>
    <w:rsid w:val="00AA434D"/>
    <w:rsid w:val="00AD3A9C"/>
    <w:rsid w:val="00AF1471"/>
    <w:rsid w:val="00AF48F9"/>
    <w:rsid w:val="00B016B0"/>
    <w:rsid w:val="00B032EA"/>
    <w:rsid w:val="00B06E9B"/>
    <w:rsid w:val="00B13A1B"/>
    <w:rsid w:val="00B33FCA"/>
    <w:rsid w:val="00B4408E"/>
    <w:rsid w:val="00B47772"/>
    <w:rsid w:val="00B5403A"/>
    <w:rsid w:val="00B550B9"/>
    <w:rsid w:val="00B642A5"/>
    <w:rsid w:val="00B67517"/>
    <w:rsid w:val="00B731E4"/>
    <w:rsid w:val="00B77818"/>
    <w:rsid w:val="00B80EC3"/>
    <w:rsid w:val="00B8655F"/>
    <w:rsid w:val="00B9730D"/>
    <w:rsid w:val="00BA51C5"/>
    <w:rsid w:val="00BA6D84"/>
    <w:rsid w:val="00BB1CB3"/>
    <w:rsid w:val="00BB71C1"/>
    <w:rsid w:val="00BB7570"/>
    <w:rsid w:val="00BC2211"/>
    <w:rsid w:val="00BF0858"/>
    <w:rsid w:val="00BF0A34"/>
    <w:rsid w:val="00BF63CE"/>
    <w:rsid w:val="00C1011A"/>
    <w:rsid w:val="00C10DA1"/>
    <w:rsid w:val="00C14108"/>
    <w:rsid w:val="00C24684"/>
    <w:rsid w:val="00C309E7"/>
    <w:rsid w:val="00C32970"/>
    <w:rsid w:val="00C42533"/>
    <w:rsid w:val="00C55BEC"/>
    <w:rsid w:val="00C612F9"/>
    <w:rsid w:val="00C717CE"/>
    <w:rsid w:val="00C94519"/>
    <w:rsid w:val="00CA14F4"/>
    <w:rsid w:val="00CC406D"/>
    <w:rsid w:val="00CD1DE0"/>
    <w:rsid w:val="00CD779C"/>
    <w:rsid w:val="00CE7148"/>
    <w:rsid w:val="00D05FC7"/>
    <w:rsid w:val="00D17E42"/>
    <w:rsid w:val="00D40322"/>
    <w:rsid w:val="00D40560"/>
    <w:rsid w:val="00D4268A"/>
    <w:rsid w:val="00D54DEA"/>
    <w:rsid w:val="00D57B19"/>
    <w:rsid w:val="00D61F2A"/>
    <w:rsid w:val="00D8453C"/>
    <w:rsid w:val="00D933A6"/>
    <w:rsid w:val="00DA7EF0"/>
    <w:rsid w:val="00DC210E"/>
    <w:rsid w:val="00DC3AD8"/>
    <w:rsid w:val="00DC7A91"/>
    <w:rsid w:val="00DD1C06"/>
    <w:rsid w:val="00DD274F"/>
    <w:rsid w:val="00DD672E"/>
    <w:rsid w:val="00E023C4"/>
    <w:rsid w:val="00E02892"/>
    <w:rsid w:val="00E240C1"/>
    <w:rsid w:val="00E27774"/>
    <w:rsid w:val="00E70C32"/>
    <w:rsid w:val="00E822CD"/>
    <w:rsid w:val="00E830EB"/>
    <w:rsid w:val="00E83488"/>
    <w:rsid w:val="00E9456E"/>
    <w:rsid w:val="00EA25EB"/>
    <w:rsid w:val="00EB4477"/>
    <w:rsid w:val="00EC3AD8"/>
    <w:rsid w:val="00ED3122"/>
    <w:rsid w:val="00ED3DEB"/>
    <w:rsid w:val="00ED6943"/>
    <w:rsid w:val="00EF4603"/>
    <w:rsid w:val="00F10F4C"/>
    <w:rsid w:val="00F23CC1"/>
    <w:rsid w:val="00F349BD"/>
    <w:rsid w:val="00F46E1D"/>
    <w:rsid w:val="00F561CA"/>
    <w:rsid w:val="00F64E47"/>
    <w:rsid w:val="00F70DCF"/>
    <w:rsid w:val="00F83D7B"/>
    <w:rsid w:val="00F860AD"/>
    <w:rsid w:val="00F92976"/>
    <w:rsid w:val="00F9531C"/>
    <w:rsid w:val="00F97258"/>
    <w:rsid w:val="00FA5214"/>
    <w:rsid w:val="00FC7A75"/>
    <w:rsid w:val="00FF499E"/>
    <w:rsid w:val="0A9E5115"/>
    <w:rsid w:val="27D7D7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6C1A962"/>
  <w15:chartTrackingRefBased/>
  <w15:docId w15:val="{A817578B-003F-4D5F-BCCC-4A56D9CD3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Overpass" w:eastAsia="Times New Roman" w:hAnsi="Overpass" w:cs="Times New Roman"/>
        <w:kern w:val="2"/>
        <w:lang w:val="nl-NL" w:eastAsia="nl-NL" w:bidi="ar-SA"/>
        <w14:ligatures w14:val="standardContextual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aliases w:val="Standaard tekst"/>
    <w:qFormat/>
    <w:rsid w:val="001C03BE"/>
    <w:pPr>
      <w:spacing w:line="360" w:lineRule="auto"/>
    </w:pPr>
  </w:style>
  <w:style w:type="paragraph" w:styleId="Kop1">
    <w:name w:val="heading 1"/>
    <w:aliases w:val="Heading 1 met nummering"/>
    <w:basedOn w:val="Standaard"/>
    <w:next w:val="Standaard"/>
    <w:link w:val="Kop1Char"/>
    <w:qFormat/>
    <w:rsid w:val="006139E7"/>
    <w:pPr>
      <w:keepNext/>
      <w:numPr>
        <w:numId w:val="13"/>
      </w:numPr>
      <w:spacing w:before="360"/>
      <w:outlineLvl w:val="0"/>
    </w:pPr>
    <w:rPr>
      <w:b/>
      <w:color w:val="0076A8"/>
      <w:sz w:val="32"/>
      <w:szCs w:val="32"/>
    </w:rPr>
  </w:style>
  <w:style w:type="paragraph" w:styleId="Kop2">
    <w:name w:val="heading 2"/>
    <w:aliases w:val="Heading 2 met nummering"/>
    <w:basedOn w:val="Kop1"/>
    <w:next w:val="Standaard"/>
    <w:link w:val="Kop2Char"/>
    <w:qFormat/>
    <w:rsid w:val="008A0A7D"/>
    <w:pPr>
      <w:numPr>
        <w:ilvl w:val="1"/>
      </w:numPr>
      <w:outlineLvl w:val="1"/>
    </w:pPr>
    <w:rPr>
      <w:sz w:val="26"/>
    </w:rPr>
  </w:style>
  <w:style w:type="paragraph" w:styleId="Kop3">
    <w:name w:val="heading 3"/>
    <w:aliases w:val="Heading 3 met nummering"/>
    <w:basedOn w:val="Kop2"/>
    <w:next w:val="Standaard"/>
    <w:link w:val="Kop3Char"/>
    <w:qFormat/>
    <w:rsid w:val="006139E7"/>
    <w:pPr>
      <w:numPr>
        <w:ilvl w:val="2"/>
      </w:numPr>
      <w:outlineLvl w:val="2"/>
    </w:pPr>
    <w:rPr>
      <w:sz w:val="24"/>
      <w:szCs w:val="22"/>
    </w:rPr>
  </w:style>
  <w:style w:type="paragraph" w:styleId="Kop4">
    <w:name w:val="heading 4"/>
    <w:basedOn w:val="Standaard"/>
    <w:next w:val="Standaard"/>
    <w:link w:val="Kop4Char"/>
    <w:semiHidden/>
    <w:unhideWhenUsed/>
    <w:qFormat/>
    <w:rsid w:val="00C612F9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Kop5">
    <w:name w:val="heading 5"/>
    <w:basedOn w:val="Standaard"/>
    <w:next w:val="Standaard"/>
    <w:link w:val="Kop5Char"/>
    <w:semiHidden/>
    <w:unhideWhenUsed/>
    <w:qFormat/>
    <w:rsid w:val="00C612F9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link w:val="Kop6Char"/>
    <w:semiHidden/>
    <w:unhideWhenUsed/>
    <w:qFormat/>
    <w:rsid w:val="00C612F9"/>
    <w:pPr>
      <w:spacing w:before="240" w:after="60"/>
      <w:outlineLvl w:val="5"/>
    </w:pPr>
    <w:rPr>
      <w:rFonts w:ascii="Calibri" w:hAnsi="Calibri"/>
      <w:b/>
      <w:bCs/>
      <w:szCs w:val="22"/>
    </w:rPr>
  </w:style>
  <w:style w:type="paragraph" w:styleId="Kop7">
    <w:name w:val="heading 7"/>
    <w:basedOn w:val="Standaard"/>
    <w:next w:val="Standaard"/>
    <w:link w:val="Kop7Char"/>
    <w:semiHidden/>
    <w:unhideWhenUsed/>
    <w:qFormat/>
    <w:rsid w:val="00C612F9"/>
    <w:pPr>
      <w:spacing w:before="240" w:after="60"/>
      <w:outlineLvl w:val="6"/>
    </w:pPr>
    <w:rPr>
      <w:rFonts w:ascii="Calibri" w:hAnsi="Calibri"/>
      <w:sz w:val="24"/>
      <w:szCs w:val="24"/>
    </w:rPr>
  </w:style>
  <w:style w:type="paragraph" w:styleId="Kop8">
    <w:name w:val="heading 8"/>
    <w:basedOn w:val="Standaard"/>
    <w:next w:val="Standaard"/>
    <w:link w:val="Kop8Char"/>
    <w:semiHidden/>
    <w:unhideWhenUsed/>
    <w:qFormat/>
    <w:rsid w:val="00C612F9"/>
    <w:pPr>
      <w:spacing w:before="240" w:after="60"/>
      <w:outlineLvl w:val="7"/>
    </w:pPr>
    <w:rPr>
      <w:rFonts w:ascii="Calibri" w:hAnsi="Calibri"/>
      <w:i/>
      <w:iCs/>
      <w:sz w:val="24"/>
      <w:szCs w:val="24"/>
    </w:rPr>
  </w:style>
  <w:style w:type="paragraph" w:styleId="Kop9">
    <w:name w:val="heading 9"/>
    <w:basedOn w:val="Standaard"/>
    <w:next w:val="Standaard"/>
    <w:link w:val="Kop9Char"/>
    <w:semiHidden/>
    <w:unhideWhenUsed/>
    <w:qFormat/>
    <w:rsid w:val="00C612F9"/>
    <w:pPr>
      <w:spacing w:before="240" w:after="60"/>
      <w:outlineLvl w:val="8"/>
    </w:pPr>
    <w:rPr>
      <w:rFonts w:ascii="Cambria" w:hAnsi="Cambria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Inhopg1">
    <w:name w:val="toc 1"/>
    <w:basedOn w:val="Standaard"/>
    <w:next w:val="Standaard"/>
    <w:autoRedefine/>
    <w:uiPriority w:val="39"/>
    <w:rsid w:val="00BA6D84"/>
    <w:pPr>
      <w:tabs>
        <w:tab w:val="left" w:pos="709"/>
        <w:tab w:val="right" w:pos="9628"/>
      </w:tabs>
      <w:ind w:left="709" w:hanging="709"/>
    </w:pPr>
  </w:style>
  <w:style w:type="paragraph" w:styleId="Koptekst">
    <w:name w:val="header"/>
    <w:basedOn w:val="Standaard"/>
    <w:link w:val="KoptekstChar"/>
    <w:rsid w:val="00A254C8"/>
    <w:pPr>
      <w:tabs>
        <w:tab w:val="center" w:pos="4513"/>
        <w:tab w:val="right" w:pos="9026"/>
      </w:tabs>
    </w:pPr>
  </w:style>
  <w:style w:type="character" w:customStyle="1" w:styleId="KoptekstChar">
    <w:name w:val="Koptekst Char"/>
    <w:link w:val="Koptekst"/>
    <w:rsid w:val="00A254C8"/>
    <w:rPr>
      <w:rFonts w:ascii="Arial" w:hAnsi="Arial"/>
      <w:sz w:val="22"/>
      <w:lang w:eastAsia="en-US"/>
    </w:rPr>
  </w:style>
  <w:style w:type="paragraph" w:styleId="Voettekst">
    <w:name w:val="footer"/>
    <w:basedOn w:val="Standaard"/>
    <w:link w:val="VoettekstChar"/>
    <w:uiPriority w:val="99"/>
    <w:rsid w:val="00A254C8"/>
    <w:pPr>
      <w:tabs>
        <w:tab w:val="center" w:pos="4513"/>
        <w:tab w:val="right" w:pos="9026"/>
      </w:tabs>
    </w:pPr>
  </w:style>
  <w:style w:type="character" w:customStyle="1" w:styleId="VoettekstChar">
    <w:name w:val="Voettekst Char"/>
    <w:link w:val="Voettekst"/>
    <w:uiPriority w:val="99"/>
    <w:rsid w:val="00A254C8"/>
    <w:rPr>
      <w:rFonts w:ascii="Arial" w:hAnsi="Arial"/>
      <w:sz w:val="22"/>
      <w:lang w:eastAsia="en-US"/>
    </w:rPr>
  </w:style>
  <w:style w:type="table" w:styleId="Tabelraster">
    <w:name w:val="Table Grid"/>
    <w:basedOn w:val="Standaardtabel"/>
    <w:rsid w:val="00A254C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eferentie">
    <w:name w:val="Referentie"/>
    <w:basedOn w:val="Standaard"/>
    <w:qFormat/>
    <w:rsid w:val="00BA6D84"/>
    <w:rPr>
      <w:sz w:val="16"/>
    </w:rPr>
  </w:style>
  <w:style w:type="paragraph" w:customStyle="1" w:styleId="Kenmerk">
    <w:name w:val="Kenmerk"/>
    <w:basedOn w:val="Standaard"/>
    <w:qFormat/>
    <w:rsid w:val="006139E7"/>
    <w:rPr>
      <w:i/>
    </w:rPr>
  </w:style>
  <w:style w:type="paragraph" w:customStyle="1" w:styleId="Referentietitel">
    <w:name w:val="Referentie titel"/>
    <w:basedOn w:val="Referentie"/>
    <w:qFormat/>
    <w:rsid w:val="006139E7"/>
    <w:rPr>
      <w:b/>
      <w:color w:val="0076A8"/>
      <w:lang w:val="en-US"/>
    </w:rPr>
  </w:style>
  <w:style w:type="character" w:customStyle="1" w:styleId="Kop1Char">
    <w:name w:val="Kop 1 Char"/>
    <w:aliases w:val="Heading 1 met nummering Char"/>
    <w:link w:val="Kop1"/>
    <w:rsid w:val="006139E7"/>
    <w:rPr>
      <w:rFonts w:ascii="Arial" w:hAnsi="Arial"/>
      <w:b/>
      <w:color w:val="0076A8"/>
      <w:sz w:val="32"/>
      <w:szCs w:val="32"/>
      <w:lang w:eastAsia="en-US"/>
    </w:rPr>
  </w:style>
  <w:style w:type="character" w:customStyle="1" w:styleId="Kop2Char">
    <w:name w:val="Kop 2 Char"/>
    <w:aliases w:val="Heading 2 met nummering Char"/>
    <w:link w:val="Kop2"/>
    <w:rsid w:val="008A0A7D"/>
    <w:rPr>
      <w:rFonts w:ascii="Arial" w:hAnsi="Arial"/>
      <w:b/>
      <w:color w:val="0076A8"/>
      <w:sz w:val="26"/>
      <w:szCs w:val="32"/>
      <w:lang w:eastAsia="en-US"/>
    </w:rPr>
  </w:style>
  <w:style w:type="character" w:customStyle="1" w:styleId="Kop3Char">
    <w:name w:val="Kop 3 Char"/>
    <w:aliases w:val="Heading 3 met nummering Char"/>
    <w:link w:val="Kop3"/>
    <w:rsid w:val="006139E7"/>
    <w:rPr>
      <w:rFonts w:ascii="Arial" w:hAnsi="Arial"/>
      <w:b/>
      <w:color w:val="0076A8"/>
      <w:sz w:val="24"/>
      <w:szCs w:val="22"/>
      <w:lang w:eastAsia="en-US"/>
    </w:rPr>
  </w:style>
  <w:style w:type="character" w:customStyle="1" w:styleId="Kop4Char">
    <w:name w:val="Kop 4 Char"/>
    <w:link w:val="Kop4"/>
    <w:semiHidden/>
    <w:rsid w:val="00C612F9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Kop5Char">
    <w:name w:val="Kop 5 Char"/>
    <w:link w:val="Kop5"/>
    <w:semiHidden/>
    <w:rsid w:val="00C612F9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Kop6Char">
    <w:name w:val="Kop 6 Char"/>
    <w:link w:val="Kop6"/>
    <w:semiHidden/>
    <w:rsid w:val="00C612F9"/>
    <w:rPr>
      <w:rFonts w:ascii="Calibri" w:eastAsia="Times New Roman" w:hAnsi="Calibri" w:cs="Times New Roman"/>
      <w:b/>
      <w:bCs/>
      <w:sz w:val="22"/>
      <w:szCs w:val="22"/>
    </w:rPr>
  </w:style>
  <w:style w:type="character" w:customStyle="1" w:styleId="Kop7Char">
    <w:name w:val="Kop 7 Char"/>
    <w:link w:val="Kop7"/>
    <w:semiHidden/>
    <w:rsid w:val="00C612F9"/>
    <w:rPr>
      <w:rFonts w:ascii="Calibri" w:eastAsia="Times New Roman" w:hAnsi="Calibri" w:cs="Times New Roman"/>
      <w:sz w:val="24"/>
      <w:szCs w:val="24"/>
    </w:rPr>
  </w:style>
  <w:style w:type="character" w:customStyle="1" w:styleId="Kop8Char">
    <w:name w:val="Kop 8 Char"/>
    <w:link w:val="Kop8"/>
    <w:semiHidden/>
    <w:rsid w:val="00C612F9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Kop9Char">
    <w:name w:val="Kop 9 Char"/>
    <w:link w:val="Kop9"/>
    <w:semiHidden/>
    <w:rsid w:val="00C612F9"/>
    <w:rPr>
      <w:rFonts w:ascii="Cambria" w:eastAsia="Times New Roman" w:hAnsi="Cambria" w:cs="Times New Roman"/>
      <w:sz w:val="22"/>
      <w:szCs w:val="22"/>
    </w:rPr>
  </w:style>
  <w:style w:type="paragraph" w:customStyle="1" w:styleId="TitelMemo">
    <w:name w:val="Titel Memo"/>
    <w:basedOn w:val="Standaard"/>
    <w:rsid w:val="008A09B5"/>
    <w:rPr>
      <w:b/>
      <w:color w:val="005F94"/>
    </w:rPr>
  </w:style>
  <w:style w:type="paragraph" w:styleId="Inhopg2">
    <w:name w:val="toc 2"/>
    <w:basedOn w:val="Standaard"/>
    <w:next w:val="Standaard"/>
    <w:autoRedefine/>
    <w:uiPriority w:val="39"/>
    <w:rsid w:val="00BA6D84"/>
    <w:pPr>
      <w:tabs>
        <w:tab w:val="left" w:pos="709"/>
        <w:tab w:val="right" w:pos="9628"/>
      </w:tabs>
      <w:ind w:left="709" w:hanging="709"/>
    </w:pPr>
  </w:style>
  <w:style w:type="paragraph" w:styleId="Inhopg3">
    <w:name w:val="toc 3"/>
    <w:basedOn w:val="Standaard"/>
    <w:next w:val="Standaard"/>
    <w:autoRedefine/>
    <w:uiPriority w:val="39"/>
    <w:rsid w:val="00BA6D84"/>
    <w:pPr>
      <w:tabs>
        <w:tab w:val="left" w:pos="709"/>
        <w:tab w:val="right" w:pos="9628"/>
      </w:tabs>
      <w:ind w:left="709" w:hanging="709"/>
    </w:pPr>
  </w:style>
  <w:style w:type="paragraph" w:customStyle="1" w:styleId="Extratiteltekst">
    <w:name w:val="Extra titeltekst"/>
    <w:basedOn w:val="Standaard"/>
    <w:rsid w:val="006139E7"/>
    <w:rPr>
      <w:b/>
    </w:rPr>
  </w:style>
  <w:style w:type="paragraph" w:customStyle="1" w:styleId="lijstopsommingnummering">
    <w:name w:val="lijstopsomming nummering"/>
    <w:basedOn w:val="Standaard"/>
    <w:qFormat/>
    <w:rsid w:val="006139E7"/>
    <w:pPr>
      <w:numPr>
        <w:numId w:val="10"/>
      </w:numPr>
      <w:tabs>
        <w:tab w:val="left" w:pos="851"/>
      </w:tabs>
    </w:pPr>
  </w:style>
  <w:style w:type="paragraph" w:customStyle="1" w:styleId="Paginanummering">
    <w:name w:val="Paginanummering"/>
    <w:basedOn w:val="Referentie"/>
    <w:qFormat/>
    <w:rsid w:val="006139E7"/>
    <w:pPr>
      <w:framePr w:wrap="around" w:vAnchor="page" w:hAnchor="page" w:y="15423"/>
      <w:jc w:val="center"/>
    </w:pPr>
    <w:rPr>
      <w:b/>
      <w:color w:val="C9E8FB"/>
    </w:rPr>
  </w:style>
  <w:style w:type="paragraph" w:customStyle="1" w:styleId="Heading2kop">
    <w:name w:val="Heading 2 (kop)"/>
    <w:basedOn w:val="Standaard"/>
    <w:qFormat/>
    <w:rsid w:val="006139E7"/>
    <w:rPr>
      <w:b/>
      <w:color w:val="0076A8"/>
      <w:sz w:val="26"/>
    </w:rPr>
  </w:style>
  <w:style w:type="table" w:customStyle="1" w:styleId="SSCTabel">
    <w:name w:val="SSC Tabel"/>
    <w:basedOn w:val="Standaardtabel"/>
    <w:uiPriority w:val="99"/>
    <w:rsid w:val="00C24684"/>
    <w:tblPr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V w:val="single" w:sz="2" w:space="0" w:color="auto"/>
      </w:tblBorders>
    </w:tblPr>
    <w:tblStylePr w:type="firstRow">
      <w:rPr>
        <w:rFonts w:ascii="Arial" w:hAnsi="Arial"/>
        <w:b/>
        <w:color w:val="FFFFFF"/>
      </w:rPr>
      <w:tblPr/>
      <w:tcPr>
        <w:shd w:val="clear" w:color="auto" w:fill="005F94"/>
      </w:tcPr>
    </w:tblStylePr>
  </w:style>
  <w:style w:type="table" w:customStyle="1" w:styleId="SSCTabelUitgebreid">
    <w:name w:val="SSC Tabel Uitgebreid"/>
    <w:basedOn w:val="SSCTabel"/>
    <w:uiPriority w:val="99"/>
    <w:rsid w:val="00C24684"/>
    <w:tblPr>
      <w:tblStyleRowBandSize w:val="1"/>
    </w:tblPr>
    <w:tblStylePr w:type="firstRow">
      <w:rPr>
        <w:rFonts w:ascii="Arial" w:hAnsi="Arial"/>
        <w:b/>
        <w:color w:val="FFFFFF"/>
      </w:rPr>
      <w:tblPr/>
      <w:tcPr>
        <w:tcBorders>
          <w:insideH w:val="nil"/>
          <w:insideV w:val="single" w:sz="4" w:space="0" w:color="auto"/>
        </w:tcBorders>
        <w:shd w:val="clear" w:color="auto" w:fill="005F94"/>
      </w:tcPr>
    </w:tblStylePr>
    <w:tblStylePr w:type="firstCol">
      <w:rPr>
        <w:b w:val="0"/>
      </w:rPr>
    </w:tblStylePr>
    <w:tblStylePr w:type="band1Horz">
      <w:tblPr/>
      <w:tcPr>
        <w:shd w:val="clear" w:color="auto" w:fill="BFD7E4"/>
      </w:tcPr>
    </w:tblStylePr>
  </w:style>
  <w:style w:type="paragraph" w:customStyle="1" w:styleId="SSCTitel">
    <w:name w:val="SSC Titel"/>
    <w:basedOn w:val="Standaard"/>
    <w:rsid w:val="007D4666"/>
    <w:rPr>
      <w:b/>
      <w:color w:val="005F94"/>
      <w:sz w:val="48"/>
    </w:rPr>
  </w:style>
  <w:style w:type="paragraph" w:customStyle="1" w:styleId="SSCTitelMemo">
    <w:name w:val="SSC Titel Memo"/>
    <w:basedOn w:val="Standaard"/>
    <w:rsid w:val="00BA6D84"/>
    <w:rPr>
      <w:b/>
      <w:color w:val="005F94"/>
    </w:rPr>
  </w:style>
  <w:style w:type="paragraph" w:customStyle="1" w:styleId="SSCTussenkop">
    <w:name w:val="SSC Tussenkop"/>
    <w:basedOn w:val="Standaard"/>
    <w:rsid w:val="00926422"/>
    <w:rPr>
      <w:b/>
      <w:color w:val="005F94"/>
      <w:sz w:val="32"/>
      <w:szCs w:val="32"/>
    </w:rPr>
  </w:style>
  <w:style w:type="paragraph" w:customStyle="1" w:styleId="voettekst0">
    <w:name w:val="voettekst"/>
    <w:basedOn w:val="Referentie"/>
    <w:qFormat/>
    <w:rsid w:val="007D4666"/>
    <w:pPr>
      <w:framePr w:wrap="around" w:vAnchor="page" w:hAnchor="page" w:y="15423"/>
      <w:jc w:val="center"/>
    </w:pPr>
    <w:rPr>
      <w:color w:val="005F94"/>
    </w:rPr>
  </w:style>
  <w:style w:type="paragraph" w:customStyle="1" w:styleId="SSCVersie">
    <w:name w:val="SSC Versie"/>
    <w:basedOn w:val="voettekst0"/>
    <w:rsid w:val="007D4666"/>
    <w:pPr>
      <w:framePr w:wrap="around"/>
    </w:pPr>
    <w:rPr>
      <w:noProof/>
      <w:color w:val="CF5200"/>
    </w:rPr>
  </w:style>
  <w:style w:type="character" w:customStyle="1" w:styleId="SSCToelichtingInhoud">
    <w:name w:val="SSC Toelichting Inhoud"/>
    <w:rsid w:val="001D450F"/>
    <w:rPr>
      <w:b/>
      <w:bCs/>
      <w:color w:val="005F94"/>
      <w:sz w:val="32"/>
    </w:rPr>
  </w:style>
  <w:style w:type="paragraph" w:styleId="Lijstalinea">
    <w:name w:val="List Paragraph"/>
    <w:basedOn w:val="Standaard"/>
    <w:uiPriority w:val="34"/>
    <w:rsid w:val="000F728F"/>
    <w:pPr>
      <w:ind w:left="720"/>
      <w:contextualSpacing/>
    </w:pPr>
  </w:style>
  <w:style w:type="paragraph" w:customStyle="1" w:styleId="Heading1titel">
    <w:name w:val="Heading 1 (titel)"/>
    <w:basedOn w:val="Kop1"/>
    <w:link w:val="Heading1titelChar"/>
    <w:qFormat/>
    <w:rsid w:val="009C72F0"/>
    <w:pPr>
      <w:numPr>
        <w:numId w:val="0"/>
      </w:numPr>
    </w:pPr>
  </w:style>
  <w:style w:type="paragraph" w:customStyle="1" w:styleId="Heading3tussenkop">
    <w:name w:val="Heading 3 (tussenkop)"/>
    <w:basedOn w:val="Standaard"/>
    <w:link w:val="Heading3tussenkopChar"/>
    <w:qFormat/>
    <w:rsid w:val="009C72F0"/>
    <w:pPr>
      <w:spacing w:line="240" w:lineRule="auto"/>
    </w:pPr>
    <w:rPr>
      <w:rFonts w:cs="Arial"/>
      <w:b/>
      <w:color w:val="0076A8"/>
      <w:sz w:val="24"/>
      <w:szCs w:val="24"/>
    </w:rPr>
  </w:style>
  <w:style w:type="character" w:customStyle="1" w:styleId="Heading1titelChar">
    <w:name w:val="Heading 1 (titel) Char"/>
    <w:basedOn w:val="Kop1Char"/>
    <w:link w:val="Heading1titel"/>
    <w:rsid w:val="009C72F0"/>
    <w:rPr>
      <w:rFonts w:ascii="Arial" w:hAnsi="Arial"/>
      <w:b/>
      <w:color w:val="0076A8"/>
      <w:sz w:val="32"/>
      <w:szCs w:val="32"/>
      <w:lang w:eastAsia="en-US"/>
    </w:rPr>
  </w:style>
  <w:style w:type="character" w:customStyle="1" w:styleId="Heading3tussenkopChar">
    <w:name w:val="Heading 3 (tussenkop) Char"/>
    <w:basedOn w:val="Standaardalinea-lettertype"/>
    <w:link w:val="Heading3tussenkop"/>
    <w:rsid w:val="009C72F0"/>
    <w:rPr>
      <w:rFonts w:ascii="Arial" w:hAnsi="Arial" w:cs="Arial"/>
      <w:b/>
      <w:color w:val="0076A8"/>
      <w:sz w:val="24"/>
      <w:szCs w:val="24"/>
      <w:lang w:eastAsia="en-US"/>
    </w:rPr>
  </w:style>
  <w:style w:type="paragraph" w:styleId="Geenafstand">
    <w:name w:val="No Spacing"/>
    <w:link w:val="GeenafstandChar"/>
    <w:uiPriority w:val="1"/>
    <w:qFormat/>
    <w:rsid w:val="001B1F7E"/>
    <w:rPr>
      <w:rFonts w:asciiTheme="minorHAnsi" w:eastAsiaTheme="minorEastAsia" w:hAnsiTheme="minorHAnsi" w:cstheme="minorBidi"/>
      <w:sz w:val="22"/>
      <w:szCs w:val="22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1B1F7E"/>
    <w:rPr>
      <w:rFonts w:asciiTheme="minorHAnsi" w:eastAsiaTheme="minorEastAsia" w:hAnsiTheme="minorHAnsi" w:cstheme="minorBidi"/>
      <w:sz w:val="22"/>
      <w:szCs w:val="22"/>
    </w:rPr>
  </w:style>
  <w:style w:type="character" w:styleId="Hyperlink">
    <w:name w:val="Hyperlink"/>
    <w:basedOn w:val="Standaardalinea-lettertype"/>
    <w:uiPriority w:val="99"/>
    <w:unhideWhenUsed/>
    <w:rsid w:val="007D21F3"/>
    <w:rPr>
      <w:color w:val="0000FF" w:themeColor="hyperlink"/>
      <w:u w:val="single"/>
    </w:rPr>
  </w:style>
  <w:style w:type="table" w:styleId="Rastertabel7kleurrijk-Accent1">
    <w:name w:val="Grid Table 7 Colorful Accent 1"/>
    <w:basedOn w:val="Standaardtabel"/>
    <w:uiPriority w:val="52"/>
    <w:rsid w:val="007D21F3"/>
    <w:rPr>
      <w:color w:val="365F91" w:themeColor="accent1" w:themeShade="BF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Rastertabel5donker-Accent1">
    <w:name w:val="Grid Table 5 Dark Accent 1"/>
    <w:basedOn w:val="Standaardtabel"/>
    <w:uiPriority w:val="50"/>
    <w:rsid w:val="007D21F3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  <w:style w:type="paragraph" w:styleId="Titel">
    <w:name w:val="Title"/>
    <w:basedOn w:val="Standaard"/>
    <w:next w:val="Standaard"/>
    <w:link w:val="TitelChar"/>
    <w:uiPriority w:val="10"/>
    <w:rsid w:val="00C9451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C9451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rsid w:val="00C94519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C94519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rsid w:val="00C94519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C94519"/>
    <w:rPr>
      <w:i/>
      <w:iCs/>
      <w:color w:val="404040" w:themeColor="text1" w:themeTint="BF"/>
    </w:rPr>
  </w:style>
  <w:style w:type="character" w:styleId="Intensievebenadrukking">
    <w:name w:val="Intense Emphasis"/>
    <w:basedOn w:val="Standaardalinea-lettertype"/>
    <w:uiPriority w:val="21"/>
    <w:rsid w:val="00C94519"/>
    <w:rPr>
      <w:i/>
      <w:iCs/>
      <w:color w:val="365F9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C94519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C94519"/>
    <w:rPr>
      <w:i/>
      <w:iCs/>
      <w:color w:val="365F91" w:themeColor="accent1" w:themeShade="BF"/>
    </w:rPr>
  </w:style>
  <w:style w:type="character" w:styleId="Intensieveverwijzing">
    <w:name w:val="Intense Reference"/>
    <w:basedOn w:val="Standaardalinea-lettertype"/>
    <w:uiPriority w:val="32"/>
    <w:rsid w:val="00C94519"/>
    <w:rPr>
      <w:b/>
      <w:bCs/>
      <w:smallCaps/>
      <w:color w:val="365F91" w:themeColor="accent1" w:themeShade="BF"/>
      <w:spacing w:val="5"/>
    </w:rPr>
  </w:style>
  <w:style w:type="character" w:styleId="Tekstvantijdelijkeaanduiding">
    <w:name w:val="Placeholder Text"/>
    <w:basedOn w:val="Standaardalinea-lettertype"/>
    <w:uiPriority w:val="99"/>
    <w:semiHidden/>
    <w:rsid w:val="00B032EA"/>
    <w:rPr>
      <w:color w:val="666666"/>
    </w:rPr>
  </w:style>
  <w:style w:type="paragraph" w:styleId="Revisie">
    <w:name w:val="Revision"/>
    <w:hidden/>
    <w:uiPriority w:val="99"/>
    <w:semiHidden/>
    <w:rsid w:val="000E698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cid:image002.png@01D70440.8FFFC100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28ee3f7-829e-4555-9a1a-4c53ac6fd304">
      <Terms xmlns="http://schemas.microsoft.com/office/infopath/2007/PartnerControls"/>
    </lcf76f155ced4ddcb4097134ff3c332f>
    <CATSCM xmlns="128ee3f7-829e-4555-9a1a-4c53ac6fd304" xsi:nil="true"/>
    <TaxCatchAll xmlns="558c601a-c172-4142-980b-33deeaa1e95d" xsi:nil="true"/>
    <_dlc_DocId xmlns="558c601a-c172-4142-980b-33deeaa1e95d">RCUS45HN67DU-974321440-344963</_dlc_DocId>
    <_dlc_DocIdUrl xmlns="558c601a-c172-4142-980b-33deeaa1e95d">
      <Url>https://sscons.sharepoint.com/sites/ORG-IC/_layouts/15/DocIdRedir.aspx?ID=RCUS45HN67DU-974321440-344963</Url>
      <Description>RCUS45HN67DU-974321440-344963</Description>
    </_dlc_DocIdUrl>
    <Pad xmlns="128ee3f7-829e-4555-9a1a-4c53ac6fd304">
      <Url xsi:nil="true"/>
      <Description xsi:nil="true"/>
    </Pad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C22AF301AB5824C940705505F9283C7" ma:contentTypeVersion="20" ma:contentTypeDescription="Een nieuw document maken." ma:contentTypeScope="" ma:versionID="29789258fe936a875df5525184d7f45a">
  <xsd:schema xmlns:xsd="http://www.w3.org/2001/XMLSchema" xmlns:xs="http://www.w3.org/2001/XMLSchema" xmlns:p="http://schemas.microsoft.com/office/2006/metadata/properties" xmlns:ns2="558c601a-c172-4142-980b-33deeaa1e95d" xmlns:ns3="128ee3f7-829e-4555-9a1a-4c53ac6fd304" targetNamespace="http://schemas.microsoft.com/office/2006/metadata/properties" ma:root="true" ma:fieldsID="44c37d0937a3f7de2bb62d78bbcb9236" ns2:_="" ns3:_="">
    <xsd:import namespace="558c601a-c172-4142-980b-33deeaa1e95d"/>
    <xsd:import namespace="128ee3f7-829e-4555-9a1a-4c53ac6fd304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2:_dlc_DocId" minOccurs="0"/>
                <xsd:element ref="ns2:_dlc_DocIdUrl" minOccurs="0"/>
                <xsd:element ref="ns2:_dlc_DocIdPersistId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CATSCM" minOccurs="0"/>
                <xsd:element ref="ns3:MediaServiceSearchProperties" minOccurs="0"/>
                <xsd:element ref="ns3:Pa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8c601a-c172-4142-980b-33deeaa1e95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_dlc_DocId" ma:index="19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20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1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26" nillable="true" ma:displayName="Taxonomy Catch All Column" ma:hidden="true" ma:list="{9392851b-d907-4c17-aeb4-e7e7e5d713d0}" ma:internalName="TaxCatchAll" ma:showField="CatchAllData" ma:web="558c601a-c172-4142-980b-33deeaa1e95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8ee3f7-829e-4555-9a1a-4c53ac6fd30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LengthInSeconds" ma:index="23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5" nillable="true" ma:taxonomy="true" ma:internalName="lcf76f155ced4ddcb4097134ff3c332f" ma:taxonomyFieldName="MediaServiceImageTags" ma:displayName="Afbeeldingtags" ma:readOnly="false" ma:fieldId="{5cf76f15-5ced-4ddc-b409-7134ff3c332f}" ma:taxonomyMulti="true" ma:sspId="0b59a455-64ee-4abd-a5da-46dd2294792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7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CATSCM" ma:index="28" nillable="true" ma:displayName="Onderwerp" ma:format="Dropdown" ma:internalName="CATSCM">
      <xsd:simpleType>
        <xsd:restriction base="dms:Text">
          <xsd:maxLength value="255"/>
        </xsd:restriction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Pad" ma:index="30" nillable="true" ma:displayName="Pad" ma:format="Hyperlink" ma:internalName="Pad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4F586629-AE00-475E-A377-6C216057BF35}">
  <ds:schemaRefs>
    <ds:schemaRef ds:uri="http://schemas.microsoft.com/office/2006/metadata/properties"/>
    <ds:schemaRef ds:uri="http://schemas.microsoft.com/office/infopath/2007/PartnerControls"/>
    <ds:schemaRef ds:uri="128ee3f7-829e-4555-9a1a-4c53ac6fd304"/>
    <ds:schemaRef ds:uri="558c601a-c172-4142-980b-33deeaa1e95d"/>
  </ds:schemaRefs>
</ds:datastoreItem>
</file>

<file path=customXml/itemProps2.xml><?xml version="1.0" encoding="utf-8"?>
<ds:datastoreItem xmlns:ds="http://schemas.openxmlformats.org/officeDocument/2006/customXml" ds:itemID="{488C61C7-761B-4873-87FD-63347F67A94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0FC8F81-DA12-4B61-A710-9A73393E8D7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58c601a-c172-4142-980b-33deeaa1e95d"/>
    <ds:schemaRef ds:uri="128ee3f7-829e-4555-9a1a-4c53ac6fd30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607F4C3-0574-49D3-836C-BFC887E173F8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E1AE5CC9-FFA8-4251-A4EB-ED64AF1F6A3F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232</Words>
  <Characters>1694</Characters>
  <Application>Microsoft Office Word</Application>
  <DocSecurity>0</DocSecurity>
  <Lines>14</Lines>
  <Paragraphs>3</Paragraphs>
  <ScaleCrop>false</ScaleCrop>
  <Company/>
  <LinksUpToDate>false</LinksUpToDate>
  <CharactersWithSpaces>1923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Jarno van Dijkhuizen</dc:creator>
  <cp:keywords/>
  <dc:description/>
  <cp:lastModifiedBy>Ramon Lamberink</cp:lastModifiedBy>
  <cp:revision>81</cp:revision>
  <cp:lastPrinted>2019-01-04T09:57:00Z</cp:lastPrinted>
  <dcterms:created xsi:type="dcterms:W3CDTF">2024-10-22T13:31:00Z</dcterms:created>
  <dcterms:modified xsi:type="dcterms:W3CDTF">2025-10-22T15:04:00Z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0x0101003C22AF301AB5824C940705505F9283C7</vt:lpwstr>
  </property>
  <property fmtid="{D5CDD505-2E9C-101B-9397-08002B2CF9AE}" pid="3" name="_dlc_DocIdItemGuid">
    <vt:lpwstr>a110dcf7-33c7-464c-933c-de902fdc2515</vt:lpwstr>
  </property>
  <property fmtid="{D5CDD505-2E9C-101B-9397-08002B2CF9AE}" pid="4" name="MediaServiceImageTags">
    <vt:lpwstr/>
  </property>
</Properties>
</file>