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05EE" w14:textId="77777777" w:rsidR="001F4AA8" w:rsidRPr="00E40B9C" w:rsidRDefault="001F4AA8" w:rsidP="001F4AA8">
      <w:pPr>
        <w:pStyle w:val="BijlageGenummerdKop"/>
        <w:ind w:left="1134"/>
      </w:pPr>
      <w:bookmarkStart w:id="0" w:name="_Toc496111699"/>
      <w:bookmarkStart w:id="1" w:name="_Toc210159339"/>
      <w:r w:rsidRPr="00E40B9C">
        <w:t>Aanvullende eigen verklaring</w:t>
      </w:r>
      <w:bookmarkEnd w:id="0"/>
      <w:bookmarkEnd w:id="1"/>
    </w:p>
    <w:p w14:paraId="39856689" w14:textId="77777777" w:rsidR="001F4AA8" w:rsidRPr="00E40B9C" w:rsidRDefault="001F4AA8" w:rsidP="001F4AA8">
      <w:pPr>
        <w:tabs>
          <w:tab w:val="num" w:pos="900"/>
        </w:tabs>
        <w:rPr>
          <w:rFonts w:cs="V&amp;W Syntax (Adobe)"/>
          <w:bCs/>
          <w:lang w:val="nl-NL"/>
        </w:rPr>
      </w:pPr>
      <w:r w:rsidRPr="00E40B9C">
        <w:rPr>
          <w:rFonts w:cs="V&amp;W Syntax (Adobe)"/>
          <w:bCs/>
          <w:lang w:val="nl-NL"/>
        </w:rPr>
        <w:t xml:space="preserve">Naam en adres van de onderneming: </w:t>
      </w:r>
    </w:p>
    <w:p w14:paraId="4DBB5EF9" w14:textId="77777777" w:rsidR="001F4AA8" w:rsidRPr="00E40B9C" w:rsidRDefault="001F4AA8" w:rsidP="001F4AA8">
      <w:pPr>
        <w:tabs>
          <w:tab w:val="num" w:pos="900"/>
        </w:tabs>
        <w:rPr>
          <w:rFonts w:cs="V&amp;W Syntax (Adobe)"/>
          <w:bCs/>
          <w:lang w:val="nl-NL"/>
        </w:rPr>
      </w:pPr>
    </w:p>
    <w:p w14:paraId="2837620E" w14:textId="77777777" w:rsidR="001F4AA8" w:rsidRPr="00E40B9C" w:rsidRDefault="001F4AA8" w:rsidP="001F4AA8">
      <w:pPr>
        <w:tabs>
          <w:tab w:val="num" w:pos="900"/>
        </w:tabs>
        <w:rPr>
          <w:rFonts w:cs="V&amp;W Syntax (Adobe)"/>
          <w:lang w:val="nl-NL"/>
        </w:rPr>
      </w:pPr>
      <w:r w:rsidRPr="00E40B9C">
        <w:rPr>
          <w:rFonts w:cs="V&amp;W Syntax (Adobe)"/>
          <w:lang w:val="nl-NL"/>
        </w:rPr>
        <w:t>…………………………………………………………………………………………………………………………………………</w:t>
      </w:r>
    </w:p>
    <w:p w14:paraId="6FB986A1" w14:textId="77777777" w:rsidR="001F4AA8" w:rsidRPr="00E40B9C" w:rsidRDefault="001F4AA8" w:rsidP="001F4AA8">
      <w:pPr>
        <w:tabs>
          <w:tab w:val="num" w:pos="900"/>
        </w:tabs>
        <w:rPr>
          <w:rFonts w:cs="V&amp;W Syntax (Adobe)"/>
          <w:bCs/>
          <w:lang w:val="nl-NL"/>
        </w:rPr>
      </w:pPr>
    </w:p>
    <w:p w14:paraId="3B6EBCA2" w14:textId="77777777" w:rsidR="001F4AA8" w:rsidRPr="00E40B9C" w:rsidRDefault="001F4AA8" w:rsidP="001F4AA8">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14:paraId="22476D4B" w14:textId="77777777" w:rsidR="001F4AA8" w:rsidRPr="00E40B9C" w:rsidRDefault="001F4AA8" w:rsidP="001F4AA8">
      <w:pPr>
        <w:tabs>
          <w:tab w:val="num" w:pos="900"/>
        </w:tabs>
        <w:rPr>
          <w:rFonts w:cs="V&amp;W Syntax (Adobe)"/>
          <w:bCs/>
          <w:lang w:val="nl-NL"/>
        </w:rPr>
      </w:pPr>
    </w:p>
    <w:p w14:paraId="293892F1" w14:textId="77777777" w:rsidR="001F4AA8" w:rsidRPr="00E40B9C" w:rsidRDefault="001F4AA8" w:rsidP="001F4AA8">
      <w:pPr>
        <w:tabs>
          <w:tab w:val="num" w:pos="900"/>
        </w:tabs>
        <w:rPr>
          <w:rFonts w:cs="V&amp;W Syntax (Adobe)"/>
          <w:lang w:val="nl-NL"/>
        </w:rPr>
      </w:pPr>
      <w:r w:rsidRPr="00E40B9C">
        <w:rPr>
          <w:rFonts w:cs="V&amp;W Syntax (Adobe)"/>
          <w:lang w:val="nl-NL"/>
        </w:rPr>
        <w:t>KvK-nummer: ………</w:t>
      </w:r>
    </w:p>
    <w:p w14:paraId="7A69DFF8" w14:textId="77777777" w:rsidR="001F4AA8" w:rsidRPr="00E40B9C" w:rsidRDefault="001F4AA8" w:rsidP="001F4AA8">
      <w:pPr>
        <w:tabs>
          <w:tab w:val="num" w:pos="900"/>
        </w:tabs>
        <w:rPr>
          <w:rFonts w:cs="V&amp;W Syntax (Adobe)"/>
          <w:lang w:val="nl-NL"/>
        </w:rPr>
      </w:pPr>
    </w:p>
    <w:p w14:paraId="4AC224AE" w14:textId="77777777" w:rsidR="001F4AA8" w:rsidRPr="00E40B9C" w:rsidRDefault="001F4AA8" w:rsidP="001F4AA8">
      <w:pPr>
        <w:tabs>
          <w:tab w:val="num" w:pos="900"/>
        </w:tabs>
        <w:rPr>
          <w:rFonts w:cs="V&amp;W Syntax (Adobe)"/>
          <w:lang w:val="nl-NL"/>
        </w:rPr>
      </w:pPr>
      <w:r w:rsidRPr="00E40B9C">
        <w:rPr>
          <w:rFonts w:cs="V&amp;W Syntax (Adobe)"/>
          <w:lang w:val="nl-NL"/>
        </w:rPr>
        <w:t xml:space="preserve">Vestigingsnummer: ………… </w:t>
      </w:r>
    </w:p>
    <w:p w14:paraId="1505FD28" w14:textId="77777777" w:rsidR="001F4AA8" w:rsidRPr="00E40B9C" w:rsidRDefault="001F4AA8" w:rsidP="001F4AA8">
      <w:pPr>
        <w:tabs>
          <w:tab w:val="num" w:pos="900"/>
        </w:tabs>
        <w:rPr>
          <w:rFonts w:cs="V&amp;W Syntax (Adobe)"/>
          <w:bCs/>
          <w:lang w:val="nl-NL"/>
        </w:rPr>
      </w:pPr>
    </w:p>
    <w:p w14:paraId="21CDA81F" w14:textId="77777777" w:rsidR="001F4AA8" w:rsidRPr="00E40B9C" w:rsidRDefault="001F4AA8" w:rsidP="001F4AA8">
      <w:pPr>
        <w:tabs>
          <w:tab w:val="num" w:pos="900"/>
        </w:tabs>
        <w:rPr>
          <w:rFonts w:cs="V&amp;W Syntax (Adobe)"/>
          <w:bCs/>
          <w:lang w:val="nl-NL"/>
        </w:rPr>
      </w:pPr>
      <w:r w:rsidRPr="00E40B9C">
        <w:rPr>
          <w:rFonts w:cs="V&amp;W Syntax (Adobe)"/>
          <w:bCs/>
          <w:lang w:val="nl-NL"/>
        </w:rPr>
        <w:t>Contactpersoon van de onderneming (naam, email, telefoon):</w:t>
      </w:r>
    </w:p>
    <w:p w14:paraId="69B776C4" w14:textId="77777777" w:rsidR="001F4AA8" w:rsidRPr="00E40B9C" w:rsidRDefault="001F4AA8" w:rsidP="001F4AA8">
      <w:pPr>
        <w:tabs>
          <w:tab w:val="num" w:pos="900"/>
        </w:tabs>
        <w:rPr>
          <w:rFonts w:cs="V&amp;W Syntax (Adobe)"/>
          <w:bCs/>
          <w:lang w:val="nl-NL"/>
        </w:rPr>
      </w:pPr>
    </w:p>
    <w:p w14:paraId="3E541E50" w14:textId="77777777" w:rsidR="001F4AA8" w:rsidRPr="00E40B9C" w:rsidRDefault="001F4AA8" w:rsidP="001F4AA8">
      <w:pPr>
        <w:tabs>
          <w:tab w:val="num" w:pos="900"/>
        </w:tabs>
        <w:rPr>
          <w:rFonts w:cs="V&amp;W Syntax (Adobe)"/>
          <w:lang w:val="nl-NL"/>
        </w:rPr>
      </w:pPr>
      <w:r w:rsidRPr="00E40B9C">
        <w:rPr>
          <w:rFonts w:cs="V&amp;W Syntax (Adobe)"/>
          <w:lang w:val="nl-NL"/>
        </w:rPr>
        <w:t>…………………………………………………………………………………………………………………………………………</w:t>
      </w:r>
    </w:p>
    <w:p w14:paraId="3C1BA620" w14:textId="77777777" w:rsidR="001F4AA8" w:rsidRPr="00E40B9C" w:rsidRDefault="001F4AA8" w:rsidP="001F4AA8">
      <w:pPr>
        <w:tabs>
          <w:tab w:val="num" w:pos="900"/>
        </w:tabs>
        <w:rPr>
          <w:rFonts w:cs="V&amp;W Syntax (Adobe)"/>
          <w:lang w:val="nl-NL"/>
        </w:rPr>
      </w:pPr>
    </w:p>
    <w:p w14:paraId="0BC0E2E9" w14:textId="77777777" w:rsidR="001F4AA8" w:rsidRPr="00E40B9C" w:rsidRDefault="001F4AA8" w:rsidP="001F4AA8">
      <w:pPr>
        <w:tabs>
          <w:tab w:val="num" w:pos="900"/>
        </w:tabs>
        <w:rPr>
          <w:rFonts w:cs="V&amp;W Syntax (Adobe)"/>
          <w:lang w:val="nl-NL"/>
        </w:rPr>
      </w:pPr>
    </w:p>
    <w:p w14:paraId="01CDAA7D" w14:textId="77777777" w:rsidR="001F4AA8" w:rsidRPr="00E40B9C" w:rsidRDefault="001F4AA8" w:rsidP="001F4AA8">
      <w:pPr>
        <w:numPr>
          <w:ilvl w:val="0"/>
          <w:numId w:val="42"/>
        </w:numPr>
        <w:ind w:left="0"/>
        <w:rPr>
          <w:rFonts w:cs="Verdana"/>
          <w:b/>
          <w:bCs/>
          <w:lang w:val="nl-NL"/>
        </w:rPr>
      </w:pPr>
      <w:r w:rsidRPr="00E40B9C">
        <w:rPr>
          <w:rFonts w:cs="Verdana"/>
          <w:b/>
          <w:bCs/>
          <w:lang w:val="nl-NL"/>
        </w:rPr>
        <w:t>VRAGEN TEN AANZIEN VAN VOORKENNIS EN BELANGENVERSTRENGELING</w:t>
      </w:r>
    </w:p>
    <w:p w14:paraId="4A122678" w14:textId="77777777" w:rsidR="001F4AA8" w:rsidRPr="00E40B9C" w:rsidRDefault="001F4AA8" w:rsidP="001F4AA8">
      <w:pPr>
        <w:ind w:hanging="709"/>
        <w:rPr>
          <w:rFonts w:cs="Verdana"/>
          <w:lang w:val="nl-NL"/>
        </w:rPr>
      </w:pPr>
    </w:p>
    <w:p w14:paraId="355AB81E" w14:textId="77777777" w:rsidR="001F4AA8" w:rsidRPr="00E40B9C" w:rsidRDefault="001F4AA8" w:rsidP="001F4AA8">
      <w:pPr>
        <w:numPr>
          <w:ilvl w:val="1"/>
          <w:numId w:val="42"/>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74561E4D" w14:textId="77777777" w:rsidR="001F4AA8" w:rsidRPr="00E40B9C" w:rsidRDefault="001F4AA8" w:rsidP="001F4AA8">
      <w:pPr>
        <w:ind w:hanging="709"/>
        <w:rPr>
          <w:rFonts w:cs="Verdana"/>
          <w:lang w:val="nl-NL"/>
        </w:rPr>
      </w:pPr>
    </w:p>
    <w:p w14:paraId="26D57426" w14:textId="77777777" w:rsidR="001F4AA8" w:rsidRPr="00E40B9C" w:rsidRDefault="001F4AA8" w:rsidP="001F4AA8">
      <w:pPr>
        <w:rPr>
          <w:rFonts w:cs="Verdana"/>
          <w:lang w:val="nl-NL"/>
        </w:rPr>
      </w:pPr>
      <w:r w:rsidRPr="00E40B9C">
        <w:rPr>
          <w:rFonts w:cs="Verdana"/>
          <w:lang w:val="nl-NL"/>
        </w:rPr>
        <w:t>Ja / nee (doorhalen wat niet van toepassing is)</w:t>
      </w:r>
    </w:p>
    <w:p w14:paraId="65D5992A" w14:textId="77777777" w:rsidR="001F4AA8" w:rsidRPr="00E40B9C" w:rsidRDefault="001F4AA8" w:rsidP="001F4AA8">
      <w:pPr>
        <w:ind w:hanging="1"/>
        <w:rPr>
          <w:rFonts w:cs="Verdana"/>
          <w:lang w:val="nl-NL"/>
        </w:rPr>
      </w:pPr>
    </w:p>
    <w:p w14:paraId="4E61C569" w14:textId="77777777" w:rsidR="001F4AA8" w:rsidRPr="00E40B9C" w:rsidRDefault="001F4AA8" w:rsidP="001F4AA8">
      <w:pPr>
        <w:rPr>
          <w:rFonts w:cs="Verdana"/>
          <w:lang w:val="nl-NL"/>
        </w:rPr>
      </w:pPr>
      <w:r w:rsidRPr="00E40B9C">
        <w:rPr>
          <w:rFonts w:cs="Verdana"/>
          <w:lang w:val="nl-NL"/>
        </w:rPr>
        <w:t xml:space="preserve">Zo ja, vermeld de aard van de betreffende werkzaamheden of diensten, dan wel die betrokkenheid. </w:t>
      </w:r>
    </w:p>
    <w:p w14:paraId="17DF2F3A" w14:textId="77777777" w:rsidR="001F4AA8" w:rsidRPr="00E40B9C" w:rsidRDefault="001F4AA8" w:rsidP="001F4AA8">
      <w:pPr>
        <w:ind w:hanging="709"/>
        <w:rPr>
          <w:rFonts w:cs="Verdana"/>
          <w:lang w:val="nl-NL"/>
        </w:rPr>
      </w:pPr>
    </w:p>
    <w:p w14:paraId="682394FE" w14:textId="77777777" w:rsidR="001F4AA8" w:rsidRPr="00E40B9C" w:rsidRDefault="001F4AA8" w:rsidP="001F4AA8">
      <w:pPr>
        <w:rPr>
          <w:rFonts w:cs="Verdana"/>
          <w:lang w:val="nl-NL"/>
        </w:rPr>
      </w:pPr>
      <w:r w:rsidRPr="00E40B9C">
        <w:rPr>
          <w:rFonts w:cs="Verdana"/>
          <w:lang w:val="nl-NL"/>
        </w:rPr>
        <w:t>…………………………………………………………………………………………………………………………………………</w:t>
      </w:r>
    </w:p>
    <w:p w14:paraId="3817B4B5" w14:textId="77777777" w:rsidR="001F4AA8" w:rsidRPr="00E40B9C" w:rsidRDefault="001F4AA8" w:rsidP="001F4AA8">
      <w:pPr>
        <w:rPr>
          <w:rFonts w:cs="Verdana"/>
          <w:lang w:val="nl-NL"/>
        </w:rPr>
      </w:pPr>
      <w:r w:rsidRPr="00E40B9C">
        <w:rPr>
          <w:rFonts w:cs="Verdana"/>
          <w:lang w:val="nl-NL"/>
        </w:rPr>
        <w:t>…………………………………………………………………………………………………………………………………………</w:t>
      </w:r>
    </w:p>
    <w:p w14:paraId="007C54D5" w14:textId="77777777" w:rsidR="001F4AA8" w:rsidRPr="00E40B9C" w:rsidRDefault="001F4AA8" w:rsidP="001F4AA8">
      <w:pPr>
        <w:rPr>
          <w:rFonts w:cs="Verdana"/>
          <w:lang w:val="nl-NL"/>
        </w:rPr>
      </w:pPr>
      <w:r w:rsidRPr="00E40B9C">
        <w:rPr>
          <w:rFonts w:cs="Verdana"/>
          <w:lang w:val="nl-NL"/>
        </w:rPr>
        <w:t>…………………………………………………………………………………………………………………………………………</w:t>
      </w:r>
    </w:p>
    <w:p w14:paraId="3CCF1106" w14:textId="77777777" w:rsidR="001F4AA8" w:rsidRPr="00E40B9C" w:rsidRDefault="001F4AA8" w:rsidP="001F4AA8">
      <w:pPr>
        <w:ind w:hanging="709"/>
        <w:rPr>
          <w:rFonts w:cs="Verdana"/>
          <w:lang w:val="nl-NL"/>
        </w:rPr>
      </w:pPr>
    </w:p>
    <w:p w14:paraId="6ECCDC02" w14:textId="77777777" w:rsidR="001F4AA8" w:rsidRPr="00E40B9C" w:rsidRDefault="001F4AA8" w:rsidP="001F4AA8">
      <w:pPr>
        <w:numPr>
          <w:ilvl w:val="1"/>
          <w:numId w:val="42"/>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421334F" w14:textId="77777777" w:rsidR="001F4AA8" w:rsidRPr="00E40B9C" w:rsidRDefault="001F4AA8" w:rsidP="001F4AA8">
      <w:pPr>
        <w:tabs>
          <w:tab w:val="left" w:pos="-2045"/>
        </w:tabs>
        <w:rPr>
          <w:rFonts w:cs="V&amp;W Syntax (Adobe)"/>
          <w:lang w:val="nl-NL"/>
        </w:rPr>
      </w:pPr>
    </w:p>
    <w:p w14:paraId="48BA3DD5" w14:textId="77777777" w:rsidR="001F4AA8" w:rsidRPr="00E40B9C" w:rsidRDefault="001F4AA8" w:rsidP="001F4AA8">
      <w:pPr>
        <w:tabs>
          <w:tab w:val="left" w:pos="-2045"/>
        </w:tabs>
        <w:rPr>
          <w:rFonts w:cs="V&amp;W Syntax (Adobe)"/>
          <w:lang w:val="nl-NL"/>
        </w:rPr>
      </w:pPr>
      <w:r w:rsidRPr="00E40B9C">
        <w:rPr>
          <w:rFonts w:cs="V&amp;W Syntax (Adobe)"/>
          <w:lang w:val="nl-NL"/>
        </w:rPr>
        <w:t>Ja / nee (doorhalen wat niet van toepassing is)</w:t>
      </w:r>
    </w:p>
    <w:p w14:paraId="2BE2EFF1" w14:textId="77777777" w:rsidR="001F4AA8" w:rsidRPr="00E40B9C" w:rsidRDefault="001F4AA8" w:rsidP="001F4AA8">
      <w:pPr>
        <w:tabs>
          <w:tab w:val="left" w:pos="-2045"/>
        </w:tabs>
        <w:rPr>
          <w:rFonts w:cs="V&amp;W Syntax (Adobe)"/>
          <w:lang w:val="nl-NL"/>
        </w:rPr>
      </w:pPr>
    </w:p>
    <w:p w14:paraId="3C1BC90B" w14:textId="77777777" w:rsidR="001F4AA8" w:rsidRPr="00E40B9C" w:rsidRDefault="001F4AA8" w:rsidP="001F4AA8">
      <w:pPr>
        <w:tabs>
          <w:tab w:val="left" w:pos="-2045"/>
        </w:tabs>
        <w:rPr>
          <w:rFonts w:cs="V&amp;W Syntax (Adobe)"/>
          <w:lang w:val="nl-NL"/>
        </w:rPr>
      </w:pPr>
      <w:r w:rsidRPr="00E40B9C">
        <w:rPr>
          <w:rFonts w:cs="V&amp;W Syntax (Adobe)"/>
          <w:lang w:val="nl-NL"/>
        </w:rPr>
        <w:t>Zo ja, vermeld voor elke persoon:</w:t>
      </w:r>
    </w:p>
    <w:p w14:paraId="10FC7255" w14:textId="77777777" w:rsidR="001F4AA8" w:rsidRPr="00E40B9C" w:rsidRDefault="001F4AA8" w:rsidP="001F4AA8">
      <w:pPr>
        <w:numPr>
          <w:ilvl w:val="0"/>
          <w:numId w:val="43"/>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14:paraId="3FBAD75C" w14:textId="77777777" w:rsidR="001F4AA8" w:rsidRPr="00E40B9C" w:rsidRDefault="001F4AA8" w:rsidP="001F4AA8">
      <w:pPr>
        <w:numPr>
          <w:ilvl w:val="0"/>
          <w:numId w:val="43"/>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7DE4ABE6" w14:textId="77777777" w:rsidR="001F4AA8" w:rsidRPr="00E40B9C" w:rsidRDefault="001F4AA8" w:rsidP="001F4AA8">
      <w:pPr>
        <w:rPr>
          <w:rFonts w:cs="V&amp;W Syntax (Adobe)"/>
          <w:lang w:val="nl-NL"/>
        </w:rPr>
      </w:pPr>
    </w:p>
    <w:p w14:paraId="48A3A1B2" w14:textId="77777777" w:rsidR="001F4AA8" w:rsidRPr="00E40B9C" w:rsidRDefault="001F4AA8" w:rsidP="001F4AA8">
      <w:pPr>
        <w:rPr>
          <w:rFonts w:cs="Verdana"/>
          <w:lang w:val="nl-NL"/>
        </w:rPr>
      </w:pPr>
      <w:r w:rsidRPr="00E40B9C">
        <w:rPr>
          <w:rFonts w:cs="Verdana"/>
          <w:lang w:val="nl-NL"/>
        </w:rPr>
        <w:t>…………………………………………………………………………………………………………………………………………</w:t>
      </w:r>
    </w:p>
    <w:p w14:paraId="487F0F57" w14:textId="77777777" w:rsidR="001F4AA8" w:rsidRPr="00E40B9C" w:rsidRDefault="001F4AA8" w:rsidP="001F4AA8">
      <w:pPr>
        <w:rPr>
          <w:rFonts w:cs="Verdana"/>
          <w:lang w:val="nl-NL"/>
        </w:rPr>
      </w:pPr>
      <w:r w:rsidRPr="00E40B9C">
        <w:rPr>
          <w:rFonts w:cs="Verdana"/>
          <w:lang w:val="nl-NL"/>
        </w:rPr>
        <w:t>…………………………………………………………………………………………………………………………………………</w:t>
      </w:r>
    </w:p>
    <w:p w14:paraId="4D7C691A" w14:textId="77777777" w:rsidR="001F4AA8" w:rsidRPr="00E40B9C" w:rsidRDefault="001F4AA8" w:rsidP="001F4AA8">
      <w:pPr>
        <w:rPr>
          <w:rFonts w:cs="Verdana"/>
          <w:lang w:val="nl-NL"/>
        </w:rPr>
      </w:pPr>
      <w:r w:rsidRPr="00E40B9C">
        <w:rPr>
          <w:rFonts w:cs="Verdana"/>
          <w:lang w:val="nl-NL"/>
        </w:rPr>
        <w:t>…………………………………………………………………………………………………………………………………………</w:t>
      </w:r>
    </w:p>
    <w:p w14:paraId="38D8E4E2" w14:textId="77777777" w:rsidR="001F4AA8" w:rsidRPr="00E40B9C" w:rsidRDefault="001F4AA8" w:rsidP="001F4AA8">
      <w:pPr>
        <w:tabs>
          <w:tab w:val="left" w:pos="-2045"/>
        </w:tabs>
        <w:rPr>
          <w:rFonts w:cs="V&amp;W Syntax (Adobe)"/>
          <w:lang w:val="nl-NL"/>
        </w:rPr>
      </w:pPr>
    </w:p>
    <w:p w14:paraId="73D19527" w14:textId="77777777" w:rsidR="001F4AA8" w:rsidRPr="00E40B9C" w:rsidRDefault="001F4AA8" w:rsidP="001F4AA8">
      <w:pPr>
        <w:numPr>
          <w:ilvl w:val="1"/>
          <w:numId w:val="42"/>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4A53FE51" w14:textId="77777777" w:rsidR="001F4AA8" w:rsidRPr="00E40B9C" w:rsidRDefault="001F4AA8" w:rsidP="001F4AA8">
      <w:pPr>
        <w:tabs>
          <w:tab w:val="left" w:pos="-2045"/>
        </w:tabs>
        <w:rPr>
          <w:rFonts w:cs="V&amp;W Syntax (Adobe)"/>
          <w:lang w:val="nl-NL"/>
        </w:rPr>
      </w:pPr>
    </w:p>
    <w:p w14:paraId="13503ABA" w14:textId="77777777" w:rsidR="001F4AA8" w:rsidRPr="00E40B9C" w:rsidRDefault="001F4AA8" w:rsidP="001F4AA8">
      <w:pPr>
        <w:tabs>
          <w:tab w:val="left" w:pos="-2045"/>
        </w:tabs>
        <w:rPr>
          <w:rFonts w:cs="V&amp;W Syntax (Adobe)"/>
          <w:lang w:val="nl-NL"/>
        </w:rPr>
      </w:pPr>
      <w:r w:rsidRPr="00E40B9C">
        <w:rPr>
          <w:rFonts w:cs="V&amp;W Syntax (Adobe)"/>
          <w:lang w:val="nl-NL"/>
        </w:rPr>
        <w:t>Ja / nee (doorhalen wat niet van toepassing is)</w:t>
      </w:r>
    </w:p>
    <w:p w14:paraId="07E9A81F" w14:textId="77777777" w:rsidR="001F4AA8" w:rsidRPr="00E40B9C" w:rsidRDefault="001F4AA8" w:rsidP="001F4AA8">
      <w:pPr>
        <w:tabs>
          <w:tab w:val="left" w:pos="-2045"/>
        </w:tabs>
        <w:rPr>
          <w:rFonts w:cs="V&amp;W Syntax (Adobe)"/>
          <w:lang w:val="nl-NL"/>
        </w:rPr>
      </w:pPr>
    </w:p>
    <w:p w14:paraId="29E369BB" w14:textId="77777777" w:rsidR="001F4AA8" w:rsidRPr="00E40B9C" w:rsidRDefault="001F4AA8" w:rsidP="001F4AA8">
      <w:pPr>
        <w:tabs>
          <w:tab w:val="left" w:pos="-2045"/>
        </w:tabs>
        <w:rPr>
          <w:rFonts w:cs="V&amp;W Syntax (Adobe)"/>
          <w:lang w:val="nl-NL"/>
        </w:rPr>
      </w:pPr>
      <w:r w:rsidRPr="00E40B9C">
        <w:rPr>
          <w:rFonts w:cs="V&amp;W Syntax (Adobe)"/>
          <w:lang w:val="nl-NL"/>
        </w:rPr>
        <w:t>Zo ja, vermeld van elke onderaannemer:</w:t>
      </w:r>
    </w:p>
    <w:p w14:paraId="145BF4D1" w14:textId="77777777" w:rsidR="001F4AA8" w:rsidRPr="00E40B9C" w:rsidRDefault="001F4AA8" w:rsidP="001F4AA8">
      <w:pPr>
        <w:numPr>
          <w:ilvl w:val="0"/>
          <w:numId w:val="44"/>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26CBAD26" w14:textId="77777777" w:rsidR="001F4AA8" w:rsidRPr="00E40B9C" w:rsidRDefault="001F4AA8" w:rsidP="001F4AA8">
      <w:pPr>
        <w:numPr>
          <w:ilvl w:val="0"/>
          <w:numId w:val="44"/>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6EBE5F9F" w14:textId="77777777" w:rsidR="001F4AA8" w:rsidRPr="00E40B9C" w:rsidRDefault="001F4AA8" w:rsidP="001F4AA8">
      <w:pPr>
        <w:tabs>
          <w:tab w:val="left" w:pos="720"/>
        </w:tabs>
        <w:ind w:hanging="720"/>
        <w:rPr>
          <w:rFonts w:cs="V&amp;W Syntax (Adobe)"/>
          <w:lang w:val="nl-NL"/>
        </w:rPr>
      </w:pPr>
    </w:p>
    <w:p w14:paraId="18674848" w14:textId="77777777" w:rsidR="001F4AA8" w:rsidRPr="00E40B9C" w:rsidRDefault="001F4AA8" w:rsidP="001F4AA8">
      <w:pPr>
        <w:rPr>
          <w:rFonts w:cs="Verdana"/>
          <w:lang w:val="nl-NL"/>
        </w:rPr>
      </w:pPr>
      <w:r w:rsidRPr="00E40B9C">
        <w:rPr>
          <w:rFonts w:cs="Verdana"/>
          <w:lang w:val="nl-NL"/>
        </w:rPr>
        <w:t>…………………………………………………………………………………………………………………………………………</w:t>
      </w:r>
    </w:p>
    <w:p w14:paraId="4D4CACD3" w14:textId="77777777" w:rsidR="001F4AA8" w:rsidRPr="00E40B9C" w:rsidRDefault="001F4AA8" w:rsidP="001F4AA8">
      <w:pPr>
        <w:rPr>
          <w:rFonts w:cs="Verdana"/>
          <w:lang w:val="nl-NL"/>
        </w:rPr>
      </w:pPr>
      <w:r w:rsidRPr="00E40B9C">
        <w:rPr>
          <w:rFonts w:cs="Verdana"/>
          <w:lang w:val="nl-NL"/>
        </w:rPr>
        <w:t>…………………………………………………………………………………………………………………………………………</w:t>
      </w:r>
    </w:p>
    <w:p w14:paraId="118EFD1C" w14:textId="77777777" w:rsidR="001F4AA8" w:rsidRPr="00E40B9C" w:rsidRDefault="001F4AA8" w:rsidP="001F4AA8">
      <w:pPr>
        <w:rPr>
          <w:rFonts w:cs="Verdana"/>
          <w:lang w:val="nl-NL"/>
        </w:rPr>
      </w:pPr>
      <w:r w:rsidRPr="00E40B9C">
        <w:rPr>
          <w:rFonts w:cs="Verdana"/>
          <w:lang w:val="nl-NL"/>
        </w:rPr>
        <w:t>…………………………………………………………………………………………………………………………………………</w:t>
      </w:r>
    </w:p>
    <w:p w14:paraId="3590E893" w14:textId="77777777" w:rsidR="001F4AA8" w:rsidRPr="00E40B9C" w:rsidRDefault="001F4AA8" w:rsidP="001F4AA8">
      <w:pPr>
        <w:tabs>
          <w:tab w:val="left" w:pos="-2045"/>
        </w:tabs>
        <w:rPr>
          <w:rFonts w:cs="V&amp;W Syntax (Adobe)"/>
          <w:lang w:val="nl-NL"/>
        </w:rPr>
      </w:pPr>
    </w:p>
    <w:p w14:paraId="13371B3C" w14:textId="77777777" w:rsidR="001F4AA8" w:rsidRPr="00E40B9C" w:rsidRDefault="001F4AA8" w:rsidP="001F4AA8">
      <w:pPr>
        <w:numPr>
          <w:ilvl w:val="1"/>
          <w:numId w:val="42"/>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41C7961" w14:textId="77777777" w:rsidR="001F4AA8" w:rsidRPr="00E40B9C" w:rsidRDefault="001F4AA8" w:rsidP="001F4AA8">
      <w:pPr>
        <w:tabs>
          <w:tab w:val="left" w:pos="-2045"/>
        </w:tabs>
        <w:rPr>
          <w:rFonts w:cs="V&amp;W Syntax (Adobe)"/>
          <w:lang w:val="nl-NL"/>
        </w:rPr>
      </w:pPr>
    </w:p>
    <w:p w14:paraId="13695B01" w14:textId="77777777" w:rsidR="001F4AA8" w:rsidRPr="00E40B9C" w:rsidRDefault="001F4AA8" w:rsidP="001F4AA8">
      <w:pPr>
        <w:tabs>
          <w:tab w:val="left" w:pos="-2045"/>
        </w:tabs>
        <w:rPr>
          <w:rFonts w:cs="V&amp;W Syntax (Adobe)"/>
          <w:lang w:val="nl-NL"/>
        </w:rPr>
      </w:pPr>
      <w:r w:rsidRPr="00E40B9C">
        <w:rPr>
          <w:rFonts w:cs="V&amp;W Syntax (Adobe)"/>
          <w:lang w:val="nl-NL"/>
        </w:rPr>
        <w:t>Ja / nee (doorhalen wat niet van toepassing is)</w:t>
      </w:r>
    </w:p>
    <w:p w14:paraId="4BD4E3E5" w14:textId="77777777" w:rsidR="001F4AA8" w:rsidRPr="00E40B9C" w:rsidRDefault="001F4AA8" w:rsidP="001F4AA8">
      <w:pPr>
        <w:tabs>
          <w:tab w:val="left" w:pos="-2045"/>
        </w:tabs>
        <w:rPr>
          <w:rFonts w:cs="V&amp;W Syntax (Adobe)"/>
          <w:lang w:val="nl-NL"/>
        </w:rPr>
      </w:pPr>
    </w:p>
    <w:p w14:paraId="41379A50" w14:textId="77777777" w:rsidR="001F4AA8" w:rsidRPr="00E40B9C" w:rsidRDefault="001F4AA8" w:rsidP="001F4AA8">
      <w:pPr>
        <w:tabs>
          <w:tab w:val="left" w:pos="-2045"/>
        </w:tabs>
        <w:rPr>
          <w:rFonts w:cs="V&amp;W Syntax (Adobe)"/>
          <w:lang w:val="nl-NL"/>
        </w:rPr>
      </w:pPr>
      <w:r w:rsidRPr="00E40B9C">
        <w:rPr>
          <w:rFonts w:cs="V&amp;W Syntax (Adobe)"/>
          <w:lang w:val="nl-NL"/>
        </w:rPr>
        <w:t>Zo ja, vermeld van elke adviseur:</w:t>
      </w:r>
    </w:p>
    <w:p w14:paraId="0D27CBE7" w14:textId="77777777" w:rsidR="001F4AA8" w:rsidRPr="00E40B9C" w:rsidRDefault="001F4AA8" w:rsidP="001F4AA8">
      <w:pPr>
        <w:numPr>
          <w:ilvl w:val="0"/>
          <w:numId w:val="45"/>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4AC6126B" w14:textId="77777777" w:rsidR="001F4AA8" w:rsidRPr="00E40B9C" w:rsidRDefault="001F4AA8" w:rsidP="001F4AA8">
      <w:pPr>
        <w:numPr>
          <w:ilvl w:val="0"/>
          <w:numId w:val="4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2BBD60DF" w14:textId="77777777" w:rsidR="001F4AA8" w:rsidRPr="00E40B9C" w:rsidRDefault="001F4AA8" w:rsidP="001F4AA8">
      <w:pPr>
        <w:tabs>
          <w:tab w:val="left" w:pos="720"/>
        </w:tabs>
        <w:ind w:hanging="720"/>
        <w:rPr>
          <w:rFonts w:cs="V&amp;W Syntax (Adobe)"/>
          <w:lang w:val="nl-NL"/>
        </w:rPr>
      </w:pPr>
    </w:p>
    <w:p w14:paraId="1B3A283A" w14:textId="77777777" w:rsidR="001F4AA8" w:rsidRPr="00E40B9C" w:rsidRDefault="001F4AA8" w:rsidP="001F4AA8">
      <w:pPr>
        <w:rPr>
          <w:rFonts w:cs="Verdana"/>
          <w:lang w:val="nl-NL"/>
        </w:rPr>
      </w:pPr>
      <w:r w:rsidRPr="00E40B9C">
        <w:rPr>
          <w:rFonts w:cs="Verdana"/>
          <w:lang w:val="nl-NL"/>
        </w:rPr>
        <w:t>…………………………………………………………………………………………………………………………………………</w:t>
      </w:r>
    </w:p>
    <w:p w14:paraId="2125EB0D" w14:textId="77777777" w:rsidR="001F4AA8" w:rsidRPr="00E40B9C" w:rsidRDefault="001F4AA8" w:rsidP="001F4AA8">
      <w:pPr>
        <w:rPr>
          <w:rFonts w:cs="Verdana"/>
          <w:lang w:val="nl-NL"/>
        </w:rPr>
      </w:pPr>
      <w:r w:rsidRPr="00E40B9C">
        <w:rPr>
          <w:rFonts w:cs="Verdana"/>
          <w:lang w:val="nl-NL"/>
        </w:rPr>
        <w:t>…………………………………………………………………………………………………………………………………………</w:t>
      </w:r>
    </w:p>
    <w:p w14:paraId="46B70B1E" w14:textId="77777777" w:rsidR="001F4AA8" w:rsidRPr="00E40B9C" w:rsidRDefault="001F4AA8" w:rsidP="001F4AA8">
      <w:pPr>
        <w:rPr>
          <w:rFonts w:cs="Verdana"/>
          <w:lang w:val="nl-NL"/>
        </w:rPr>
      </w:pPr>
      <w:r w:rsidRPr="00E40B9C">
        <w:rPr>
          <w:rFonts w:cs="Verdana"/>
          <w:lang w:val="nl-NL"/>
        </w:rPr>
        <w:t>…………………………………………………………………………………………………………………………………………</w:t>
      </w:r>
    </w:p>
    <w:p w14:paraId="77325CFB" w14:textId="77777777" w:rsidR="001F4AA8" w:rsidRPr="00E40B9C" w:rsidRDefault="001F4AA8" w:rsidP="001F4AA8">
      <w:pPr>
        <w:tabs>
          <w:tab w:val="left" w:pos="-2045"/>
        </w:tabs>
        <w:rPr>
          <w:rFonts w:cs="V&amp;W Syntax (Adobe)"/>
          <w:lang w:val="nl-NL"/>
        </w:rPr>
      </w:pPr>
    </w:p>
    <w:p w14:paraId="6225F647" w14:textId="77777777" w:rsidR="001F4AA8" w:rsidRPr="00E40B9C" w:rsidRDefault="001F4AA8" w:rsidP="001F4AA8">
      <w:pPr>
        <w:numPr>
          <w:ilvl w:val="1"/>
          <w:numId w:val="42"/>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14:paraId="6565ED9D" w14:textId="77777777" w:rsidR="001F4AA8" w:rsidRPr="00E40B9C" w:rsidRDefault="001F4AA8" w:rsidP="001F4AA8">
      <w:pPr>
        <w:rPr>
          <w:rFonts w:cs="Verdana"/>
          <w:lang w:val="nl-NL"/>
        </w:rPr>
      </w:pPr>
      <w:r w:rsidRPr="00E40B9C">
        <w:rPr>
          <w:rFonts w:cs="Verdana"/>
          <w:lang w:val="nl-NL"/>
        </w:rPr>
        <w:t>Ja / nee (doorhalen wat niet van toepassing is)</w:t>
      </w:r>
    </w:p>
    <w:p w14:paraId="1259887D" w14:textId="77777777" w:rsidR="001F4AA8" w:rsidRPr="00E40B9C" w:rsidRDefault="001F4AA8" w:rsidP="001F4AA8">
      <w:pPr>
        <w:rPr>
          <w:rFonts w:cs="Verdana"/>
          <w:lang w:val="nl-NL"/>
        </w:rPr>
      </w:pPr>
    </w:p>
    <w:p w14:paraId="0FD5DED5" w14:textId="77777777" w:rsidR="001F4AA8" w:rsidRPr="00E40B9C" w:rsidRDefault="001F4AA8" w:rsidP="001F4AA8">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1AD2466E" w14:textId="77777777" w:rsidR="001F4AA8" w:rsidRPr="00E40B9C" w:rsidRDefault="001F4AA8" w:rsidP="001F4AA8">
      <w:pPr>
        <w:spacing w:line="260" w:lineRule="atLeast"/>
        <w:rPr>
          <w:rFonts w:cs="Verdana"/>
          <w:lang w:val="nl-NL"/>
        </w:rPr>
      </w:pPr>
    </w:p>
    <w:p w14:paraId="0FE4B485" w14:textId="77777777" w:rsidR="001F4AA8" w:rsidRPr="00E40B9C" w:rsidRDefault="001F4AA8" w:rsidP="001F4AA8">
      <w:pPr>
        <w:spacing w:line="260" w:lineRule="atLeast"/>
        <w:rPr>
          <w:rFonts w:cs="Verdana"/>
          <w:lang w:val="nl-NL"/>
        </w:rPr>
      </w:pPr>
      <w:r w:rsidRPr="00E40B9C">
        <w:rPr>
          <w:rFonts w:cs="Verdana"/>
          <w:lang w:val="nl-NL"/>
        </w:rPr>
        <w:t>Ja / nee (doorhalen wat niet van toepassing is)</w:t>
      </w:r>
    </w:p>
    <w:p w14:paraId="53EDFB87" w14:textId="77777777" w:rsidR="001F4AA8" w:rsidRPr="00E40B9C" w:rsidRDefault="001F4AA8" w:rsidP="001F4AA8">
      <w:pPr>
        <w:spacing w:line="260" w:lineRule="atLeast"/>
        <w:rPr>
          <w:rFonts w:cs="Verdana"/>
          <w:lang w:val="nl-NL"/>
        </w:rPr>
      </w:pPr>
    </w:p>
    <w:p w14:paraId="6BD74022" w14:textId="77777777" w:rsidR="001F4AA8" w:rsidRPr="00E40B9C" w:rsidRDefault="001F4AA8" w:rsidP="001F4AA8">
      <w:pPr>
        <w:rPr>
          <w:rFonts w:cs="Verdana"/>
          <w:lang w:val="nl-NL"/>
        </w:rPr>
      </w:pPr>
      <w:r w:rsidRPr="00E40B9C">
        <w:rPr>
          <w:rFonts w:cs="Verdana"/>
          <w:lang w:val="nl-NL"/>
        </w:rPr>
        <w:t>Zo ja, vermeld voor elke onderneming:</w:t>
      </w:r>
    </w:p>
    <w:p w14:paraId="3BC44D3E" w14:textId="77777777" w:rsidR="001F4AA8" w:rsidRPr="00E40B9C" w:rsidRDefault="001F4AA8" w:rsidP="001F4AA8">
      <w:pPr>
        <w:numPr>
          <w:ilvl w:val="0"/>
          <w:numId w:val="46"/>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74D404C8" w14:textId="77777777" w:rsidR="001F4AA8" w:rsidRPr="00E40B9C" w:rsidRDefault="001F4AA8" w:rsidP="001F4AA8">
      <w:pPr>
        <w:numPr>
          <w:ilvl w:val="0"/>
          <w:numId w:val="4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4C874E1" w14:textId="77777777" w:rsidR="001F4AA8" w:rsidRPr="00E40B9C" w:rsidRDefault="001F4AA8" w:rsidP="001F4AA8">
      <w:pPr>
        <w:ind w:hanging="714"/>
        <w:rPr>
          <w:rFonts w:cs="Verdana"/>
          <w:b/>
          <w:bCs/>
          <w:lang w:val="nl-NL"/>
        </w:rPr>
      </w:pPr>
    </w:p>
    <w:p w14:paraId="193897E9" w14:textId="77777777" w:rsidR="001F4AA8" w:rsidRPr="00E40B9C" w:rsidRDefault="001F4AA8" w:rsidP="001F4AA8">
      <w:pPr>
        <w:rPr>
          <w:rFonts w:cs="Verdana"/>
          <w:lang w:val="nl-NL"/>
        </w:rPr>
      </w:pPr>
      <w:r w:rsidRPr="00E40B9C">
        <w:rPr>
          <w:rFonts w:cs="Verdana"/>
          <w:lang w:val="nl-NL"/>
        </w:rPr>
        <w:t>…………………………………………………………………………………………………………………………………………</w:t>
      </w:r>
    </w:p>
    <w:p w14:paraId="2B2873A7" w14:textId="77777777" w:rsidR="001F4AA8" w:rsidRPr="00E40B9C" w:rsidRDefault="001F4AA8" w:rsidP="001F4AA8">
      <w:pPr>
        <w:rPr>
          <w:rFonts w:cs="Verdana"/>
          <w:lang w:val="nl-NL"/>
        </w:rPr>
      </w:pPr>
      <w:r w:rsidRPr="00E40B9C">
        <w:rPr>
          <w:rFonts w:cs="Verdana"/>
          <w:lang w:val="nl-NL"/>
        </w:rPr>
        <w:t>…………………………………………………………………………………………………………………………………………</w:t>
      </w:r>
    </w:p>
    <w:p w14:paraId="49E99560" w14:textId="77777777" w:rsidR="001F4AA8" w:rsidRPr="00E40B9C" w:rsidRDefault="001F4AA8" w:rsidP="001F4AA8">
      <w:pPr>
        <w:rPr>
          <w:rFonts w:cs="Verdana"/>
          <w:lang w:val="nl-NL"/>
        </w:rPr>
      </w:pPr>
      <w:r w:rsidRPr="00E40B9C">
        <w:rPr>
          <w:rFonts w:cs="Verdana"/>
          <w:lang w:val="nl-NL"/>
        </w:rPr>
        <w:t>…………………………………………………………………………………………………………………………………………</w:t>
      </w:r>
    </w:p>
    <w:p w14:paraId="21145733" w14:textId="77777777" w:rsidR="001F4AA8" w:rsidRPr="00E40B9C" w:rsidRDefault="001F4AA8" w:rsidP="001F4AA8">
      <w:pPr>
        <w:ind w:hanging="714"/>
        <w:rPr>
          <w:rFonts w:cs="Verdana"/>
          <w:b/>
          <w:bCs/>
          <w:lang w:val="nl-NL"/>
        </w:rPr>
      </w:pPr>
    </w:p>
    <w:p w14:paraId="2461F268" w14:textId="77777777" w:rsidR="001F4AA8" w:rsidRPr="00E40B9C" w:rsidRDefault="001F4AA8" w:rsidP="001F4AA8">
      <w:pPr>
        <w:ind w:hanging="714"/>
        <w:rPr>
          <w:rFonts w:cs="Verdana"/>
          <w:lang w:val="nl-NL"/>
        </w:rPr>
      </w:pPr>
    </w:p>
    <w:p w14:paraId="5C9D4011" w14:textId="77777777" w:rsidR="001F4AA8" w:rsidRPr="00E40B9C" w:rsidRDefault="001F4AA8" w:rsidP="001F4AA8">
      <w:pPr>
        <w:numPr>
          <w:ilvl w:val="0"/>
          <w:numId w:val="42"/>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14:paraId="17AFC689" w14:textId="77777777" w:rsidR="001F4AA8" w:rsidRPr="00E40B9C" w:rsidRDefault="001F4AA8" w:rsidP="001F4AA8">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lang w:val="nl-NL"/>
        </w:rPr>
        <w:t>Purpose</w:t>
      </w:r>
      <w:proofErr w:type="spellEnd"/>
      <w:r w:rsidRPr="00E40B9C">
        <w:rPr>
          <w:rFonts w:cs="Verdana"/>
          <w:i/>
          <w:iCs/>
          <w:sz w:val="16"/>
          <w:szCs w:val="16"/>
          <w:lang w:val="nl-NL"/>
        </w:rPr>
        <w:t xml:space="preserve"> Vehicle (SPV).</w:t>
      </w:r>
    </w:p>
    <w:p w14:paraId="4D6040FF" w14:textId="77777777" w:rsidR="001F4AA8" w:rsidRPr="00E40B9C" w:rsidRDefault="001F4AA8" w:rsidP="001F4AA8">
      <w:pPr>
        <w:ind w:hanging="714"/>
        <w:rPr>
          <w:rFonts w:cs="Verdana"/>
          <w:sz w:val="16"/>
          <w:szCs w:val="16"/>
          <w:lang w:val="nl-NL"/>
        </w:rPr>
      </w:pPr>
    </w:p>
    <w:p w14:paraId="00AA5E91" w14:textId="77777777" w:rsidR="001F4AA8" w:rsidRPr="00E40B9C" w:rsidRDefault="001F4AA8" w:rsidP="001F4AA8">
      <w:pPr>
        <w:numPr>
          <w:ilvl w:val="1"/>
          <w:numId w:val="42"/>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14:paraId="22FA91AE" w14:textId="77777777" w:rsidR="001F4AA8" w:rsidRPr="00E40B9C" w:rsidRDefault="001F4AA8" w:rsidP="001F4AA8">
      <w:pPr>
        <w:ind w:hanging="709"/>
        <w:rPr>
          <w:rFonts w:cs="Verdana"/>
          <w:lang w:val="nl-NL"/>
        </w:rPr>
      </w:pPr>
    </w:p>
    <w:p w14:paraId="01B3921D" w14:textId="77777777" w:rsidR="001F4AA8" w:rsidRPr="00E40B9C" w:rsidRDefault="001F4AA8" w:rsidP="001F4AA8">
      <w:pPr>
        <w:rPr>
          <w:rFonts w:cs="Verdana"/>
          <w:lang w:val="nl-NL"/>
        </w:rPr>
      </w:pPr>
      <w:r w:rsidRPr="00E40B9C">
        <w:rPr>
          <w:rFonts w:cs="Verdana"/>
          <w:lang w:val="nl-NL"/>
        </w:rPr>
        <w:t>…………………………………………………………………………………………………………………………………………</w:t>
      </w:r>
    </w:p>
    <w:p w14:paraId="60F90F9A" w14:textId="77777777" w:rsidR="001F4AA8" w:rsidRPr="00E40B9C" w:rsidRDefault="001F4AA8" w:rsidP="001F4AA8">
      <w:pPr>
        <w:rPr>
          <w:rFonts w:cs="Verdana"/>
          <w:lang w:val="nl-NL"/>
        </w:rPr>
      </w:pPr>
      <w:r w:rsidRPr="00E40B9C">
        <w:rPr>
          <w:rFonts w:cs="Verdana"/>
          <w:lang w:val="nl-NL"/>
        </w:rPr>
        <w:t>…………………………………………………………………………………………………………………………………………</w:t>
      </w:r>
    </w:p>
    <w:p w14:paraId="4DD87DD2" w14:textId="77777777" w:rsidR="001F4AA8" w:rsidRPr="00E40B9C" w:rsidRDefault="001F4AA8" w:rsidP="001F4AA8">
      <w:pPr>
        <w:rPr>
          <w:rFonts w:cs="Verdana"/>
          <w:lang w:val="nl-NL"/>
        </w:rPr>
      </w:pPr>
      <w:r w:rsidRPr="00E40B9C">
        <w:rPr>
          <w:rFonts w:cs="Verdana"/>
          <w:lang w:val="nl-NL"/>
        </w:rPr>
        <w:t>…………………………………………………………………………………………………………………………………………</w:t>
      </w:r>
    </w:p>
    <w:p w14:paraId="055FC58C" w14:textId="77777777" w:rsidR="001F4AA8" w:rsidRPr="00E40B9C" w:rsidRDefault="001F4AA8" w:rsidP="001F4AA8">
      <w:pPr>
        <w:ind w:hanging="709"/>
        <w:rPr>
          <w:rFonts w:cs="Verdana"/>
          <w:lang w:val="nl-NL"/>
        </w:rPr>
      </w:pPr>
    </w:p>
    <w:p w14:paraId="462A40AF" w14:textId="77777777" w:rsidR="001F4AA8" w:rsidRPr="00E40B9C" w:rsidRDefault="001F4AA8" w:rsidP="001F4AA8">
      <w:pPr>
        <w:numPr>
          <w:ilvl w:val="1"/>
          <w:numId w:val="42"/>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5E005596" w14:textId="77777777" w:rsidR="001F4AA8" w:rsidRPr="00E40B9C" w:rsidRDefault="001F4AA8" w:rsidP="001F4AA8">
      <w:pPr>
        <w:ind w:hanging="714"/>
        <w:rPr>
          <w:rFonts w:cs="Verdana"/>
          <w:lang w:val="nl-NL"/>
        </w:rPr>
      </w:pPr>
    </w:p>
    <w:p w14:paraId="4DE0376E" w14:textId="77777777" w:rsidR="001F4AA8" w:rsidRPr="00E40B9C" w:rsidRDefault="001F4AA8" w:rsidP="001F4AA8">
      <w:pPr>
        <w:rPr>
          <w:rFonts w:cs="Verdana"/>
          <w:lang w:val="nl-NL"/>
        </w:rPr>
      </w:pPr>
      <w:r w:rsidRPr="00E40B9C">
        <w:rPr>
          <w:rFonts w:cs="Verdana"/>
          <w:lang w:val="nl-NL"/>
        </w:rPr>
        <w:t>…………………………………………………………………………………………………………………………………………</w:t>
      </w:r>
    </w:p>
    <w:p w14:paraId="2DBB4BEE" w14:textId="77777777" w:rsidR="001F4AA8" w:rsidRPr="00E40B9C" w:rsidRDefault="001F4AA8" w:rsidP="001F4AA8">
      <w:pPr>
        <w:rPr>
          <w:rFonts w:cs="Verdana"/>
          <w:lang w:val="nl-NL"/>
        </w:rPr>
      </w:pPr>
      <w:r w:rsidRPr="00E40B9C">
        <w:rPr>
          <w:rFonts w:cs="Verdana"/>
          <w:lang w:val="nl-NL"/>
        </w:rPr>
        <w:t>…………………………………………………………………………………………………………………………………………</w:t>
      </w:r>
    </w:p>
    <w:p w14:paraId="055CC28E" w14:textId="77777777" w:rsidR="001F4AA8" w:rsidRPr="00E40B9C" w:rsidRDefault="001F4AA8" w:rsidP="001F4AA8">
      <w:pPr>
        <w:rPr>
          <w:rFonts w:cs="Verdana"/>
          <w:lang w:val="nl-NL"/>
        </w:rPr>
      </w:pPr>
      <w:r w:rsidRPr="00E40B9C">
        <w:rPr>
          <w:rFonts w:cs="Verdana"/>
          <w:lang w:val="nl-NL"/>
        </w:rPr>
        <w:t>…………………………………………………………………………………………………………………………………………</w:t>
      </w:r>
    </w:p>
    <w:p w14:paraId="52A073F0" w14:textId="77777777" w:rsidR="001F4AA8" w:rsidRPr="00E40B9C" w:rsidRDefault="001F4AA8" w:rsidP="001F4AA8">
      <w:pPr>
        <w:rPr>
          <w:rFonts w:cs="Verdana"/>
          <w:lang w:val="nl-NL"/>
        </w:rPr>
      </w:pPr>
    </w:p>
    <w:p w14:paraId="708C9A6C" w14:textId="77777777" w:rsidR="001F4AA8" w:rsidRPr="00E40B9C" w:rsidRDefault="001F4AA8" w:rsidP="001F4AA8">
      <w:pPr>
        <w:numPr>
          <w:ilvl w:val="1"/>
          <w:numId w:val="42"/>
        </w:numPr>
        <w:ind w:left="0" w:hanging="714"/>
        <w:rPr>
          <w:rFonts w:cs="Verdana"/>
          <w:lang w:val="nl-NL"/>
        </w:rPr>
      </w:pPr>
      <w:r w:rsidRPr="00E40B9C">
        <w:rPr>
          <w:rFonts w:cs="Verdana"/>
          <w:lang w:val="nl-NL"/>
        </w:rPr>
        <w:t>Geef aan welk onderdeel of welke onderdelen van de opdracht door de onderneming zelf zullen worden uitgevoerd.</w:t>
      </w:r>
    </w:p>
    <w:p w14:paraId="5D0D1213" w14:textId="77777777" w:rsidR="001F4AA8" w:rsidRPr="00E40B9C" w:rsidRDefault="001F4AA8" w:rsidP="001F4AA8">
      <w:pPr>
        <w:rPr>
          <w:rFonts w:cs="Verdana"/>
          <w:lang w:val="nl-NL"/>
        </w:rPr>
      </w:pPr>
    </w:p>
    <w:p w14:paraId="597B5205" w14:textId="77777777" w:rsidR="001F4AA8" w:rsidRPr="00E40B9C" w:rsidRDefault="001F4AA8" w:rsidP="001F4AA8">
      <w:pPr>
        <w:rPr>
          <w:rFonts w:cs="Verdana"/>
          <w:lang w:val="nl-NL"/>
        </w:rPr>
      </w:pPr>
      <w:r w:rsidRPr="00E40B9C">
        <w:rPr>
          <w:rFonts w:cs="Verdana"/>
          <w:lang w:val="nl-NL"/>
        </w:rPr>
        <w:t>…………………………………………………………………………………………………………………………………………</w:t>
      </w:r>
    </w:p>
    <w:p w14:paraId="6B0671F7" w14:textId="77777777" w:rsidR="001F4AA8" w:rsidRPr="00E40B9C" w:rsidRDefault="001F4AA8" w:rsidP="001F4AA8">
      <w:pPr>
        <w:rPr>
          <w:rFonts w:cs="Verdana"/>
          <w:lang w:val="nl-NL"/>
        </w:rPr>
      </w:pPr>
      <w:r w:rsidRPr="00E40B9C">
        <w:rPr>
          <w:rFonts w:cs="Verdana"/>
          <w:lang w:val="nl-NL"/>
        </w:rPr>
        <w:t>…………………………………………………………………………………………………………………………………………</w:t>
      </w:r>
    </w:p>
    <w:p w14:paraId="714EFD00" w14:textId="77777777" w:rsidR="001F4AA8" w:rsidRPr="00E40B9C" w:rsidRDefault="001F4AA8" w:rsidP="001F4AA8">
      <w:pPr>
        <w:rPr>
          <w:rFonts w:cs="Verdana"/>
          <w:lang w:val="nl-NL"/>
        </w:rPr>
      </w:pPr>
      <w:r w:rsidRPr="00E40B9C">
        <w:rPr>
          <w:rFonts w:cs="Verdana"/>
          <w:lang w:val="nl-NL"/>
        </w:rPr>
        <w:t>…………………………………………………………………………………………………………………………………………</w:t>
      </w:r>
    </w:p>
    <w:p w14:paraId="7E4CD4F8" w14:textId="77777777" w:rsidR="001F4AA8" w:rsidRPr="00E40B9C" w:rsidRDefault="001F4AA8" w:rsidP="001F4AA8">
      <w:pPr>
        <w:rPr>
          <w:rFonts w:cs="Verdana"/>
          <w:lang w:val="nl-NL"/>
        </w:rPr>
      </w:pPr>
    </w:p>
    <w:p w14:paraId="6493248E" w14:textId="77777777" w:rsidR="001F4AA8" w:rsidRPr="00E40B9C" w:rsidRDefault="001F4AA8" w:rsidP="001F4AA8">
      <w:pPr>
        <w:rPr>
          <w:rFonts w:cs="Verdana"/>
          <w:lang w:val="nl-NL"/>
        </w:rPr>
      </w:pPr>
    </w:p>
    <w:p w14:paraId="7BEE3C2A" w14:textId="77777777" w:rsidR="001F4AA8" w:rsidRPr="00E40B9C" w:rsidRDefault="001F4AA8" w:rsidP="001F4AA8">
      <w:pPr>
        <w:numPr>
          <w:ilvl w:val="0"/>
          <w:numId w:val="42"/>
        </w:numPr>
        <w:ind w:left="0" w:hanging="714"/>
        <w:rPr>
          <w:rFonts w:cs="Verdana"/>
          <w:b/>
          <w:bCs/>
          <w:lang w:val="nl-NL"/>
        </w:rPr>
      </w:pPr>
      <w:r w:rsidRPr="00E40B9C">
        <w:rPr>
          <w:rFonts w:cs="Verdana"/>
          <w:b/>
          <w:bCs/>
          <w:lang w:val="nl-NL"/>
        </w:rPr>
        <w:t>VRAAG TEN AANZIEN VAN CONFLICTERENDE BELANGEN</w:t>
      </w:r>
    </w:p>
    <w:p w14:paraId="7D871CA0" w14:textId="77777777" w:rsidR="001F4AA8" w:rsidRPr="00E40B9C" w:rsidRDefault="001F4AA8" w:rsidP="001F4AA8">
      <w:pPr>
        <w:ind w:hanging="349"/>
        <w:rPr>
          <w:rFonts w:cs="Verdana"/>
          <w:bCs/>
          <w:lang w:val="nl-NL"/>
        </w:rPr>
      </w:pPr>
    </w:p>
    <w:p w14:paraId="4362329E" w14:textId="77777777" w:rsidR="001F4AA8" w:rsidRPr="00E40B9C" w:rsidRDefault="001F4AA8" w:rsidP="001F4AA8">
      <w:pPr>
        <w:numPr>
          <w:ilvl w:val="1"/>
          <w:numId w:val="42"/>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1"/>
        <w:t>[1]</w:t>
      </w:r>
      <w:r w:rsidRPr="00E40B9C">
        <w:rPr>
          <w:rFonts w:cs="Verdana"/>
          <w:lang w:val="nl-NL"/>
        </w:rPr>
        <w:t xml:space="preserve"> die een negatieve invloed kunnen hebben op de uitvoering van de opdracht?</w:t>
      </w:r>
    </w:p>
    <w:p w14:paraId="293CA10E" w14:textId="77777777" w:rsidR="001F4AA8" w:rsidRPr="00E40B9C" w:rsidRDefault="001F4AA8" w:rsidP="001F4AA8">
      <w:pPr>
        <w:spacing w:line="260" w:lineRule="atLeast"/>
        <w:ind w:hanging="349"/>
        <w:rPr>
          <w:rFonts w:cs="Verdana"/>
          <w:bCs/>
          <w:lang w:val="nl-NL"/>
        </w:rPr>
      </w:pPr>
    </w:p>
    <w:p w14:paraId="15FB5EC5" w14:textId="77777777" w:rsidR="001F4AA8" w:rsidRPr="00E40B9C" w:rsidRDefault="001F4AA8" w:rsidP="001F4AA8">
      <w:pPr>
        <w:rPr>
          <w:rFonts w:cs="Verdana"/>
          <w:lang w:val="nl-NL"/>
        </w:rPr>
      </w:pPr>
      <w:r w:rsidRPr="00E40B9C">
        <w:rPr>
          <w:rFonts w:cs="Verdana"/>
          <w:lang w:val="nl-NL"/>
        </w:rPr>
        <w:t>Ja / nee (doorhalen wat niet van toepassing is)</w:t>
      </w:r>
    </w:p>
    <w:p w14:paraId="676F6662" w14:textId="77777777" w:rsidR="001F4AA8" w:rsidRPr="00E40B9C" w:rsidRDefault="001F4AA8" w:rsidP="001F4AA8">
      <w:pPr>
        <w:ind w:hanging="1"/>
        <w:rPr>
          <w:rFonts w:cs="Verdana"/>
          <w:lang w:val="nl-NL"/>
        </w:rPr>
      </w:pPr>
    </w:p>
    <w:p w14:paraId="37B7ADFF" w14:textId="77777777" w:rsidR="001F4AA8" w:rsidRPr="00E40B9C" w:rsidRDefault="001F4AA8" w:rsidP="001F4AA8">
      <w:pPr>
        <w:rPr>
          <w:rFonts w:cs="Verdana"/>
          <w:lang w:val="nl-NL"/>
        </w:rPr>
      </w:pPr>
      <w:r w:rsidRPr="00E40B9C">
        <w:rPr>
          <w:rFonts w:cs="Verdana"/>
          <w:lang w:val="nl-NL"/>
        </w:rPr>
        <w:t>Zo ja, vermeld de aard van de betreffende conflicterende belangen.</w:t>
      </w:r>
    </w:p>
    <w:p w14:paraId="1C9AD4CC" w14:textId="77777777" w:rsidR="001F4AA8" w:rsidRPr="00E40B9C" w:rsidRDefault="001F4AA8" w:rsidP="001F4AA8">
      <w:pPr>
        <w:rPr>
          <w:rFonts w:cs="Verdana"/>
          <w:lang w:val="nl-NL"/>
        </w:rPr>
      </w:pPr>
    </w:p>
    <w:p w14:paraId="7AE262AF" w14:textId="77777777" w:rsidR="001F4AA8" w:rsidRPr="00E40B9C" w:rsidRDefault="001F4AA8" w:rsidP="001F4AA8">
      <w:pPr>
        <w:rPr>
          <w:rFonts w:cs="Verdana"/>
          <w:lang w:val="nl-NL"/>
        </w:rPr>
      </w:pPr>
      <w:r w:rsidRPr="00E40B9C">
        <w:rPr>
          <w:rFonts w:cs="Verdana"/>
          <w:lang w:val="nl-NL"/>
        </w:rPr>
        <w:t>…………………………………………………………………………………………………………………………………………</w:t>
      </w:r>
    </w:p>
    <w:p w14:paraId="59F0C5D7" w14:textId="77777777" w:rsidR="001F4AA8" w:rsidRPr="00E40B9C" w:rsidRDefault="001F4AA8" w:rsidP="001F4AA8">
      <w:pPr>
        <w:rPr>
          <w:rFonts w:cs="Verdana"/>
          <w:lang w:val="nl-NL"/>
        </w:rPr>
      </w:pPr>
      <w:r w:rsidRPr="00E40B9C">
        <w:rPr>
          <w:rFonts w:cs="Verdana"/>
          <w:lang w:val="nl-NL"/>
        </w:rPr>
        <w:t>…………………………………………………………………………………………………………………………………………</w:t>
      </w:r>
    </w:p>
    <w:p w14:paraId="04E2A319" w14:textId="77777777" w:rsidR="001F4AA8" w:rsidRPr="00E40B9C" w:rsidRDefault="001F4AA8" w:rsidP="001F4AA8">
      <w:pPr>
        <w:rPr>
          <w:rFonts w:cs="Verdana"/>
          <w:lang w:val="nl-NL"/>
        </w:rPr>
      </w:pPr>
      <w:r w:rsidRPr="00E40B9C">
        <w:rPr>
          <w:rFonts w:cs="Verdana"/>
          <w:lang w:val="nl-NL"/>
        </w:rPr>
        <w:t>…………………………………………………………………………………………………………………………………………</w:t>
      </w:r>
    </w:p>
    <w:p w14:paraId="0597AF55" w14:textId="77777777" w:rsidR="001F4AA8" w:rsidRPr="00E40B9C" w:rsidRDefault="001F4AA8" w:rsidP="001F4AA8">
      <w:pPr>
        <w:rPr>
          <w:rFonts w:cs="Verdana"/>
          <w:lang w:val="nl-NL"/>
        </w:rPr>
      </w:pPr>
    </w:p>
    <w:p w14:paraId="272DFAAA" w14:textId="77777777" w:rsidR="001F4AA8" w:rsidRPr="00E40B9C" w:rsidRDefault="001F4AA8" w:rsidP="001F4AA8">
      <w:pPr>
        <w:rPr>
          <w:rFonts w:cs="Verdana"/>
          <w:lang w:val="nl-NL"/>
        </w:rPr>
      </w:pPr>
    </w:p>
    <w:p w14:paraId="29F61ABC" w14:textId="77777777" w:rsidR="001F4AA8" w:rsidRPr="00E40B9C" w:rsidRDefault="001F4AA8" w:rsidP="001F4AA8">
      <w:pPr>
        <w:numPr>
          <w:ilvl w:val="0"/>
          <w:numId w:val="42"/>
        </w:numPr>
        <w:ind w:left="0" w:hanging="714"/>
        <w:rPr>
          <w:rFonts w:cs="Verdana"/>
          <w:b/>
          <w:bCs/>
          <w:lang w:val="nl-NL"/>
        </w:rPr>
      </w:pPr>
      <w:r w:rsidRPr="005C027B">
        <w:rPr>
          <w:rFonts w:cs="Verdana"/>
          <w:b/>
          <w:bCs/>
          <w:lang w:val="nl-NL"/>
        </w:rPr>
        <w:t>VRAGEN TEN AANZIEN VAN HET EUROPESE VERBOD OM OVERHEIDSOPDRACHTEN TE GUNNEN AAN RUSSISCHE PARTIJEN</w:t>
      </w:r>
    </w:p>
    <w:p w14:paraId="616C6301" w14:textId="77777777" w:rsidR="001F4AA8" w:rsidRDefault="001F4AA8" w:rsidP="001F4AA8">
      <w:pPr>
        <w:ind w:left="357" w:hanging="357"/>
        <w:rPr>
          <w:rFonts w:cs="Verdana"/>
          <w:b/>
          <w:bCs/>
          <w:lang w:val="nl-NL"/>
        </w:rPr>
      </w:pPr>
    </w:p>
    <w:p w14:paraId="161F0CDC" w14:textId="77777777" w:rsidR="001F4AA8" w:rsidRPr="005C027B" w:rsidRDefault="001F4AA8" w:rsidP="001F4AA8">
      <w:pPr>
        <w:numPr>
          <w:ilvl w:val="1"/>
          <w:numId w:val="42"/>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14:paraId="403D1230" w14:textId="77777777" w:rsidR="001F4AA8" w:rsidRPr="005C027B" w:rsidRDefault="001F4AA8" w:rsidP="001F4AA8">
      <w:pPr>
        <w:ind w:left="1440" w:hanging="360"/>
        <w:rPr>
          <w:rFonts w:cs="Verdana"/>
          <w:lang w:val="nl-NL"/>
        </w:rPr>
      </w:pPr>
    </w:p>
    <w:p w14:paraId="01EF931C" w14:textId="77777777" w:rsidR="001F4AA8" w:rsidRPr="005C027B" w:rsidRDefault="001F4AA8" w:rsidP="001F4AA8">
      <w:pPr>
        <w:rPr>
          <w:rFonts w:cs="Verdana"/>
          <w:lang w:val="nl-NL"/>
        </w:rPr>
      </w:pPr>
      <w:r w:rsidRPr="005C027B">
        <w:rPr>
          <w:rFonts w:cs="Verdana"/>
          <w:lang w:val="nl-NL"/>
        </w:rPr>
        <w:t>Ja / nee (doorhalen wat niet van toepassing is)</w:t>
      </w:r>
    </w:p>
    <w:p w14:paraId="5EEB3A37" w14:textId="77777777" w:rsidR="001F4AA8" w:rsidRPr="005C027B" w:rsidRDefault="001F4AA8" w:rsidP="001F4AA8">
      <w:pPr>
        <w:rPr>
          <w:rFonts w:cs="Verdana"/>
          <w:lang w:val="nl-NL"/>
        </w:rPr>
      </w:pPr>
    </w:p>
    <w:p w14:paraId="01252DCC" w14:textId="77777777" w:rsidR="001F4AA8" w:rsidRPr="005C027B" w:rsidRDefault="001F4AA8" w:rsidP="001F4AA8">
      <w:pPr>
        <w:numPr>
          <w:ilvl w:val="1"/>
          <w:numId w:val="42"/>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14:paraId="0A5A9F1D" w14:textId="77777777" w:rsidR="001F4AA8" w:rsidRPr="005C027B" w:rsidRDefault="001F4AA8" w:rsidP="001F4AA8">
      <w:pPr>
        <w:rPr>
          <w:rFonts w:cs="Verdana"/>
          <w:lang w:val="nl-NL"/>
        </w:rPr>
      </w:pPr>
    </w:p>
    <w:p w14:paraId="5196D142" w14:textId="77777777" w:rsidR="001F4AA8" w:rsidRPr="005C027B" w:rsidRDefault="001F4AA8" w:rsidP="001F4AA8">
      <w:pPr>
        <w:rPr>
          <w:rFonts w:cs="Verdana"/>
          <w:lang w:val="nl-NL"/>
        </w:rPr>
      </w:pPr>
      <w:r w:rsidRPr="005C027B">
        <w:rPr>
          <w:rFonts w:cs="Verdana"/>
          <w:lang w:val="nl-NL"/>
        </w:rPr>
        <w:t>Ja / nee (doorhalen wat niet van toepassing is)</w:t>
      </w:r>
    </w:p>
    <w:p w14:paraId="21E6BF63" w14:textId="77777777" w:rsidR="001F4AA8" w:rsidRPr="005C027B" w:rsidRDefault="001F4AA8" w:rsidP="001F4AA8">
      <w:pPr>
        <w:rPr>
          <w:rFonts w:cs="Verdana"/>
          <w:lang w:val="nl-NL"/>
        </w:rPr>
      </w:pPr>
    </w:p>
    <w:p w14:paraId="2C48F210" w14:textId="77777777" w:rsidR="001F4AA8" w:rsidRPr="005C027B" w:rsidRDefault="001F4AA8" w:rsidP="001F4AA8">
      <w:pPr>
        <w:numPr>
          <w:ilvl w:val="1"/>
          <w:numId w:val="42"/>
        </w:numPr>
        <w:rPr>
          <w:rFonts w:cs="Verdana"/>
          <w:lang w:val="nl-NL"/>
        </w:rPr>
      </w:pPr>
      <w:r w:rsidRPr="005C027B">
        <w:rPr>
          <w:rFonts w:cs="Verdana"/>
          <w:lang w:val="nl-NL"/>
        </w:rPr>
        <w:t>Handelt de onderneming namens of op aanwijzing van een entiteit als bedoeld bij vraag 4.1 of 4.2?</w:t>
      </w:r>
    </w:p>
    <w:p w14:paraId="057B1307" w14:textId="77777777" w:rsidR="001F4AA8" w:rsidRPr="005C027B" w:rsidRDefault="001F4AA8" w:rsidP="001F4AA8">
      <w:pPr>
        <w:rPr>
          <w:rFonts w:cs="Verdana"/>
          <w:lang w:val="nl-NL"/>
        </w:rPr>
      </w:pPr>
    </w:p>
    <w:p w14:paraId="5D95A465" w14:textId="77777777" w:rsidR="001F4AA8" w:rsidRPr="005C027B" w:rsidRDefault="001F4AA8" w:rsidP="001F4AA8">
      <w:pPr>
        <w:spacing w:line="260" w:lineRule="atLeast"/>
        <w:rPr>
          <w:rFonts w:cs="Verdana"/>
          <w:lang w:val="nl-NL"/>
        </w:rPr>
      </w:pPr>
      <w:r w:rsidRPr="005C027B">
        <w:rPr>
          <w:rFonts w:cs="Verdana"/>
          <w:lang w:val="nl-NL"/>
        </w:rPr>
        <w:t>Ja / nee (doorhalen wat niet van toepassing is)</w:t>
      </w:r>
    </w:p>
    <w:p w14:paraId="50D0A104" w14:textId="77777777" w:rsidR="001F4AA8" w:rsidRPr="005C027B" w:rsidRDefault="001F4AA8" w:rsidP="001F4AA8">
      <w:pPr>
        <w:spacing w:line="260" w:lineRule="atLeast"/>
        <w:rPr>
          <w:rFonts w:cs="Verdana"/>
          <w:lang w:val="nl-NL"/>
        </w:rPr>
      </w:pPr>
    </w:p>
    <w:p w14:paraId="6EBDE6A0" w14:textId="77777777" w:rsidR="001F4AA8" w:rsidRPr="005C027B" w:rsidRDefault="001F4AA8" w:rsidP="001F4AA8">
      <w:pPr>
        <w:numPr>
          <w:ilvl w:val="1"/>
          <w:numId w:val="42"/>
        </w:numPr>
        <w:rPr>
          <w:rFonts w:cs="Verdana"/>
          <w:lang w:val="nl-NL"/>
        </w:rPr>
      </w:pPr>
      <w:r w:rsidRPr="005C027B">
        <w:rPr>
          <w:rFonts w:cs="Verdana"/>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06456F9B" w14:textId="77777777" w:rsidR="001F4AA8" w:rsidRPr="005C027B" w:rsidRDefault="001F4AA8" w:rsidP="001F4AA8">
      <w:pPr>
        <w:rPr>
          <w:rFonts w:cs="Verdana"/>
          <w:lang w:val="nl-NL"/>
        </w:rPr>
      </w:pPr>
    </w:p>
    <w:p w14:paraId="30D73AF1" w14:textId="77777777" w:rsidR="001F4AA8" w:rsidRPr="005C027B" w:rsidRDefault="001F4AA8" w:rsidP="001F4AA8">
      <w:pPr>
        <w:rPr>
          <w:rFonts w:cs="Verdana"/>
          <w:lang w:val="nl-NL"/>
        </w:rPr>
      </w:pPr>
      <w:r w:rsidRPr="005C027B">
        <w:rPr>
          <w:rFonts w:cs="Verdana"/>
          <w:lang w:val="nl-NL"/>
        </w:rPr>
        <w:t>Ja / nee (doorhalen wat niet van toepassing is)</w:t>
      </w:r>
    </w:p>
    <w:p w14:paraId="4BFCFAC7" w14:textId="77777777" w:rsidR="001F4AA8" w:rsidRDefault="001F4AA8" w:rsidP="001F4AA8">
      <w:pPr>
        <w:ind w:left="357" w:hanging="357"/>
        <w:rPr>
          <w:rFonts w:cs="Verdana"/>
          <w:b/>
          <w:bCs/>
          <w:lang w:val="nl-NL"/>
        </w:rPr>
      </w:pPr>
    </w:p>
    <w:p w14:paraId="432D8C38" w14:textId="77777777" w:rsidR="001F4AA8" w:rsidRDefault="001F4AA8" w:rsidP="001F4AA8">
      <w:pPr>
        <w:ind w:left="357" w:hanging="357"/>
        <w:rPr>
          <w:rFonts w:cs="Verdana"/>
          <w:b/>
          <w:bCs/>
          <w:lang w:val="nl-NL"/>
        </w:rPr>
      </w:pPr>
    </w:p>
    <w:p w14:paraId="456917B6" w14:textId="77777777" w:rsidR="001F4AA8" w:rsidRPr="00E40B9C" w:rsidRDefault="001F4AA8" w:rsidP="001F4AA8">
      <w:pPr>
        <w:ind w:left="357" w:hanging="357"/>
        <w:rPr>
          <w:rFonts w:cs="Verdana"/>
          <w:b/>
          <w:bCs/>
          <w:lang w:val="nl-NL"/>
        </w:rPr>
      </w:pPr>
      <w:r w:rsidRPr="00E40B9C">
        <w:rPr>
          <w:rFonts w:cs="Verdana"/>
          <w:b/>
          <w:bCs/>
          <w:lang w:val="nl-NL"/>
        </w:rPr>
        <w:t>VERKLARING</w:t>
      </w:r>
    </w:p>
    <w:p w14:paraId="6BBF7303" w14:textId="77777777" w:rsidR="001F4AA8" w:rsidRPr="00E40B9C" w:rsidRDefault="001F4AA8" w:rsidP="001F4AA8">
      <w:pPr>
        <w:ind w:left="352" w:hanging="352"/>
        <w:rPr>
          <w:rFonts w:cs="Verdana"/>
          <w:lang w:val="nl-NL"/>
        </w:rPr>
      </w:pPr>
    </w:p>
    <w:p w14:paraId="2AAC2863" w14:textId="77777777" w:rsidR="001F4AA8" w:rsidRPr="00E40B9C" w:rsidRDefault="001F4AA8" w:rsidP="001F4AA8">
      <w:pPr>
        <w:ind w:left="357" w:hanging="357"/>
        <w:rPr>
          <w:rFonts w:cs="Verdana"/>
          <w:lang w:val="nl-NL"/>
        </w:rPr>
      </w:pPr>
      <w:r w:rsidRPr="00E40B9C">
        <w:rPr>
          <w:rFonts w:cs="Verdana"/>
          <w:lang w:val="nl-NL"/>
        </w:rPr>
        <w:t>Ondergetekende verklaart dat:</w:t>
      </w:r>
    </w:p>
    <w:p w14:paraId="29961FD4" w14:textId="77777777" w:rsidR="001F4AA8" w:rsidRPr="00E40B9C" w:rsidRDefault="001F4AA8" w:rsidP="001F4AA8">
      <w:pPr>
        <w:numPr>
          <w:ilvl w:val="0"/>
          <w:numId w:val="47"/>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14:paraId="7F4FD4E3" w14:textId="77777777" w:rsidR="001F4AA8" w:rsidRPr="00E40B9C" w:rsidRDefault="001F4AA8" w:rsidP="001F4AA8">
      <w:pPr>
        <w:numPr>
          <w:ilvl w:val="0"/>
          <w:numId w:val="47"/>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4A7169B" w14:textId="77777777" w:rsidR="001F4AA8" w:rsidRPr="00E40B9C" w:rsidRDefault="001F4AA8" w:rsidP="001F4AA8">
      <w:pPr>
        <w:numPr>
          <w:ilvl w:val="0"/>
          <w:numId w:val="47"/>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14:paraId="091B01D1" w14:textId="77777777" w:rsidR="001F4AA8" w:rsidRPr="00E40B9C" w:rsidRDefault="001F4AA8" w:rsidP="001F4AA8">
      <w:pPr>
        <w:numPr>
          <w:ilvl w:val="0"/>
          <w:numId w:val="47"/>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6C2169AB" w14:textId="77777777" w:rsidR="001F4AA8" w:rsidRPr="00E40B9C" w:rsidRDefault="001F4AA8" w:rsidP="001F4AA8">
      <w:pPr>
        <w:tabs>
          <w:tab w:val="num" w:pos="540"/>
        </w:tabs>
        <w:ind w:left="352" w:hanging="352"/>
        <w:rPr>
          <w:rFonts w:cs="RijksoverheidSansText-Regular"/>
          <w:szCs w:val="16"/>
          <w:lang w:val="nl-NL"/>
        </w:rPr>
      </w:pPr>
    </w:p>
    <w:p w14:paraId="58DFAE8B" w14:textId="77777777" w:rsidR="001F4AA8" w:rsidRPr="00E40B9C" w:rsidRDefault="001F4AA8" w:rsidP="001F4AA8">
      <w:pPr>
        <w:pStyle w:val="Broodtekst0"/>
        <w:rPr>
          <w:b/>
          <w:lang w:val="nl-NL"/>
        </w:rPr>
      </w:pPr>
      <w:r w:rsidRPr="00E40B9C">
        <w:rPr>
          <w:b/>
          <w:lang w:val="nl-NL"/>
        </w:rPr>
        <w:t>Ondertekening</w:t>
      </w:r>
    </w:p>
    <w:p w14:paraId="1837FA38" w14:textId="77777777" w:rsidR="001F4AA8" w:rsidRPr="00E40B9C" w:rsidRDefault="001F4AA8" w:rsidP="001F4AA8">
      <w:pPr>
        <w:pStyle w:val="Broodtekst0"/>
        <w:rPr>
          <w:lang w:val="nl-NL"/>
        </w:rPr>
      </w:pPr>
    </w:p>
    <w:p w14:paraId="3686E327" w14:textId="77777777" w:rsidR="001F4AA8" w:rsidRPr="00E40B9C" w:rsidRDefault="001F4AA8" w:rsidP="001F4AA8">
      <w:pPr>
        <w:rPr>
          <w:rFonts w:cs="V&amp;W Syntax (Adobe)"/>
          <w:b/>
          <w:lang w:val="nl-NL"/>
        </w:rPr>
      </w:pPr>
      <w:r w:rsidRPr="00E40B9C">
        <w:rPr>
          <w:lang w:val="nl-NL"/>
        </w:rPr>
        <w:t xml:space="preserve">De aanvullende eigen verklaring dient digitaal te worden ondertekend conform paragraaf </w:t>
      </w:r>
      <w:bookmarkStart w:id="2" w:name="bwBijl_C_641"/>
      <w:r>
        <w:rPr>
          <w:color w:val="000000"/>
          <w:lang w:val="nl-NL"/>
        </w:rPr>
        <w:t>4.3.1</w:t>
      </w:r>
      <w:bookmarkEnd w:id="2"/>
      <w:r w:rsidRPr="00E40B9C">
        <w:rPr>
          <w:color w:val="000000" w:themeColor="text1"/>
          <w:lang w:val="nl-NL"/>
        </w:rPr>
        <w:t>.</w:t>
      </w:r>
    </w:p>
    <w:p w14:paraId="31CA30B9" w14:textId="77777777" w:rsidR="003F5EB0" w:rsidRPr="001F4AA8" w:rsidRDefault="003F5EB0" w:rsidP="001F4AA8">
      <w:pPr>
        <w:rPr>
          <w:lang w:val="nl-NL"/>
        </w:rPr>
      </w:pPr>
    </w:p>
    <w:sectPr w:rsidR="003F5EB0" w:rsidRPr="001F4AA8" w:rsidSect="006553AC">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4726" w14:textId="77777777" w:rsidR="000442AE" w:rsidRDefault="000442AE" w:rsidP="0088501B">
      <w:r>
        <w:separator/>
      </w:r>
    </w:p>
  </w:endnote>
  <w:endnote w:type="continuationSeparator" w:id="0">
    <w:p w14:paraId="59BDEDD3" w14:textId="77777777" w:rsidR="000442AE" w:rsidRDefault="000442A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D30E7" w14:textId="77777777" w:rsidR="000442AE" w:rsidRDefault="000442AE" w:rsidP="0088501B">
      <w:r>
        <w:separator/>
      </w:r>
    </w:p>
  </w:footnote>
  <w:footnote w:type="continuationSeparator" w:id="0">
    <w:p w14:paraId="7C5201F4" w14:textId="77777777" w:rsidR="000442AE" w:rsidRDefault="000442AE" w:rsidP="0088501B">
      <w:r>
        <w:continuationSeparator/>
      </w:r>
    </w:p>
  </w:footnote>
  <w:footnote w:id="1">
    <w:p w14:paraId="6FC51A78" w14:textId="77777777" w:rsidR="001F4AA8" w:rsidRPr="00C505B4" w:rsidRDefault="001F4AA8" w:rsidP="001F4AA8">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C9AF" w14:textId="77777777" w:rsidR="000916B3" w:rsidRPr="000916B3" w:rsidRDefault="000916B3" w:rsidP="000916B3">
    <w:pPr>
      <w:pStyle w:val="Huisstijl-KopregelRapport"/>
      <w:rPr>
        <w:rStyle w:val="Huisstijl-Rapportkoptekst"/>
        <w:sz w:val="16"/>
        <w:szCs w:val="16"/>
        <w:lang w:val="nl-NL"/>
      </w:rPr>
    </w:pPr>
    <w:r w:rsidRPr="000916B3">
      <w:rPr>
        <w:sz w:val="16"/>
        <w:szCs w:val="16"/>
        <w:lang w:val="nl-NL"/>
      </w:rPr>
      <w:t xml:space="preserve">Aanbestedingsleidraad </w:t>
    </w:r>
    <w:r w:rsidRPr="000916B3">
      <w:rPr>
        <w:rStyle w:val="Huisstijl-Rapportkoptekst"/>
        <w:sz w:val="16"/>
        <w:szCs w:val="16"/>
        <w:lang w:val="nl-NL"/>
      </w:rPr>
      <w:t xml:space="preserve">| Zaaknummer: </w:t>
    </w:r>
    <w:bookmarkStart w:id="3" w:name="_Hlk210243115"/>
    <w:r w:rsidRPr="000916B3">
      <w:rPr>
        <w:sz w:val="16"/>
        <w:szCs w:val="16"/>
        <w:lang w:val="nl-NL"/>
      </w:rPr>
      <w:t xml:space="preserve">31209394 PAGW suppletie Galgeplaat en Slikken van den </w:t>
    </w:r>
    <w:proofErr w:type="spellStart"/>
    <w:r w:rsidRPr="000916B3">
      <w:rPr>
        <w:sz w:val="16"/>
        <w:szCs w:val="16"/>
        <w:lang w:val="nl-NL"/>
      </w:rPr>
      <w:t>Dortsman</w:t>
    </w:r>
    <w:proofErr w:type="spellEnd"/>
    <w:r w:rsidRPr="000916B3">
      <w:rPr>
        <w:sz w:val="16"/>
        <w:szCs w:val="16"/>
        <w:lang w:val="nl-NL"/>
      </w:rPr>
      <w:t xml:space="preserve"> in combinatie met vaarwegonderhoud middengebied </w:t>
    </w:r>
    <w:bookmarkEnd w:id="3"/>
    <w:r w:rsidRPr="000916B3">
      <w:rPr>
        <w:rStyle w:val="Huisstijl-Rapportkoptekst"/>
        <w:sz w:val="16"/>
        <w:szCs w:val="16"/>
        <w:lang w:val="nl-NL"/>
      </w:rPr>
      <w:t>|</w:t>
    </w:r>
    <w:r w:rsidRPr="000916B3">
      <w:rPr>
        <w:sz w:val="16"/>
        <w:szCs w:val="16"/>
        <w:lang w:val="nl-NL"/>
      </w:rPr>
      <w:t xml:space="preserve"> 15-10-2025</w:t>
    </w:r>
  </w:p>
  <w:p w14:paraId="5426E005" w14:textId="77777777" w:rsidR="00E456EE" w:rsidRPr="000916B3" w:rsidRDefault="00E456EE">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63403A7"/>
    <w:multiLevelType w:val="hybridMultilevel"/>
    <w:tmpl w:val="A058CD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8"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23954223"/>
    <w:multiLevelType w:val="hybridMultilevel"/>
    <w:tmpl w:val="0C0CA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5770466"/>
    <w:multiLevelType w:val="multilevel"/>
    <w:tmpl w:val="6960F27A"/>
    <w:lvl w:ilvl="0">
      <w:start w:val="2"/>
      <w:numFmt w:val="upperLetter"/>
      <w:pStyle w:val="BijlageGenummerdKop"/>
      <w:lvlText w:val="Bijlage %1"/>
      <w:lvlJc w:val="left"/>
      <w:pPr>
        <w:tabs>
          <w:tab w:val="num" w:pos="7944"/>
        </w:tabs>
        <w:ind w:left="794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7944"/>
        </w:tabs>
        <w:ind w:left="7944" w:hanging="1134"/>
      </w:pPr>
      <w:rPr>
        <w:rFonts w:cs="Times New Roman" w:hint="default"/>
      </w:rPr>
    </w:lvl>
    <w:lvl w:ilvl="2">
      <w:start w:val="1"/>
      <w:numFmt w:val="decimal"/>
      <w:pStyle w:val="BijlageGenummerdSubparagraaf"/>
      <w:lvlText w:val="%1.%2.%3"/>
      <w:lvlJc w:val="left"/>
      <w:pPr>
        <w:tabs>
          <w:tab w:val="num" w:pos="7944"/>
        </w:tabs>
        <w:ind w:left="7944" w:hanging="1134"/>
      </w:pPr>
      <w:rPr>
        <w:rFonts w:ascii="Verdana" w:hAnsi="Verdana" w:cs="Times New Roman" w:hint="default"/>
        <w:b w:val="0"/>
        <w:i/>
        <w:sz w:val="18"/>
      </w:rPr>
    </w:lvl>
    <w:lvl w:ilvl="3">
      <w:start w:val="1"/>
      <w:numFmt w:val="decimal"/>
      <w:lvlText w:val="%4."/>
      <w:lvlJc w:val="left"/>
      <w:pPr>
        <w:tabs>
          <w:tab w:val="num" w:pos="7944"/>
        </w:tabs>
        <w:ind w:left="7944" w:hanging="1134"/>
      </w:pPr>
      <w:rPr>
        <w:rFonts w:cs="Times New Roman" w:hint="default"/>
      </w:rPr>
    </w:lvl>
    <w:lvl w:ilvl="4">
      <w:start w:val="1"/>
      <w:numFmt w:val="lowerLetter"/>
      <w:lvlText w:val="%5."/>
      <w:lvlJc w:val="left"/>
      <w:pPr>
        <w:tabs>
          <w:tab w:val="num" w:pos="7944"/>
        </w:tabs>
        <w:ind w:left="7944" w:hanging="1134"/>
      </w:pPr>
      <w:rPr>
        <w:rFonts w:cs="Times New Roman" w:hint="default"/>
      </w:rPr>
    </w:lvl>
    <w:lvl w:ilvl="5">
      <w:start w:val="1"/>
      <w:numFmt w:val="lowerRoman"/>
      <w:lvlText w:val="%6."/>
      <w:lvlJc w:val="right"/>
      <w:pPr>
        <w:tabs>
          <w:tab w:val="num" w:pos="7944"/>
        </w:tabs>
        <w:ind w:left="7944" w:hanging="1134"/>
      </w:pPr>
      <w:rPr>
        <w:rFonts w:cs="Times New Roman" w:hint="default"/>
      </w:rPr>
    </w:lvl>
    <w:lvl w:ilvl="6">
      <w:start w:val="1"/>
      <w:numFmt w:val="decimal"/>
      <w:lvlText w:val="%7."/>
      <w:lvlJc w:val="left"/>
      <w:pPr>
        <w:tabs>
          <w:tab w:val="num" w:pos="7944"/>
        </w:tabs>
        <w:ind w:left="7944" w:hanging="1134"/>
      </w:pPr>
      <w:rPr>
        <w:rFonts w:cs="Times New Roman" w:hint="default"/>
      </w:rPr>
    </w:lvl>
    <w:lvl w:ilvl="7">
      <w:start w:val="1"/>
      <w:numFmt w:val="lowerLetter"/>
      <w:lvlText w:val="%8."/>
      <w:lvlJc w:val="left"/>
      <w:pPr>
        <w:tabs>
          <w:tab w:val="num" w:pos="7944"/>
        </w:tabs>
        <w:ind w:left="7944" w:hanging="1134"/>
      </w:pPr>
      <w:rPr>
        <w:rFonts w:cs="Times New Roman" w:hint="default"/>
      </w:rPr>
    </w:lvl>
    <w:lvl w:ilvl="8">
      <w:start w:val="1"/>
      <w:numFmt w:val="lowerRoman"/>
      <w:lvlText w:val="%9."/>
      <w:lvlJc w:val="right"/>
      <w:pPr>
        <w:tabs>
          <w:tab w:val="num" w:pos="7944"/>
        </w:tabs>
        <w:ind w:left="7944" w:hanging="1134"/>
      </w:pPr>
      <w:rPr>
        <w:rFonts w:cs="Times New Roman" w:hint="default"/>
      </w:rPr>
    </w:lvl>
  </w:abstractNum>
  <w:abstractNum w:abstractNumId="21"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E851F8"/>
    <w:multiLevelType w:val="hybridMultilevel"/>
    <w:tmpl w:val="55D09B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6F82458"/>
    <w:multiLevelType w:val="multilevel"/>
    <w:tmpl w:val="6A8E5BD4"/>
    <w:numStyleLink w:val="Stijl2"/>
  </w:abstractNum>
  <w:abstractNum w:abstractNumId="24"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7" w15:restartNumberingAfterBreak="0">
    <w:nsid w:val="31CB79D8"/>
    <w:multiLevelType w:val="multilevel"/>
    <w:tmpl w:val="06962652"/>
    <w:numStyleLink w:val="Lijststijl"/>
  </w:abstractNum>
  <w:abstractNum w:abstractNumId="28" w15:restartNumberingAfterBreak="0">
    <w:nsid w:val="31E853D2"/>
    <w:multiLevelType w:val="multilevel"/>
    <w:tmpl w:val="06962652"/>
    <w:numStyleLink w:val="Lijststijl"/>
  </w:abstractNum>
  <w:abstractNum w:abstractNumId="2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A6389A"/>
    <w:multiLevelType w:val="multilevel"/>
    <w:tmpl w:val="6A8E5BD4"/>
    <w:numStyleLink w:val="Stijl2"/>
  </w:abstractNum>
  <w:abstractNum w:abstractNumId="3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47DB631B"/>
    <w:multiLevelType w:val="multilevel"/>
    <w:tmpl w:val="06962652"/>
    <w:numStyleLink w:val="Lijststijl"/>
  </w:abstractNum>
  <w:abstractNum w:abstractNumId="3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7"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9" w15:restartNumberingAfterBreak="0">
    <w:nsid w:val="55061590"/>
    <w:multiLevelType w:val="hybridMultilevel"/>
    <w:tmpl w:val="97588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9D54C5E"/>
    <w:multiLevelType w:val="multilevel"/>
    <w:tmpl w:val="D4BCD86A"/>
    <w:lvl w:ilvl="0">
      <w:start w:val="1"/>
      <w:numFmt w:val="decimal"/>
      <w:lvlText w:val="%1."/>
      <w:lvlJc w:val="left"/>
      <w:pPr>
        <w:ind w:left="720" w:hanging="360"/>
      </w:pPr>
    </w:lvl>
    <w:lvl w:ilvl="1">
      <w:start w:val="1"/>
      <w:numFmt w:val="decimal"/>
      <w:isLgl/>
      <w:lvlText w:val="%1.%2"/>
      <w:lvlJc w:val="left"/>
      <w:pPr>
        <w:ind w:left="720" w:hanging="360"/>
      </w:pPr>
      <w:rPr>
        <w:rFonts w:cs="V&amp;W Syntax (Adobe)" w:hint="default"/>
        <w:color w:val="000000"/>
      </w:rPr>
    </w:lvl>
    <w:lvl w:ilvl="2">
      <w:start w:val="1"/>
      <w:numFmt w:val="decimal"/>
      <w:isLgl/>
      <w:lvlText w:val="%1.%2.%3"/>
      <w:lvlJc w:val="left"/>
      <w:pPr>
        <w:ind w:left="1080" w:hanging="720"/>
      </w:pPr>
      <w:rPr>
        <w:rFonts w:cs="V&amp;W Syntax (Adobe)" w:hint="default"/>
        <w:color w:val="000000"/>
      </w:rPr>
    </w:lvl>
    <w:lvl w:ilvl="3">
      <w:start w:val="1"/>
      <w:numFmt w:val="decimal"/>
      <w:isLgl/>
      <w:lvlText w:val="%1.%2.%3.%4"/>
      <w:lvlJc w:val="left"/>
      <w:pPr>
        <w:ind w:left="1440" w:hanging="1080"/>
      </w:pPr>
      <w:rPr>
        <w:rFonts w:cs="V&amp;W Syntax (Adobe)" w:hint="default"/>
        <w:color w:val="000000"/>
      </w:rPr>
    </w:lvl>
    <w:lvl w:ilvl="4">
      <w:start w:val="1"/>
      <w:numFmt w:val="decimal"/>
      <w:isLgl/>
      <w:lvlText w:val="%1.%2.%3.%4.%5"/>
      <w:lvlJc w:val="left"/>
      <w:pPr>
        <w:ind w:left="1440" w:hanging="1080"/>
      </w:pPr>
      <w:rPr>
        <w:rFonts w:cs="V&amp;W Syntax (Adobe)" w:hint="default"/>
        <w:color w:val="000000"/>
      </w:rPr>
    </w:lvl>
    <w:lvl w:ilvl="5">
      <w:start w:val="1"/>
      <w:numFmt w:val="decimal"/>
      <w:isLgl/>
      <w:lvlText w:val="%1.%2.%3.%4.%5.%6"/>
      <w:lvlJc w:val="left"/>
      <w:pPr>
        <w:ind w:left="1800" w:hanging="1440"/>
      </w:pPr>
      <w:rPr>
        <w:rFonts w:cs="V&amp;W Syntax (Adobe)" w:hint="default"/>
        <w:color w:val="000000"/>
      </w:rPr>
    </w:lvl>
    <w:lvl w:ilvl="6">
      <w:start w:val="1"/>
      <w:numFmt w:val="decimal"/>
      <w:isLgl/>
      <w:lvlText w:val="%1.%2.%3.%4.%5.%6.%7"/>
      <w:lvlJc w:val="left"/>
      <w:pPr>
        <w:ind w:left="1800" w:hanging="1440"/>
      </w:pPr>
      <w:rPr>
        <w:rFonts w:cs="V&amp;W Syntax (Adobe)" w:hint="default"/>
        <w:color w:val="000000"/>
      </w:rPr>
    </w:lvl>
    <w:lvl w:ilvl="7">
      <w:start w:val="1"/>
      <w:numFmt w:val="decimal"/>
      <w:isLgl/>
      <w:lvlText w:val="%1.%2.%3.%4.%5.%6.%7.%8"/>
      <w:lvlJc w:val="left"/>
      <w:pPr>
        <w:ind w:left="2160" w:hanging="1800"/>
      </w:pPr>
      <w:rPr>
        <w:rFonts w:cs="V&amp;W Syntax (Adobe)" w:hint="default"/>
        <w:color w:val="000000"/>
      </w:rPr>
    </w:lvl>
    <w:lvl w:ilvl="8">
      <w:start w:val="1"/>
      <w:numFmt w:val="decimal"/>
      <w:isLgl/>
      <w:lvlText w:val="%1.%2.%3.%4.%5.%6.%7.%8.%9"/>
      <w:lvlJc w:val="left"/>
      <w:pPr>
        <w:ind w:left="2520" w:hanging="2160"/>
      </w:pPr>
      <w:rPr>
        <w:rFonts w:cs="V&amp;W Syntax (Adobe)" w:hint="default"/>
        <w:color w:val="000000"/>
      </w:rPr>
    </w:lvl>
  </w:abstractNum>
  <w:abstractNum w:abstractNumId="4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4" w15:restartNumberingAfterBreak="0">
    <w:nsid w:val="79050C84"/>
    <w:multiLevelType w:val="multilevel"/>
    <w:tmpl w:val="06962652"/>
    <w:numStyleLink w:val="Lijststijl"/>
  </w:abstractNum>
  <w:abstractNum w:abstractNumId="4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86940193">
    <w:abstractNumId w:val="11"/>
  </w:num>
  <w:num w:numId="2" w16cid:durableId="163596948">
    <w:abstractNumId w:val="13"/>
  </w:num>
  <w:num w:numId="3" w16cid:durableId="470486714">
    <w:abstractNumId w:val="40"/>
  </w:num>
  <w:num w:numId="4" w16cid:durableId="1208684648">
    <w:abstractNumId w:val="12"/>
  </w:num>
  <w:num w:numId="5" w16cid:durableId="1177886762">
    <w:abstractNumId w:val="23"/>
  </w:num>
  <w:num w:numId="6" w16cid:durableId="924729365">
    <w:abstractNumId w:val="27"/>
  </w:num>
  <w:num w:numId="7" w16cid:durableId="956909363">
    <w:abstractNumId w:val="2"/>
  </w:num>
  <w:num w:numId="8" w16cid:durableId="1369522859">
    <w:abstractNumId w:val="1"/>
  </w:num>
  <w:num w:numId="9" w16cid:durableId="661616745">
    <w:abstractNumId w:val="0"/>
  </w:num>
  <w:num w:numId="10" w16cid:durableId="1203060113">
    <w:abstractNumId w:val="9"/>
  </w:num>
  <w:num w:numId="11" w16cid:durableId="1852723610">
    <w:abstractNumId w:val="6"/>
  </w:num>
  <w:num w:numId="12" w16cid:durableId="1948997198">
    <w:abstractNumId w:val="6"/>
  </w:num>
  <w:num w:numId="13" w16cid:durableId="1590193667">
    <w:abstractNumId w:val="41"/>
  </w:num>
  <w:num w:numId="14" w16cid:durableId="566914890">
    <w:abstractNumId w:val="3"/>
  </w:num>
  <w:num w:numId="15" w16cid:durableId="1347976754">
    <w:abstractNumId w:val="24"/>
  </w:num>
  <w:num w:numId="16" w16cid:durableId="1832331695">
    <w:abstractNumId w:val="31"/>
  </w:num>
  <w:num w:numId="17" w16cid:durableId="776143248">
    <w:abstractNumId w:val="10"/>
  </w:num>
  <w:num w:numId="18" w16cid:durableId="895510878">
    <w:abstractNumId w:val="28"/>
  </w:num>
  <w:num w:numId="19" w16cid:durableId="824979556">
    <w:abstractNumId w:val="44"/>
  </w:num>
  <w:num w:numId="20" w16cid:durableId="938609189">
    <w:abstractNumId w:val="15"/>
  </w:num>
  <w:num w:numId="21" w16cid:durableId="695038674">
    <w:abstractNumId w:val="30"/>
  </w:num>
  <w:num w:numId="22" w16cid:durableId="336543231">
    <w:abstractNumId w:val="34"/>
  </w:num>
  <w:num w:numId="23" w16cid:durableId="734621140">
    <w:abstractNumId w:val="26"/>
  </w:num>
  <w:num w:numId="24" w16cid:durableId="1880583341">
    <w:abstractNumId w:val="36"/>
  </w:num>
  <w:num w:numId="25" w16cid:durableId="1907643514">
    <w:abstractNumId w:val="35"/>
  </w:num>
  <w:num w:numId="26" w16cid:durableId="586691660">
    <w:abstractNumId w:val="8"/>
  </w:num>
  <w:num w:numId="27" w16cid:durableId="3829174">
    <w:abstractNumId w:val="21"/>
  </w:num>
  <w:num w:numId="28" w16cid:durableId="319309008">
    <w:abstractNumId w:val="29"/>
  </w:num>
  <w:num w:numId="29" w16cid:durableId="1143623296">
    <w:abstractNumId w:val="4"/>
  </w:num>
  <w:num w:numId="30" w16cid:durableId="1606158278">
    <w:abstractNumId w:val="16"/>
  </w:num>
  <w:num w:numId="31" w16cid:durableId="1016463860">
    <w:abstractNumId w:val="32"/>
  </w:num>
  <w:num w:numId="32" w16cid:durableId="1544370388">
    <w:abstractNumId w:val="20"/>
  </w:num>
  <w:num w:numId="33" w16cid:durableId="1804690576">
    <w:abstractNumId w:val="18"/>
  </w:num>
  <w:num w:numId="34" w16cid:durableId="1418745393">
    <w:abstractNumId w:val="37"/>
  </w:num>
  <w:num w:numId="35" w16cid:durableId="265423709">
    <w:abstractNumId w:val="7"/>
  </w:num>
  <w:num w:numId="36" w16cid:durableId="325135881">
    <w:abstractNumId w:val="39"/>
  </w:num>
  <w:num w:numId="37" w16cid:durableId="1900549675">
    <w:abstractNumId w:val="22"/>
  </w:num>
  <w:num w:numId="38" w16cid:durableId="280499918">
    <w:abstractNumId w:val="14"/>
  </w:num>
  <w:num w:numId="39" w16cid:durableId="1809474997">
    <w:abstractNumId w:val="19"/>
  </w:num>
  <w:num w:numId="40" w16cid:durableId="1941134566">
    <w:abstractNumId w:val="38"/>
  </w:num>
  <w:num w:numId="41" w16cid:durableId="199510180">
    <w:abstractNumId w:val="42"/>
  </w:num>
  <w:num w:numId="42" w16cid:durableId="1777023686">
    <w:abstractNumId w:val="45"/>
  </w:num>
  <w:num w:numId="43" w16cid:durableId="447747755">
    <w:abstractNumId w:val="5"/>
  </w:num>
  <w:num w:numId="44" w16cid:durableId="2026709215">
    <w:abstractNumId w:val="43"/>
  </w:num>
  <w:num w:numId="45" w16cid:durableId="1954240618">
    <w:abstractNumId w:val="33"/>
  </w:num>
  <w:num w:numId="46" w16cid:durableId="1203441819">
    <w:abstractNumId w:val="25"/>
  </w:num>
  <w:num w:numId="47" w16cid:durableId="9174004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AE"/>
    <w:rsid w:val="00043163"/>
    <w:rsid w:val="000442AE"/>
    <w:rsid w:val="00056D70"/>
    <w:rsid w:val="000916B3"/>
    <w:rsid w:val="000B3F94"/>
    <w:rsid w:val="000E1F3B"/>
    <w:rsid w:val="00173156"/>
    <w:rsid w:val="001D6F03"/>
    <w:rsid w:val="001F4AA8"/>
    <w:rsid w:val="002A6578"/>
    <w:rsid w:val="002B1092"/>
    <w:rsid w:val="002E0FD2"/>
    <w:rsid w:val="0038549E"/>
    <w:rsid w:val="003C4BF2"/>
    <w:rsid w:val="003D51FB"/>
    <w:rsid w:val="003F5EB0"/>
    <w:rsid w:val="003F676B"/>
    <w:rsid w:val="003F6EDB"/>
    <w:rsid w:val="0040142D"/>
    <w:rsid w:val="0040571B"/>
    <w:rsid w:val="00450447"/>
    <w:rsid w:val="004B0EA1"/>
    <w:rsid w:val="004D766D"/>
    <w:rsid w:val="005A4FBE"/>
    <w:rsid w:val="005B3027"/>
    <w:rsid w:val="005C41DE"/>
    <w:rsid w:val="005D2CF1"/>
    <w:rsid w:val="005E046F"/>
    <w:rsid w:val="006006F5"/>
    <w:rsid w:val="00650A9B"/>
    <w:rsid w:val="00654D3A"/>
    <w:rsid w:val="006553AC"/>
    <w:rsid w:val="006D2E66"/>
    <w:rsid w:val="006F42D7"/>
    <w:rsid w:val="007435A7"/>
    <w:rsid w:val="00764D93"/>
    <w:rsid w:val="007E6538"/>
    <w:rsid w:val="007F4AEA"/>
    <w:rsid w:val="0088386A"/>
    <w:rsid w:val="0088501B"/>
    <w:rsid w:val="008B2270"/>
    <w:rsid w:val="008D2753"/>
    <w:rsid w:val="008E3581"/>
    <w:rsid w:val="00905289"/>
    <w:rsid w:val="009C5CF5"/>
    <w:rsid w:val="00A32591"/>
    <w:rsid w:val="00A77ABF"/>
    <w:rsid w:val="00A863E9"/>
    <w:rsid w:val="00B022C4"/>
    <w:rsid w:val="00B559E9"/>
    <w:rsid w:val="00B71508"/>
    <w:rsid w:val="00B72222"/>
    <w:rsid w:val="00B80650"/>
    <w:rsid w:val="00BE1F24"/>
    <w:rsid w:val="00C36FAA"/>
    <w:rsid w:val="00C71133"/>
    <w:rsid w:val="00CA55CC"/>
    <w:rsid w:val="00CB3317"/>
    <w:rsid w:val="00DA3555"/>
    <w:rsid w:val="00E456EE"/>
    <w:rsid w:val="00ED7AB9"/>
    <w:rsid w:val="00EE5BBE"/>
    <w:rsid w:val="00F50F26"/>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CF43"/>
  <w15:chartTrackingRefBased/>
  <w15:docId w15:val="{AC1FE2DB-3096-42CE-A493-7C76EF9A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0442AE"/>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0442A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0442A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0442A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0442A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0442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42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42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42AE"/>
    <w:rPr>
      <w:rFonts w:eastAsiaTheme="majorEastAsia" w:cstheme="majorBidi"/>
      <w:color w:val="272727" w:themeColor="text1" w:themeTint="D8"/>
    </w:rPr>
  </w:style>
  <w:style w:type="character" w:styleId="Voetnootmarkering">
    <w:name w:val="footnote reference"/>
    <w:basedOn w:val="Standaardalinea-lettertype"/>
    <w:uiPriority w:val="99"/>
    <w:rsid w:val="000442AE"/>
    <w:rPr>
      <w:rFonts w:cs="Times New Roman"/>
      <w:vertAlign w:val="superscript"/>
    </w:rPr>
  </w:style>
  <w:style w:type="paragraph" w:styleId="Voetnoottekst">
    <w:name w:val="footnote text"/>
    <w:basedOn w:val="Standaard"/>
    <w:link w:val="VoetnoottekstChar"/>
    <w:rsid w:val="000442AE"/>
    <w:pPr>
      <w:spacing w:line="180" w:lineRule="atLeast"/>
    </w:pPr>
    <w:rPr>
      <w:sz w:val="13"/>
      <w:szCs w:val="20"/>
    </w:rPr>
  </w:style>
  <w:style w:type="character" w:customStyle="1" w:styleId="VoetnoottekstChar">
    <w:name w:val="Voetnoottekst Char"/>
    <w:basedOn w:val="Standaardalinea-lettertype"/>
    <w:link w:val="Voetnoottekst"/>
    <w:rsid w:val="000442AE"/>
    <w:rPr>
      <w:rFonts w:ascii="Verdana" w:hAnsi="Verdana" w:cs="Lohit Hindi"/>
      <w:sz w:val="13"/>
      <w:szCs w:val="20"/>
      <w:lang w:val="en-US"/>
    </w:rPr>
  </w:style>
  <w:style w:type="paragraph" w:customStyle="1" w:styleId="BijlageGenummerdParagraaf">
    <w:name w:val="BijlageGenummerdParagraaf"/>
    <w:basedOn w:val="broodtekst"/>
    <w:next w:val="broodtekst"/>
    <w:uiPriority w:val="12"/>
    <w:qFormat/>
    <w:rsid w:val="000442AE"/>
    <w:pPr>
      <w:numPr>
        <w:ilvl w:val="1"/>
        <w:numId w:val="32"/>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0442AE"/>
    <w:pPr>
      <w:numPr>
        <w:ilvl w:val="2"/>
        <w:numId w:val="32"/>
      </w:numPr>
      <w:spacing w:before="240"/>
      <w:outlineLvl w:val="2"/>
    </w:pPr>
    <w:rPr>
      <w:rFonts w:eastAsiaTheme="minorHAnsi"/>
      <w:i/>
    </w:rPr>
  </w:style>
  <w:style w:type="paragraph" w:customStyle="1" w:styleId="BijlageGenummerdKop">
    <w:name w:val="BijlageGenummerdKop"/>
    <w:next w:val="broodtekst"/>
    <w:uiPriority w:val="12"/>
    <w:qFormat/>
    <w:rsid w:val="000442AE"/>
    <w:pPr>
      <w:pageBreakBefore/>
      <w:numPr>
        <w:numId w:val="32"/>
      </w:numPr>
      <w:spacing w:after="660" w:line="300" w:lineRule="atLeast"/>
      <w:outlineLvl w:val="0"/>
    </w:pPr>
    <w:rPr>
      <w:rFonts w:ascii="Verdana" w:eastAsia="DejaVu Sans" w:hAnsi="Verdana" w:cs="Times New Roman"/>
      <w:color w:val="000000"/>
      <w:sz w:val="24"/>
      <w:lang w:eastAsia="nl-NL"/>
    </w:rPr>
  </w:style>
  <w:style w:type="paragraph" w:customStyle="1" w:styleId="broodtekst">
    <w:name w:val="broodtekst"/>
    <w:basedOn w:val="Standaard"/>
    <w:link w:val="broodtekstChar2"/>
    <w:rsid w:val="000442AE"/>
    <w:pPr>
      <w:tabs>
        <w:tab w:val="left" w:pos="227"/>
        <w:tab w:val="left" w:pos="454"/>
        <w:tab w:val="left" w:pos="680"/>
      </w:tabs>
      <w:autoSpaceDE w:val="0"/>
      <w:autoSpaceDN w:val="0"/>
      <w:adjustRightInd w:val="0"/>
    </w:pPr>
    <w:rPr>
      <w:rFonts w:eastAsia="Times New Roman"/>
    </w:rPr>
  </w:style>
  <w:style w:type="character" w:customStyle="1" w:styleId="broodtekstChar2">
    <w:name w:val="broodtekst Char2"/>
    <w:basedOn w:val="Standaardalinea-lettertype"/>
    <w:link w:val="broodtekst"/>
    <w:rsid w:val="000442AE"/>
    <w:rPr>
      <w:rFonts w:ascii="Verdana" w:eastAsia="Times New Roman" w:hAnsi="Verdana" w:cs="Lohit Hindi"/>
      <w:lang w:val="en-US"/>
    </w:rPr>
  </w:style>
  <w:style w:type="paragraph" w:customStyle="1" w:styleId="BijlageGenummerdKop2">
    <w:name w:val="BijlageGenummerdKop2"/>
    <w:basedOn w:val="BijlageGenummerdKop"/>
    <w:uiPriority w:val="16"/>
    <w:rsid w:val="000442AE"/>
    <w:pPr>
      <w:spacing w:line="240" w:lineRule="atLeast"/>
      <w:ind w:left="1134"/>
    </w:pPr>
  </w:style>
  <w:style w:type="paragraph" w:customStyle="1" w:styleId="Broodtekst0">
    <w:name w:val="Broodtekst"/>
    <w:basedOn w:val="Standaard"/>
    <w:link w:val="BroodtekstChar"/>
    <w:qFormat/>
    <w:rsid w:val="00764D93"/>
    <w:pPr>
      <w:tabs>
        <w:tab w:val="left" w:pos="227"/>
        <w:tab w:val="left" w:pos="454"/>
        <w:tab w:val="left" w:pos="680"/>
      </w:tabs>
      <w:autoSpaceDE w:val="0"/>
      <w:autoSpaceDN w:val="0"/>
      <w:adjustRightInd w:val="0"/>
    </w:pPr>
  </w:style>
  <w:style w:type="paragraph" w:customStyle="1" w:styleId="OpsommingenRWS">
    <w:name w:val="Opsommingen RWS"/>
    <w:basedOn w:val="Standaard"/>
    <w:qFormat/>
    <w:rsid w:val="00764D93"/>
    <w:pPr>
      <w:widowControl w:val="0"/>
      <w:numPr>
        <w:numId w:val="33"/>
      </w:numPr>
      <w:suppressAutoHyphens/>
      <w:autoSpaceDN w:val="0"/>
      <w:spacing w:line="240" w:lineRule="exact"/>
      <w:textAlignment w:val="baseline"/>
    </w:pPr>
    <w:rPr>
      <w:lang w:eastAsia="zh-CN" w:bidi="hi-IN"/>
    </w:rPr>
  </w:style>
  <w:style w:type="character" w:customStyle="1" w:styleId="Verborgentekst">
    <w:name w:val="Verborgen tekst"/>
    <w:qFormat/>
    <w:rsid w:val="00764D93"/>
    <w:rPr>
      <w:rFonts w:ascii="Verdana" w:hAnsi="Verdana" w:cs="Arial"/>
      <w:b/>
      <w:i/>
      <w:vanish/>
      <w:color w:val="3366FF"/>
      <w:sz w:val="16"/>
      <w:szCs w:val="16"/>
    </w:rPr>
  </w:style>
  <w:style w:type="character" w:customStyle="1" w:styleId="BroodtekstChar">
    <w:name w:val="Broodtekst Char"/>
    <w:basedOn w:val="Standaardalinea-lettertype"/>
    <w:link w:val="Broodtekst0"/>
    <w:rsid w:val="00764D93"/>
    <w:rPr>
      <w:rFonts w:ascii="Verdana" w:hAnsi="Verdana" w:cs="Lohit Hindi"/>
      <w:lang w:val="en-US"/>
    </w:rPr>
  </w:style>
  <w:style w:type="paragraph" w:customStyle="1" w:styleId="BijlageOngenummerdParagraaf">
    <w:name w:val="BijlageOngenummerdParagraaf"/>
    <w:basedOn w:val="Broodtekst0"/>
    <w:next w:val="Broodtekst0"/>
    <w:uiPriority w:val="16"/>
    <w:qFormat/>
    <w:rsid w:val="007E6538"/>
    <w:pPr>
      <w:spacing w:before="240"/>
      <w:outlineLvl w:val="0"/>
    </w:pPr>
    <w:rPr>
      <w:b/>
    </w:rPr>
  </w:style>
  <w:style w:type="character" w:customStyle="1" w:styleId="Huisstijl-Rapportkoptekst">
    <w:name w:val="Huisstijl - Rapport koptekst"/>
    <w:basedOn w:val="Standaardalinea-lettertype"/>
    <w:uiPriority w:val="1"/>
    <w:rsid w:val="007E6538"/>
    <w:rPr>
      <w:rFonts w:ascii="Verdana" w:hAnsi="Verdana"/>
      <w:sz w:val="13"/>
    </w:rPr>
  </w:style>
  <w:style w:type="paragraph" w:customStyle="1" w:styleId="Huisstijl-KopregelRapport">
    <w:name w:val="Huisstijl - Kopregel Rapport"/>
    <w:basedOn w:val="Standaard"/>
    <w:uiPriority w:val="16"/>
    <w:rsid w:val="007E6538"/>
    <w:rPr>
      <w:sz w:val="13"/>
    </w:rPr>
  </w:style>
  <w:style w:type="paragraph" w:customStyle="1" w:styleId="RapportBijschrift">
    <w:name w:val="RapportBijschrift"/>
    <w:basedOn w:val="Standaard"/>
    <w:next w:val="Standaard"/>
    <w:rsid w:val="007E6538"/>
    <w:rPr>
      <w:rFonts w:eastAsia="Times New Roman"/>
      <w:b/>
    </w:rPr>
  </w:style>
  <w:style w:type="paragraph" w:customStyle="1" w:styleId="RapportOpsomming">
    <w:name w:val="RapportOpsomming"/>
    <w:basedOn w:val="Standaard"/>
    <w:rsid w:val="007E6538"/>
    <w:pPr>
      <w:ind w:left="284" w:hanging="284"/>
    </w:pPr>
    <w:rPr>
      <w:rFonts w:eastAsia="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50D30-AFE9-4FC1-8997-05EAFE34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7056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Wijk, Guus van (RWS GPO)</dc:creator>
  <cp:keywords/>
  <dc:description/>
  <cp:lastModifiedBy>Wijk, Guus van (RWS GPO)</cp:lastModifiedBy>
  <cp:revision>2</cp:revision>
  <cp:lastPrinted>2025-10-22T09:32:00Z</cp:lastPrinted>
  <dcterms:created xsi:type="dcterms:W3CDTF">2025-10-22T09:33:00Z</dcterms:created>
  <dcterms:modified xsi:type="dcterms:W3CDTF">2025-10-22T09:33:00Z</dcterms:modified>
</cp:coreProperties>
</file>