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D88F0" w14:textId="77777777" w:rsidR="00313881" w:rsidRDefault="00313881" w:rsidP="008B2C85">
      <w:pPr>
        <w:pStyle w:val="BijlageGenummerdKop"/>
        <w:tabs>
          <w:tab w:val="clear" w:pos="0"/>
        </w:tabs>
        <w:ind w:firstLine="0"/>
      </w:pPr>
      <w:bookmarkStart w:id="0" w:name="_GoBack"/>
      <w:bookmarkEnd w:id="0"/>
      <w:r w:rsidRPr="00A27551">
        <w:t>Inschrijvingsstaat</w:t>
      </w:r>
      <w:r w:rsidRPr="00FB060C">
        <w:t xml:space="preserve"> </w:t>
      </w:r>
    </w:p>
    <w:p w14:paraId="23DB31E9" w14:textId="77298894" w:rsidR="00313881" w:rsidRPr="00A9293A" w:rsidRDefault="00313881" w:rsidP="00313881">
      <w:pPr>
        <w:rPr>
          <w:szCs w:val="18"/>
        </w:rPr>
      </w:pPr>
      <w:r w:rsidRPr="00A9293A">
        <w:rPr>
          <w:szCs w:val="18"/>
        </w:rPr>
        <w:t xml:space="preserve">Voor de uitvoering van </w:t>
      </w:r>
      <w:r w:rsidR="00743254">
        <w:rPr>
          <w:szCs w:val="18"/>
        </w:rPr>
        <w:t>een herberekening en het opstellen van een versterkingsont</w:t>
      </w:r>
      <w:r w:rsidR="00A15383">
        <w:rPr>
          <w:szCs w:val="18"/>
        </w:rPr>
        <w:t>werp voor de B</w:t>
      </w:r>
      <w:r w:rsidR="00743254">
        <w:rPr>
          <w:szCs w:val="18"/>
        </w:rPr>
        <w:t>rug o</w:t>
      </w:r>
      <w:r w:rsidR="00A15383">
        <w:rPr>
          <w:szCs w:val="18"/>
        </w:rPr>
        <w:t>ver de Beneden Merwede in de N3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>aaknummer</w:t>
      </w:r>
      <w:r w:rsidR="00743254">
        <w:rPr>
          <w:szCs w:val="18"/>
        </w:rPr>
        <w:t xml:space="preserve"> 31163427</w:t>
      </w:r>
      <w:r w:rsidRPr="00A9293A">
        <w:rPr>
          <w:szCs w:val="18"/>
        </w:rPr>
        <w:t>.</w:t>
      </w:r>
    </w:p>
    <w:p w14:paraId="2B167F81" w14:textId="77777777" w:rsidR="00313881" w:rsidRPr="00A9293A" w:rsidRDefault="00313881" w:rsidP="00313881">
      <w:pPr>
        <w:rPr>
          <w:szCs w:val="18"/>
        </w:rPr>
      </w:pPr>
    </w:p>
    <w:p w14:paraId="192632C2" w14:textId="77777777" w:rsidR="00313881" w:rsidRPr="00A9293A" w:rsidRDefault="00313881" w:rsidP="00313881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……………………………………………….</w:t>
      </w:r>
    </w:p>
    <w:p w14:paraId="69760D79" w14:textId="77777777" w:rsidR="00313881" w:rsidRPr="00A9293A" w:rsidRDefault="00313881" w:rsidP="00313881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70EFC25B" w14:textId="77777777" w:rsidR="00313881" w:rsidRPr="00A9293A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14:paraId="39001060" w14:textId="77777777" w:rsidR="00313881" w:rsidRPr="00A9293A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5280FB54" w14:textId="77777777" w:rsidR="00313881" w:rsidRPr="00743254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</w:t>
      </w:r>
      <w:r w:rsidR="00EE4E39">
        <w:rPr>
          <w:szCs w:val="18"/>
        </w:rPr>
        <w:t xml:space="preserve"> </w:t>
      </w:r>
      <w:r w:rsidR="00F45693" w:rsidRPr="00743254">
        <w:rPr>
          <w:szCs w:val="18"/>
        </w:rPr>
        <w:t>en op basis van nacalculatie</w:t>
      </w:r>
      <w:r w:rsidRPr="00743254">
        <w:rPr>
          <w:szCs w:val="18"/>
        </w:rPr>
        <w:t>) exclusief btw:</w:t>
      </w:r>
      <w:r w:rsidR="000C0FC4" w:rsidRPr="00743254">
        <w:rPr>
          <w:szCs w:val="18"/>
        </w:rPr>
        <w:t xml:space="preserve">       </w:t>
      </w:r>
    </w:p>
    <w:p w14:paraId="3936B828" w14:textId="77777777" w:rsidR="00313881" w:rsidRDefault="00313881" w:rsidP="00313881">
      <w:pPr>
        <w:rPr>
          <w:szCs w:val="18"/>
        </w:rPr>
      </w:pPr>
    </w:p>
    <w:tbl>
      <w:tblPr>
        <w:tblpPr w:leftFromText="141" w:rightFromText="141" w:vertAnchor="text" w:horzAnchor="margin" w:tblpY="121"/>
        <w:tblW w:w="87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1134"/>
        <w:gridCol w:w="1276"/>
        <w:gridCol w:w="2126"/>
        <w:gridCol w:w="1985"/>
      </w:tblGrid>
      <w:tr w:rsidR="00767AD5" w:rsidRPr="009E0200" w14:paraId="7C794A94" w14:textId="77777777" w:rsidTr="005E0674">
        <w:trPr>
          <w:trHeight w:val="307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343ACED" w14:textId="77777777" w:rsidR="00767AD5" w:rsidRPr="003703CF" w:rsidRDefault="00767AD5" w:rsidP="00313881">
            <w:pPr>
              <w:pStyle w:val="Kop1"/>
              <w:rPr>
                <w:b/>
              </w:rPr>
            </w:pPr>
            <w:r w:rsidRPr="003703CF">
              <w:rPr>
                <w:b/>
              </w:rPr>
              <w:t>Diensten / (deel)producten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4DC422" w14:textId="77777777" w:rsidR="005E0674" w:rsidRDefault="00767AD5" w:rsidP="005E067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Kosten</w:t>
            </w:r>
            <w:r>
              <w:rPr>
                <w:b/>
                <w:szCs w:val="18"/>
              </w:rPr>
              <w:t xml:space="preserve"> per </w:t>
            </w:r>
            <w:r w:rsidR="005E0674">
              <w:rPr>
                <w:b/>
                <w:szCs w:val="18"/>
              </w:rPr>
              <w:t>dienst/</w:t>
            </w:r>
          </w:p>
          <w:p w14:paraId="006A2380" w14:textId="77777777" w:rsidR="00767AD5" w:rsidRPr="00724C6D" w:rsidRDefault="00767AD5" w:rsidP="005E067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b/>
                <w:szCs w:val="18"/>
              </w:rPr>
              <w:t>(deel) product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09323" w14:textId="77777777" w:rsidR="00767AD5" w:rsidRPr="003703CF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703CF">
              <w:rPr>
                <w:b/>
                <w:szCs w:val="18"/>
              </w:rPr>
              <w:t>Totaal kosten per fase</w:t>
            </w:r>
          </w:p>
        </w:tc>
      </w:tr>
      <w:tr w:rsidR="00767AD5" w:rsidRPr="009E0200" w14:paraId="0F591963" w14:textId="77777777" w:rsidTr="005E0674"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2F0330" w14:textId="77777777" w:rsidR="00767AD5" w:rsidRPr="00DB104C" w:rsidRDefault="00767AD5" w:rsidP="00DB104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B104C">
              <w:rPr>
                <w:b/>
                <w:szCs w:val="18"/>
              </w:rPr>
              <w:t>Fase 1: Uitgangspunten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A9A3DDA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439FDF" w14:textId="77777777" w:rsidR="00767AD5" w:rsidRPr="005E0674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 xml:space="preserve">€ </w:t>
            </w:r>
          </w:p>
        </w:tc>
      </w:tr>
      <w:tr w:rsidR="00767AD5" w:rsidRPr="009E0200" w14:paraId="64BD9A38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2FA9AD" w14:textId="77777777" w:rsidR="00767AD5" w:rsidRPr="00724C6D" w:rsidRDefault="00702B2E" w:rsidP="008F02A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</w:t>
            </w:r>
            <w:r w:rsidR="00767AD5">
              <w:rPr>
                <w:szCs w:val="18"/>
              </w:rPr>
              <w:t xml:space="preserve"> conserveringsonderzoek</w:t>
            </w:r>
            <w:r w:rsidR="008F02AF">
              <w:rPr>
                <w:szCs w:val="18"/>
              </w:rPr>
              <w:t xml:space="preserve"> inclusief</w:t>
            </w:r>
            <w:r>
              <w:rPr>
                <w:szCs w:val="18"/>
              </w:rPr>
              <w:t xml:space="preserve"> rapportage en</w:t>
            </w:r>
            <w:r w:rsidR="008F02AF">
              <w:rPr>
                <w:szCs w:val="18"/>
              </w:rPr>
              <w:t xml:space="preserve"> Plan van Aanpak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5354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C26C32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646C5E24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2514D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 c</w:t>
            </w:r>
            <w:r w:rsidR="00767AD5">
              <w:rPr>
                <w:szCs w:val="18"/>
              </w:rPr>
              <w:t>onstructieve risicoanalyse</w:t>
            </w:r>
            <w:r w:rsidR="002263D4">
              <w:rPr>
                <w:szCs w:val="18"/>
              </w:rPr>
              <w:t xml:space="preserve"> inclusief rapportage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D396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12E874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379D3246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64672B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Uitvoeren </w:t>
            </w:r>
            <w:r w:rsidR="00767AD5">
              <w:rPr>
                <w:szCs w:val="18"/>
              </w:rPr>
              <w:t>constructieve inspectie</w:t>
            </w:r>
            <w:r w:rsidR="008F02AF">
              <w:rPr>
                <w:szCs w:val="18"/>
              </w:rPr>
              <w:t xml:space="preserve"> inclusief </w:t>
            </w:r>
            <w:r>
              <w:rPr>
                <w:szCs w:val="18"/>
              </w:rPr>
              <w:t xml:space="preserve">rapportage en </w:t>
            </w:r>
            <w:r w:rsidR="008F02AF">
              <w:rPr>
                <w:szCs w:val="18"/>
              </w:rPr>
              <w:t>Plan van Aanpak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992A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BEB11C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5DA73D73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E7CA0" w14:textId="77777777" w:rsidR="00767AD5" w:rsidRPr="0006620D" w:rsidRDefault="000E72D4" w:rsidP="00367BE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Uitvoeren </w:t>
            </w:r>
            <w:r w:rsidR="00767AD5" w:rsidRPr="0006620D">
              <w:rPr>
                <w:szCs w:val="18"/>
              </w:rPr>
              <w:t>rekmeetprogramma</w:t>
            </w:r>
            <w:r>
              <w:rPr>
                <w:szCs w:val="18"/>
              </w:rPr>
              <w:t xml:space="preserve"> inclusief Plan van Aanpak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CDC1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2557D4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4D2CE926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D5205" w14:textId="77777777" w:rsidR="00767AD5" w:rsidRPr="0006620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I</w:t>
            </w:r>
            <w:r w:rsidR="00767AD5" w:rsidRPr="0006620D">
              <w:rPr>
                <w:szCs w:val="18"/>
              </w:rPr>
              <w:t>nstall</w:t>
            </w:r>
            <w:r>
              <w:rPr>
                <w:szCs w:val="18"/>
              </w:rPr>
              <w:t>eren</w:t>
            </w:r>
            <w:r w:rsidR="00767AD5" w:rsidRPr="0006620D">
              <w:rPr>
                <w:szCs w:val="18"/>
              </w:rPr>
              <w:t xml:space="preserve"> meetopstelling</w:t>
            </w:r>
            <w:r>
              <w:rPr>
                <w:szCs w:val="18"/>
              </w:rPr>
              <w:t xml:space="preserve"> inclusief rapportage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8392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747EAF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6F9C1FB9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F92E05" w14:textId="77777777" w:rsidR="00767AD5" w:rsidRPr="0006620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</w:t>
            </w:r>
            <w:r w:rsidR="00767AD5" w:rsidRPr="0006620D">
              <w:rPr>
                <w:szCs w:val="18"/>
              </w:rPr>
              <w:t xml:space="preserve"> ballastproef</w:t>
            </w:r>
            <w:r>
              <w:rPr>
                <w:szCs w:val="18"/>
              </w:rPr>
              <w:t xml:space="preserve"> inclusief rapportage</w:t>
            </w:r>
            <w:r w:rsidR="00767AD5" w:rsidRPr="0006620D">
              <w:rPr>
                <w:szCs w:val="18"/>
              </w:rPr>
              <w:t xml:space="preserve"> en validatie rekenmodel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024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E01540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A474B1" w:rsidRPr="009E0200" w14:paraId="36BF71A2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79F67D" w14:textId="77777777" w:rsidR="00A474B1" w:rsidRPr="0006620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r</w:t>
            </w:r>
            <w:r w:rsidR="00A474B1" w:rsidRPr="0006620D">
              <w:rPr>
                <w:szCs w:val="18"/>
              </w:rPr>
              <w:t>apportage resultaten rekmeetprogramma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20409" w14:textId="77777777" w:rsidR="00A474B1" w:rsidRDefault="00A474B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9192F4" w14:textId="77777777" w:rsidR="00A474B1" w:rsidRPr="00724C6D" w:rsidRDefault="00A474B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4D91306E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772945" w14:textId="77777777" w:rsidR="00767AD5" w:rsidRPr="0006620D" w:rsidRDefault="00702B2E" w:rsidP="00AF5B4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r</w:t>
            </w:r>
            <w:r w:rsidR="00A474B1" w:rsidRPr="0006620D">
              <w:rPr>
                <w:szCs w:val="18"/>
              </w:rPr>
              <w:t>apportage hange</w:t>
            </w:r>
            <w:r w:rsidR="00767AD5" w:rsidRPr="0006620D">
              <w:rPr>
                <w:szCs w:val="18"/>
              </w:rPr>
              <w:t>rkrachtmetingen/</w:t>
            </w:r>
          </w:p>
          <w:p w14:paraId="1B77189B" w14:textId="77777777" w:rsidR="00767AD5" w:rsidRPr="0006620D" w:rsidRDefault="00767AD5" w:rsidP="00AF5B4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06620D">
              <w:rPr>
                <w:szCs w:val="18"/>
              </w:rPr>
              <w:t>tuikrachtmetingen</w:t>
            </w:r>
            <w:r w:rsidR="00A474B1" w:rsidRPr="0006620D">
              <w:rPr>
                <w:szCs w:val="18"/>
              </w:rPr>
              <w:t xml:space="preserve"> inclusief Plan van Aanpak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B24C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7FEC18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04ABE2AC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FBD263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u</w:t>
            </w:r>
            <w:r w:rsidR="00767AD5">
              <w:rPr>
                <w:szCs w:val="18"/>
              </w:rPr>
              <w:t xml:space="preserve">itgangspuntennota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056B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B3B177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176B254E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239C0D" w14:textId="77777777" w:rsidR="00767AD5" w:rsidRPr="00040C52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2: Herberekening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268812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3F0338" w14:textId="77777777" w:rsidR="00767AD5" w:rsidRPr="005E0674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767AD5" w:rsidRPr="009E0200" w14:paraId="08212E49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82F064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 v</w:t>
            </w:r>
            <w:r w:rsidR="00767AD5">
              <w:rPr>
                <w:szCs w:val="18"/>
              </w:rPr>
              <w:t>erificatieberekening bestaande situatie</w:t>
            </w:r>
            <w:r>
              <w:rPr>
                <w:szCs w:val="18"/>
              </w:rPr>
              <w:t xml:space="preserve"> inclusief rapportage(s)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D1A5" w14:textId="77777777" w:rsidR="00767AD5" w:rsidRPr="00724C6D" w:rsidRDefault="00624EE0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136BF3" w14:textId="77777777" w:rsidR="00767AD5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767AD5" w:rsidRPr="009E0200" w14:paraId="36E625EA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F9544C" w14:textId="77777777" w:rsidR="00767AD5" w:rsidRPr="00724C6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</w:t>
            </w:r>
            <w:r w:rsidR="00767AD5">
              <w:rPr>
                <w:szCs w:val="18"/>
              </w:rPr>
              <w:t xml:space="preserve"> verdiepende berekeningen</w:t>
            </w:r>
            <w:r>
              <w:rPr>
                <w:szCs w:val="18"/>
              </w:rPr>
              <w:t xml:space="preserve"> inclusief rapportage(s)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E724" w14:textId="77777777" w:rsidR="00767AD5" w:rsidRPr="00724C6D" w:rsidRDefault="00624EE0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  <w:r w:rsidR="00AD3AAA">
              <w:rPr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67098D" w14:textId="77777777" w:rsidR="00767AD5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767AD5" w:rsidRPr="009E0200" w14:paraId="16CF6FFC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49449F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t</w:t>
            </w:r>
            <w:r w:rsidR="00767AD5">
              <w:rPr>
                <w:szCs w:val="18"/>
              </w:rPr>
              <w:t>ussentijdse adviesmemo renoveren of vervangen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4D99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DFA525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39D1470C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07CD78" w14:textId="77777777" w:rsidR="00767AD5" w:rsidRPr="00040C52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3: VO Versterkingsontwerp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6253E7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39A08F" w14:textId="77777777" w:rsidR="00767AD5" w:rsidRPr="005E0674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767AD5" w:rsidRPr="009E0200" w14:paraId="12BCAC70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9F5A92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Uitvoeren</w:t>
            </w:r>
            <w:r w:rsidR="00767AD5">
              <w:rPr>
                <w:szCs w:val="18"/>
              </w:rPr>
              <w:t xml:space="preserve"> variantenstudie versterkingsontwerp</w:t>
            </w:r>
            <w:r>
              <w:rPr>
                <w:szCs w:val="18"/>
              </w:rPr>
              <w:t xml:space="preserve"> inclusief rapportage(s)</w:t>
            </w:r>
            <w:r w:rsidR="00767AD5">
              <w:rPr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6A41" w14:textId="77777777" w:rsidR="00767AD5" w:rsidRPr="00724C6D" w:rsidRDefault="00624EE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9329EF" w14:textId="77777777" w:rsidR="00767AD5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767AD5" w:rsidRPr="009E0200" w14:paraId="78E81C1F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300CD7" w14:textId="77777777" w:rsidR="00767AD5" w:rsidRPr="00724C6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Opstellen </w:t>
            </w:r>
            <w:r w:rsidR="00767AD5">
              <w:rPr>
                <w:szCs w:val="18"/>
              </w:rPr>
              <w:t>VO ontwerpnota versterkingsontwerp, inclusief tekeningen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913D" w14:textId="77777777" w:rsidR="00767AD5" w:rsidRPr="00724C6D" w:rsidRDefault="00624EE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F591D3" w14:textId="77777777" w:rsidR="00767AD5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767AD5" w:rsidRPr="009E0200" w14:paraId="2D70BD34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8BD49C" w14:textId="77777777" w:rsidR="00767AD5" w:rsidRPr="00724C6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Opstellen </w:t>
            </w:r>
            <w:r w:rsidR="00767AD5">
              <w:rPr>
                <w:szCs w:val="18"/>
              </w:rPr>
              <w:t>SSK raming VO versterkingsontwerp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4E8C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9A1DA9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00997714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74171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c</w:t>
            </w:r>
            <w:r w:rsidR="00767AD5">
              <w:rPr>
                <w:szCs w:val="18"/>
              </w:rPr>
              <w:t>oncept uitvoeringsmethode en uitvoeringsplanning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5D0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ECCDA0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1FF1DF1E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79E8CC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c</w:t>
            </w:r>
            <w:r w:rsidR="00767AD5">
              <w:rPr>
                <w:szCs w:val="18"/>
              </w:rPr>
              <w:t>oncept V&amp;G plan ontwerpfase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AC3B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B03BC5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05E544E5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09409E" w14:textId="77777777" w:rsidR="00767AD5" w:rsidRPr="00040C52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4: DO Versterkingsontwerp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00A227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5960D9" w14:textId="77777777" w:rsidR="00767AD5" w:rsidRPr="005E0674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767AD5" w:rsidRPr="009E0200" w14:paraId="1E5980C0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90B36C" w14:textId="77777777" w:rsidR="00767AD5" w:rsidRPr="00724C6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Opstellen </w:t>
            </w:r>
            <w:r w:rsidR="00767AD5">
              <w:rPr>
                <w:szCs w:val="18"/>
              </w:rPr>
              <w:t>DO ontwerpnota versterkingsontwerp, inclusief tekeningen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12D9" w14:textId="77777777" w:rsidR="00767AD5" w:rsidRPr="00724C6D" w:rsidRDefault="00624EE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1FD5CA" w14:textId="77777777" w:rsidR="00767AD5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767AD5" w:rsidRPr="009E0200" w14:paraId="1402CFD2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ACFB79" w14:textId="77777777" w:rsidR="00767AD5" w:rsidRPr="00724C6D" w:rsidRDefault="00702B2E" w:rsidP="00E21C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Opstellen </w:t>
            </w:r>
            <w:r w:rsidR="00767AD5">
              <w:rPr>
                <w:szCs w:val="18"/>
              </w:rPr>
              <w:t>SSK raming DO versterkingsontwerp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33DE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2A7622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2DDFC8DC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EB5A1E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u</w:t>
            </w:r>
            <w:r w:rsidR="00767AD5">
              <w:rPr>
                <w:szCs w:val="18"/>
              </w:rPr>
              <w:t>itvoeringsmethode en uitvoeringsplanning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1EE5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C7038B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39B18E41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95FD5" w14:textId="77777777" w:rsidR="00767AD5" w:rsidRPr="00724C6D" w:rsidRDefault="00702B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Opstellen </w:t>
            </w:r>
            <w:r w:rsidR="00767AD5">
              <w:rPr>
                <w:szCs w:val="18"/>
              </w:rPr>
              <w:t>V&amp;G plan ontwerpfase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C42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9BFFCF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143AA003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AB1639" w14:textId="77777777" w:rsidR="00767AD5" w:rsidRPr="00040C52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 xml:space="preserve">Fase 5: Specificatie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8074E8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11A6D8" w14:textId="77777777" w:rsidR="00767AD5" w:rsidRPr="005E0674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767AD5" w:rsidRPr="009E0200" w14:paraId="6B064DD5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194A04" w14:textId="77777777" w:rsidR="00767AD5" w:rsidRPr="00724C6D" w:rsidRDefault="00702B2E" w:rsidP="00702B2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Opstellen t</w:t>
            </w:r>
            <w:r w:rsidR="00767AD5">
              <w:rPr>
                <w:szCs w:val="18"/>
              </w:rPr>
              <w:t>echnische specificatie(s) DO versterkingsontwerp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3465" w14:textId="77777777" w:rsidR="00767AD5" w:rsidRPr="00724C6D" w:rsidRDefault="005E067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9C08B1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2224A" w:rsidRPr="009E0200" w14:paraId="524B53C9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E4D4EB" w14:textId="77777777" w:rsidR="0042224A" w:rsidRDefault="0042224A" w:rsidP="00841FC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Beschikbaar zijn opdrachtnemer voor beantwoorden vragen</w:t>
            </w:r>
            <w:r w:rsidR="00CB1BCD">
              <w:rPr>
                <w:szCs w:val="18"/>
              </w:rPr>
              <w:t xml:space="preserve"> t.</w:t>
            </w:r>
            <w:r w:rsidR="00841FC2">
              <w:rPr>
                <w:szCs w:val="18"/>
              </w:rPr>
              <w:t>b</w:t>
            </w:r>
            <w:r w:rsidR="00CB1BCD">
              <w:rPr>
                <w:szCs w:val="18"/>
              </w:rPr>
              <w:t xml:space="preserve">.v. </w:t>
            </w:r>
            <w:r w:rsidR="00AC3E05">
              <w:rPr>
                <w:szCs w:val="18"/>
              </w:rPr>
              <w:t xml:space="preserve">de </w:t>
            </w:r>
            <w:r w:rsidR="00841FC2">
              <w:rPr>
                <w:szCs w:val="18"/>
              </w:rPr>
              <w:t>(</w:t>
            </w:r>
            <w:r w:rsidR="00CB1BCD">
              <w:rPr>
                <w:szCs w:val="18"/>
              </w:rPr>
              <w:t>voorbereiding</w:t>
            </w:r>
            <w:r w:rsidR="00841FC2">
              <w:rPr>
                <w:szCs w:val="18"/>
              </w:rPr>
              <w:t xml:space="preserve">) </w:t>
            </w:r>
            <w:r w:rsidR="00CB1BCD">
              <w:rPr>
                <w:szCs w:val="18"/>
              </w:rPr>
              <w:t xml:space="preserve"> aanbesteding realisatiecontract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FB" w14:textId="77777777" w:rsidR="0042224A" w:rsidRDefault="00624EE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025387" w14:textId="77777777" w:rsidR="0042224A" w:rsidRPr="00724C6D" w:rsidRDefault="00E2100E" w:rsidP="00E210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2844D4" w:rsidRPr="009E0200" w14:paraId="682BE24A" w14:textId="77777777" w:rsidTr="001E29F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DA15AB" w14:textId="1477402E" w:rsidR="002844D4" w:rsidRPr="001E29F5" w:rsidRDefault="002844D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Projectmanagement</w:t>
            </w:r>
            <w:r w:rsidR="001039D2">
              <w:rPr>
                <w:b/>
                <w:szCs w:val="18"/>
              </w:rPr>
              <w:t xml:space="preserve"> o.a.</w:t>
            </w:r>
            <w:r w:rsidR="00061AAC">
              <w:rPr>
                <w:rStyle w:val="Voetnootmarkering"/>
                <w:b/>
                <w:szCs w:val="18"/>
              </w:rPr>
              <w:footnoteReference w:id="1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7E1E2E" w14:textId="77777777" w:rsidR="002844D4" w:rsidRDefault="00D5176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51760">
              <w:rPr>
                <w:b/>
                <w:szCs w:val="18"/>
              </w:rPr>
              <w:t>Kosten per maand</w:t>
            </w:r>
          </w:p>
          <w:p w14:paraId="2458BB7B" w14:textId="77777777" w:rsidR="006B1FC0" w:rsidRPr="00D51760" w:rsidRDefault="006B1FC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1D1F64" w14:textId="77777777" w:rsidR="006B1FC0" w:rsidRDefault="00D51760" w:rsidP="006B1FC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Totaal kosten </w:t>
            </w:r>
            <w:r w:rsidR="006B1FC0">
              <w:rPr>
                <w:b/>
                <w:szCs w:val="18"/>
              </w:rPr>
              <w:t>project (</w:t>
            </w:r>
            <w:r w:rsidR="001039D2">
              <w:rPr>
                <w:b/>
                <w:szCs w:val="18"/>
              </w:rPr>
              <w:t xml:space="preserve">is </w:t>
            </w:r>
            <w:r w:rsidR="006B1FC0">
              <w:rPr>
                <w:b/>
                <w:szCs w:val="18"/>
              </w:rPr>
              <w:t>30 m</w:t>
            </w:r>
            <w:r w:rsidR="001039D2">
              <w:rPr>
                <w:b/>
                <w:szCs w:val="18"/>
              </w:rPr>
              <w:t>aanden</w:t>
            </w:r>
            <w:r w:rsidR="006B1FC0">
              <w:rPr>
                <w:b/>
                <w:szCs w:val="18"/>
              </w:rPr>
              <w:t>)</w:t>
            </w:r>
          </w:p>
          <w:p w14:paraId="274A4AFF" w14:textId="77777777" w:rsidR="002844D4" w:rsidRPr="001E29F5" w:rsidRDefault="002844D4" w:rsidP="006B1FC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</w:tr>
      <w:tr w:rsidR="002844D4" w:rsidRPr="009E0200" w14:paraId="0B166988" w14:textId="77777777" w:rsidTr="002844D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E7E022" w14:textId="1D3D08A4" w:rsidR="002844D4" w:rsidRPr="002844D4" w:rsidRDefault="00F54168" w:rsidP="00D5176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E7795" w14:textId="77777777" w:rsidR="002844D4" w:rsidRPr="00D51760" w:rsidRDefault="00E20EA4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Calibri" w:hAnsi="Calibri" w:cs="Calibri"/>
                <w:szCs w:val="18"/>
              </w:rPr>
            </w:pPr>
            <w:r>
              <w:rPr>
                <w:b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8E5317" w14:textId="77777777" w:rsidR="002844D4" w:rsidRPr="001E29F5" w:rsidRDefault="00E20EA4" w:rsidP="00F33B4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€</w:t>
            </w:r>
          </w:p>
        </w:tc>
      </w:tr>
      <w:tr w:rsidR="00767AD5" w:rsidRPr="009E0200" w14:paraId="0E34F1FF" w14:textId="77777777" w:rsidTr="001E29F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DB4784" w14:textId="2B09D701" w:rsidR="00767AD5" w:rsidRPr="001E29F5" w:rsidRDefault="001E29F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1E29F5">
              <w:rPr>
                <w:b/>
                <w:szCs w:val="18"/>
              </w:rPr>
              <w:t>Stelpost</w:t>
            </w:r>
            <w:r w:rsidR="00471527">
              <w:rPr>
                <w:b/>
                <w:szCs w:val="18"/>
              </w:rPr>
              <w:t xml:space="preserve"> t.b.v.</w:t>
            </w:r>
            <w:r w:rsidR="00061AAC">
              <w:rPr>
                <w:rStyle w:val="Voetnootmarkering"/>
                <w:b/>
                <w:szCs w:val="18"/>
              </w:rPr>
              <w:footnoteReference w:id="2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538D3C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5E216C" w14:textId="77777777" w:rsidR="00767AD5" w:rsidRPr="001E29F5" w:rsidRDefault="001E29F5" w:rsidP="00F33B4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1E29F5">
              <w:rPr>
                <w:b/>
                <w:szCs w:val="18"/>
              </w:rPr>
              <w:t>€</w:t>
            </w:r>
            <w:r w:rsidR="00CA288A">
              <w:rPr>
                <w:b/>
                <w:szCs w:val="18"/>
              </w:rPr>
              <w:t xml:space="preserve"> </w:t>
            </w:r>
            <w:r w:rsidR="00F33B42">
              <w:rPr>
                <w:b/>
                <w:szCs w:val="18"/>
              </w:rPr>
              <w:t>45</w:t>
            </w:r>
            <w:r w:rsidR="00CA288A">
              <w:rPr>
                <w:b/>
                <w:szCs w:val="18"/>
              </w:rPr>
              <w:t>0.000,-</w:t>
            </w:r>
          </w:p>
        </w:tc>
      </w:tr>
      <w:tr w:rsidR="00767AD5" w:rsidRPr="009E0200" w14:paraId="600FCFC5" w14:textId="77777777" w:rsidTr="005E067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4946FD" w14:textId="40E94FF2" w:rsidR="00471527" w:rsidRPr="00724C6D" w:rsidRDefault="00471527" w:rsidP="00D46D1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416A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2964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9E0200" w14:paraId="0321C448" w14:textId="77777777" w:rsidTr="00D642A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A2AEBA" w14:textId="68CBDDB9" w:rsidR="00767AD5" w:rsidRPr="00D642A5" w:rsidRDefault="00A248FE" w:rsidP="00624EE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Nacalculatie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160091" w14:textId="77777777" w:rsidR="00767AD5" w:rsidRPr="00724C6D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20A333" w14:textId="77777777" w:rsidR="00767AD5" w:rsidRPr="000B6872" w:rsidRDefault="000B6872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B6872">
              <w:rPr>
                <w:b/>
                <w:szCs w:val="18"/>
              </w:rPr>
              <w:t>€</w:t>
            </w:r>
          </w:p>
        </w:tc>
      </w:tr>
      <w:tr w:rsidR="00A248FE" w:rsidRPr="009E0200" w14:paraId="69C55E5E" w14:textId="77777777" w:rsidTr="00BF241B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4D9383" w14:textId="48D8200C" w:rsidR="00A248FE" w:rsidRDefault="00A248F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D642A5">
              <w:rPr>
                <w:b/>
                <w:szCs w:val="18"/>
              </w:rPr>
              <w:t xml:space="preserve">Te hanteren uurtarieven t.b.v. </w:t>
            </w:r>
            <w:r>
              <w:rPr>
                <w:b/>
                <w:szCs w:val="18"/>
              </w:rPr>
              <w:t>nacalculatie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F65C" w14:textId="77777777" w:rsidR="00A248FE" w:rsidRPr="00724C6D" w:rsidRDefault="00A248F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9810B2" w14:textId="77777777" w:rsidR="00A248FE" w:rsidRPr="00724C6D" w:rsidRDefault="00A248F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20F5AB6A" w14:textId="77777777" w:rsidTr="006E77B9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173AF16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Functie</w:t>
            </w:r>
            <w:r w:rsidR="006E77B9">
              <w:rPr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10A9ED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Uren</w:t>
            </w:r>
            <w:r w:rsidR="006E77B9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53A5CA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Uurtarief</w:t>
            </w:r>
            <w:r w:rsidR="006E77B9">
              <w:rPr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152C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94E3D8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0A182ECE" w14:textId="77777777" w:rsidTr="006E77B9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DC219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Projectleider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CC0297" w14:textId="77777777" w:rsidR="001E3906" w:rsidRPr="001D3B9E" w:rsidRDefault="001D3B9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100</w:t>
            </w:r>
            <w:r w:rsidR="006E77B9" w:rsidRPr="001D3B9E">
              <w:rPr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8C1599" w14:textId="77777777" w:rsidR="001E3906" w:rsidRPr="00724C6D" w:rsidRDefault="001E3906" w:rsidP="001E390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7803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9AE15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43652F7F" w14:textId="77777777" w:rsidTr="006E77B9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CC850C7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Junior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CFC820" w14:textId="77777777" w:rsidR="001E3906" w:rsidRPr="001D3B9E" w:rsidRDefault="001D3B9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800</w:t>
            </w:r>
            <w:r w:rsidR="006E77B9" w:rsidRPr="001D3B9E">
              <w:rPr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3D2155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8C13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EE98B6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66B35BC3" w14:textId="77777777" w:rsidTr="006E77B9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DBE984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Medior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9A2047" w14:textId="77777777" w:rsidR="001E3906" w:rsidRPr="001D3B9E" w:rsidRDefault="001D3B9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D52DE4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6575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972D57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53F292D9" w14:textId="77777777" w:rsidTr="006E77B9"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9D43D1B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Senior constructeur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38F28D" w14:textId="77777777" w:rsidR="001E3906" w:rsidRPr="001D3B9E" w:rsidRDefault="001D3B9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BDD879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7E36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4B8CE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1E3906" w:rsidRPr="009E0200" w14:paraId="6B4A7D9E" w14:textId="77777777" w:rsidTr="006E77B9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1BF86AC6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 ondersteuner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24DC8A" w14:textId="77777777" w:rsidR="001E3906" w:rsidRPr="001D3B9E" w:rsidRDefault="001D3B9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2D4CDC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6CA4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568574" w14:textId="77777777" w:rsidR="001E3906" w:rsidRPr="00724C6D" w:rsidRDefault="001E3906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767AD5" w:rsidRPr="00347A7D" w14:paraId="7B4457DC" w14:textId="77777777" w:rsidTr="00626D20">
        <w:trPr>
          <w:trHeight w:val="334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2055F" w14:textId="77777777" w:rsidR="00767AD5" w:rsidRPr="00626D20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>Totaal inschrijving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54C16F" w14:textId="77777777" w:rsidR="00767AD5" w:rsidRPr="00626D20" w:rsidRDefault="00767AD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8DBACD" w14:textId="77777777" w:rsidR="00767AD5" w:rsidRPr="00626D20" w:rsidRDefault="00767AD5" w:rsidP="001E29F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 xml:space="preserve">€ </w:t>
            </w:r>
          </w:p>
        </w:tc>
      </w:tr>
    </w:tbl>
    <w:p w14:paraId="07EB89D6" w14:textId="77777777" w:rsidR="00313881" w:rsidRPr="009E0200" w:rsidRDefault="00313881" w:rsidP="00313881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p w14:paraId="21430A17" w14:textId="77777777" w:rsidR="00313881" w:rsidRPr="00DA2781" w:rsidRDefault="00313881" w:rsidP="00313881">
      <w:pPr>
        <w:pStyle w:val="Plattetekst"/>
        <w:rPr>
          <w:szCs w:val="18"/>
        </w:rPr>
      </w:pPr>
      <w:r w:rsidRPr="003C5A26">
        <w:rPr>
          <w:szCs w:val="18"/>
        </w:rPr>
        <w:t xml:space="preserve">De inschrijving voor de/het </w:t>
      </w:r>
      <w:r w:rsidRPr="00CA288A">
        <w:rPr>
          <w:szCs w:val="18"/>
        </w:rPr>
        <w:t xml:space="preserve">deelproduct(en) </w:t>
      </w:r>
      <w:r w:rsidR="003C5A26" w:rsidRPr="00CA288A">
        <w:rPr>
          <w:b/>
          <w:szCs w:val="18"/>
          <w:u w:val="single"/>
        </w:rPr>
        <w:t>niet</w:t>
      </w:r>
      <w:r w:rsidR="003C5A26" w:rsidRPr="00CA288A">
        <w:rPr>
          <w:szCs w:val="18"/>
        </w:rPr>
        <w:t xml:space="preserve"> aangeduid met “Nacalculatie” </w:t>
      </w:r>
      <w:r w:rsidRPr="00CA288A">
        <w:rPr>
          <w:szCs w:val="18"/>
        </w:rPr>
        <w:t>is op basis van een vaste prijs</w:t>
      </w:r>
      <w:r w:rsidR="00E25296" w:rsidRPr="00CA288A">
        <w:rPr>
          <w:szCs w:val="18"/>
        </w:rPr>
        <w:t xml:space="preserve"> </w:t>
      </w:r>
      <w:r w:rsidRPr="00CA288A">
        <w:rPr>
          <w:szCs w:val="18"/>
        </w:rPr>
        <w:t xml:space="preserve">en de/het deelproduct(en) </w:t>
      </w:r>
      <w:r w:rsidR="003C5A26" w:rsidRPr="00CA288A">
        <w:rPr>
          <w:b/>
          <w:szCs w:val="18"/>
          <w:u w:val="single"/>
        </w:rPr>
        <w:t>wel</w:t>
      </w:r>
      <w:r w:rsidR="003C5A26" w:rsidRPr="00CA288A">
        <w:rPr>
          <w:szCs w:val="18"/>
          <w:u w:val="single"/>
        </w:rPr>
        <w:t xml:space="preserve"> </w:t>
      </w:r>
      <w:r w:rsidR="003C5A26" w:rsidRPr="00CA288A">
        <w:rPr>
          <w:szCs w:val="18"/>
        </w:rPr>
        <w:t xml:space="preserve"> aangeduid met “Nacalculatie” </w:t>
      </w:r>
      <w:r w:rsidRPr="00CA288A">
        <w:rPr>
          <w:szCs w:val="18"/>
        </w:rPr>
        <w:t>is</w:t>
      </w:r>
      <w:r w:rsidRPr="003C5A26">
        <w:rPr>
          <w:szCs w:val="18"/>
        </w:rPr>
        <w:t>/zijn op basis van nacalculatie tegen de opgegeven tarieven of prijzen</w:t>
      </w:r>
      <w:r w:rsidRPr="00DA2781">
        <w:rPr>
          <w:szCs w:val="18"/>
        </w:rPr>
        <w:t>.</w:t>
      </w:r>
      <w:r w:rsidR="003C5A26" w:rsidRPr="00DA2781">
        <w:rPr>
          <w:szCs w:val="18"/>
        </w:rPr>
        <w:t xml:space="preserve"> </w:t>
      </w:r>
    </w:p>
    <w:p w14:paraId="23E6CC41" w14:textId="77777777" w:rsidR="00313881" w:rsidRPr="003C5A26" w:rsidRDefault="00313881" w:rsidP="00313881">
      <w:pPr>
        <w:pStyle w:val="Plattetekst"/>
        <w:rPr>
          <w:szCs w:val="18"/>
        </w:rPr>
      </w:pPr>
      <w:r w:rsidRPr="003C5A26">
        <w:rPr>
          <w:szCs w:val="18"/>
        </w:rPr>
        <w:t xml:space="preserve">Indien meer- of minderwerk aan de orde is gelden de prijzen per (deel) product, zoals aangegeven. </w:t>
      </w:r>
    </w:p>
    <w:p w14:paraId="12B51BAA" w14:textId="77777777" w:rsidR="006E77B9" w:rsidRPr="00CA288A" w:rsidRDefault="006E77B9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lastRenderedPageBreak/>
        <w:t>De kosten voor</w:t>
      </w:r>
      <w:r w:rsidR="000974FB" w:rsidRPr="00E20EA4">
        <w:rPr>
          <w:szCs w:val="18"/>
        </w:rPr>
        <w:t xml:space="preserve"> </w:t>
      </w:r>
      <w:r w:rsidR="00332588" w:rsidRPr="00E20EA4">
        <w:rPr>
          <w:szCs w:val="18"/>
        </w:rPr>
        <w:t xml:space="preserve">het bijwonen van </w:t>
      </w:r>
      <w:r w:rsidR="000974FB" w:rsidRPr="00E20EA4">
        <w:rPr>
          <w:szCs w:val="18"/>
        </w:rPr>
        <w:t xml:space="preserve">de </w:t>
      </w:r>
      <w:r w:rsidRPr="00E20EA4">
        <w:rPr>
          <w:szCs w:val="18"/>
        </w:rPr>
        <w:t>technisch</w:t>
      </w:r>
      <w:r w:rsidR="00332588" w:rsidRPr="00E20EA4">
        <w:rPr>
          <w:szCs w:val="18"/>
        </w:rPr>
        <w:t xml:space="preserve">e </w:t>
      </w:r>
      <w:r w:rsidRPr="00E20EA4">
        <w:rPr>
          <w:szCs w:val="18"/>
        </w:rPr>
        <w:t>overleg</w:t>
      </w:r>
      <w:r w:rsidR="00332588" w:rsidRPr="00E20EA4">
        <w:rPr>
          <w:szCs w:val="18"/>
        </w:rPr>
        <w:t>gen</w:t>
      </w:r>
      <w:r w:rsidRPr="00E20EA4">
        <w:rPr>
          <w:szCs w:val="18"/>
        </w:rPr>
        <w:t xml:space="preserve">, </w:t>
      </w:r>
      <w:r w:rsidR="00332588" w:rsidRPr="00E20EA4">
        <w:rPr>
          <w:szCs w:val="18"/>
        </w:rPr>
        <w:t xml:space="preserve">het opstellen van </w:t>
      </w:r>
      <w:r w:rsidRPr="00E20EA4">
        <w:rPr>
          <w:szCs w:val="18"/>
        </w:rPr>
        <w:t xml:space="preserve">de bijbehorende </w:t>
      </w:r>
      <w:r w:rsidR="00EE4E39" w:rsidRPr="00E20EA4">
        <w:rPr>
          <w:szCs w:val="18"/>
        </w:rPr>
        <w:t>notulen</w:t>
      </w:r>
      <w:r w:rsidR="00624EE0" w:rsidRPr="00E20EA4">
        <w:rPr>
          <w:szCs w:val="18"/>
        </w:rPr>
        <w:t xml:space="preserve"> en het opstellen en actueel houden van het integraal veiligheid</w:t>
      </w:r>
      <w:r w:rsidR="00A34113" w:rsidRPr="00E20EA4">
        <w:rPr>
          <w:szCs w:val="18"/>
        </w:rPr>
        <w:t xml:space="preserve"> document (</w:t>
      </w:r>
      <w:r w:rsidR="00FD3098" w:rsidRPr="00E20EA4">
        <w:rPr>
          <w:szCs w:val="18"/>
        </w:rPr>
        <w:t>IVD</w:t>
      </w:r>
      <w:r w:rsidR="00A34113" w:rsidRPr="00E20EA4">
        <w:rPr>
          <w:szCs w:val="18"/>
        </w:rPr>
        <w:t>)</w:t>
      </w:r>
      <w:r w:rsidR="00624EE0" w:rsidRPr="00E20EA4">
        <w:rPr>
          <w:szCs w:val="18"/>
        </w:rPr>
        <w:t xml:space="preserve"> </w:t>
      </w:r>
      <w:r w:rsidR="000974FB" w:rsidRPr="00E20EA4">
        <w:rPr>
          <w:szCs w:val="18"/>
        </w:rPr>
        <w:t>dienen te zijn verdisconteerd in de</w:t>
      </w:r>
      <w:r w:rsidR="00F20C82" w:rsidRPr="00E20EA4">
        <w:rPr>
          <w:szCs w:val="18"/>
        </w:rPr>
        <w:t xml:space="preserve"> kosten van</w:t>
      </w:r>
      <w:r w:rsidR="000974FB" w:rsidRPr="00E20EA4">
        <w:rPr>
          <w:szCs w:val="18"/>
        </w:rPr>
        <w:t xml:space="preserve"> </w:t>
      </w:r>
      <w:r w:rsidR="00E97C8C" w:rsidRPr="00E20EA4">
        <w:rPr>
          <w:szCs w:val="18"/>
        </w:rPr>
        <w:t xml:space="preserve">de </w:t>
      </w:r>
      <w:r w:rsidR="000974FB" w:rsidRPr="00E20EA4">
        <w:rPr>
          <w:szCs w:val="18"/>
        </w:rPr>
        <w:t xml:space="preserve">diensten / (deel)producten </w:t>
      </w:r>
      <w:r w:rsidR="003C37BA" w:rsidRPr="00E20EA4">
        <w:rPr>
          <w:szCs w:val="18"/>
        </w:rPr>
        <w:t xml:space="preserve">zoals </w:t>
      </w:r>
      <w:r w:rsidR="000974FB" w:rsidRPr="00E20EA4">
        <w:rPr>
          <w:szCs w:val="18"/>
        </w:rPr>
        <w:t>opgenomen in de</w:t>
      </w:r>
      <w:r w:rsidR="00F47613" w:rsidRPr="00E20EA4">
        <w:rPr>
          <w:szCs w:val="18"/>
        </w:rPr>
        <w:t>ze</w:t>
      </w:r>
      <w:r w:rsidR="000974FB" w:rsidRPr="00E20EA4">
        <w:rPr>
          <w:szCs w:val="18"/>
        </w:rPr>
        <w:t xml:space="preserve"> </w:t>
      </w:r>
      <w:r w:rsidR="00841025" w:rsidRPr="00E20EA4">
        <w:rPr>
          <w:szCs w:val="18"/>
        </w:rPr>
        <w:t>I</w:t>
      </w:r>
      <w:r w:rsidR="000974FB" w:rsidRPr="00E20EA4">
        <w:rPr>
          <w:szCs w:val="18"/>
        </w:rPr>
        <w:t>nschrij</w:t>
      </w:r>
      <w:r w:rsidR="008F02AF" w:rsidRPr="00E20EA4">
        <w:rPr>
          <w:szCs w:val="18"/>
        </w:rPr>
        <w:t>vings</w:t>
      </w:r>
      <w:r w:rsidR="000974FB" w:rsidRPr="00E20EA4">
        <w:rPr>
          <w:szCs w:val="18"/>
        </w:rPr>
        <w:t>staat.</w:t>
      </w:r>
      <w:r w:rsidR="00B60CB0" w:rsidRPr="00CA288A">
        <w:rPr>
          <w:szCs w:val="18"/>
        </w:rPr>
        <w:t xml:space="preserve">      </w:t>
      </w:r>
    </w:p>
    <w:p w14:paraId="48F306B9" w14:textId="77777777" w:rsidR="00D85D19" w:rsidRPr="00DA2781" w:rsidRDefault="00D85D19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14:paraId="2E55C95D" w14:textId="77777777" w:rsidR="00313881" w:rsidRPr="005125AB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2C1ACCAD" w14:textId="77777777" w:rsidR="00313881" w:rsidRPr="00300406" w:rsidRDefault="00313881" w:rsidP="00313881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1B2AE529" w14:textId="77777777" w:rsidR="00313881" w:rsidRPr="00300406" w:rsidRDefault="00313881" w:rsidP="00313881">
      <w:pPr>
        <w:pStyle w:val="Broodtekst"/>
      </w:pPr>
    </w:p>
    <w:p w14:paraId="57A62757" w14:textId="77777777" w:rsidR="00313881" w:rsidRPr="00A9293A" w:rsidRDefault="00313881" w:rsidP="00313881">
      <w:pPr>
        <w:pStyle w:val="Broodtekst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 w:rsidR="00790E1D">
        <w:t>5.5.1</w:t>
      </w:r>
      <w:r>
        <w:t>.</w:t>
      </w:r>
      <w:r w:rsidR="00841025">
        <w:t xml:space="preserve">  </w:t>
      </w:r>
    </w:p>
    <w:p w14:paraId="1C401F75" w14:textId="77777777" w:rsidR="00313881" w:rsidRDefault="00313881" w:rsidP="00313881">
      <w:pPr>
        <w:spacing w:line="240" w:lineRule="auto"/>
      </w:pPr>
    </w:p>
    <w:p w14:paraId="63037FBA" w14:textId="77777777" w:rsidR="00313881" w:rsidRPr="00A9293A" w:rsidRDefault="00313881" w:rsidP="00313881">
      <w:pPr>
        <w:tabs>
          <w:tab w:val="left" w:pos="3495"/>
        </w:tabs>
      </w:pPr>
    </w:p>
    <w:p w14:paraId="1847F391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E604F" w14:textId="77777777" w:rsidR="004963DF" w:rsidRDefault="004963DF" w:rsidP="0088501B">
      <w:r>
        <w:separator/>
      </w:r>
    </w:p>
  </w:endnote>
  <w:endnote w:type="continuationSeparator" w:id="0">
    <w:p w14:paraId="76717470" w14:textId="77777777" w:rsidR="004963DF" w:rsidRDefault="004963D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8F1FC" w14:textId="77777777" w:rsidR="00D513D3" w:rsidRDefault="00D513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048A" w14:textId="77777777" w:rsidR="00D513D3" w:rsidRDefault="00D513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8A1F" w14:textId="77777777" w:rsidR="00D513D3" w:rsidRDefault="00D513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7B1DB" w14:textId="77777777" w:rsidR="004963DF" w:rsidRDefault="004963DF" w:rsidP="0088501B">
      <w:r>
        <w:separator/>
      </w:r>
    </w:p>
  </w:footnote>
  <w:footnote w:type="continuationSeparator" w:id="0">
    <w:p w14:paraId="0E4EF089" w14:textId="77777777" w:rsidR="004963DF" w:rsidRDefault="004963DF" w:rsidP="0088501B">
      <w:r>
        <w:continuationSeparator/>
      </w:r>
    </w:p>
  </w:footnote>
  <w:footnote w:id="1">
    <w:p w14:paraId="4EBD2765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061AAC">
        <w:rPr>
          <w:szCs w:val="18"/>
        </w:rPr>
        <w:t xml:space="preserve">- </w:t>
      </w:r>
      <w:r w:rsidRPr="00E20EA4">
        <w:rPr>
          <w:szCs w:val="18"/>
        </w:rPr>
        <w:t xml:space="preserve">Voorbereiden, uitwerken en bijwonen project- </w:t>
      </w:r>
    </w:p>
    <w:p w14:paraId="499D3013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 xml:space="preserve">  startup;</w:t>
      </w:r>
    </w:p>
    <w:p w14:paraId="2E4A1D33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061AAC">
        <w:rPr>
          <w:szCs w:val="18"/>
        </w:rPr>
        <w:t xml:space="preserve">- </w:t>
      </w:r>
      <w:r w:rsidRPr="00E20EA4">
        <w:rPr>
          <w:szCs w:val="18"/>
        </w:rPr>
        <w:t>Opstellen en (eventueel) bijstellen Project-</w:t>
      </w:r>
    </w:p>
    <w:p w14:paraId="6C4EEE43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 xml:space="preserve">  managementplan;</w:t>
      </w:r>
    </w:p>
    <w:p w14:paraId="2B177E25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>- Opstellen Voortgangsrapportages inclusief</w:t>
      </w:r>
    </w:p>
    <w:p w14:paraId="3F4F2A62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 xml:space="preserve">  bijbehorende notulen;</w:t>
      </w:r>
    </w:p>
    <w:p w14:paraId="5B19BC61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 xml:space="preserve">- Bijwonen voortgangsoverleggen; </w:t>
      </w:r>
    </w:p>
    <w:p w14:paraId="055CB9B9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>- Inrichten VISI;</w:t>
      </w:r>
    </w:p>
    <w:p w14:paraId="514D9193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>- Voorbereiden, uitwerken en bijwonen</w:t>
      </w:r>
    </w:p>
    <w:p w14:paraId="27D6840E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 xml:space="preserve">  risicosessies met opdrachtgever;</w:t>
      </w:r>
    </w:p>
    <w:p w14:paraId="6B94C3C8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>- Voorbereiden en bijwonen SCB audits;</w:t>
      </w:r>
    </w:p>
    <w:p w14:paraId="4527C06C" w14:textId="77777777" w:rsidR="00061AAC" w:rsidRPr="00E20EA4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E20EA4">
        <w:rPr>
          <w:szCs w:val="18"/>
        </w:rPr>
        <w:t>- Alle overige redelijkerwijs tot project-</w:t>
      </w:r>
    </w:p>
    <w:p w14:paraId="3DE5F1F6" w14:textId="210DD750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</w:pPr>
      <w:r w:rsidRPr="00E20EA4">
        <w:rPr>
          <w:szCs w:val="18"/>
        </w:rPr>
        <w:t xml:space="preserve">  management behorende kosten</w:t>
      </w:r>
      <w:r>
        <w:rPr>
          <w:szCs w:val="18"/>
        </w:rPr>
        <w:t xml:space="preserve"> </w:t>
      </w:r>
      <w:r>
        <w:rPr>
          <w:b/>
          <w:szCs w:val="18"/>
        </w:rPr>
        <w:t xml:space="preserve"> </w:t>
      </w:r>
    </w:p>
  </w:footnote>
  <w:footnote w:id="2">
    <w:p w14:paraId="1794D7D1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rStyle w:val="Voetnootmarkering"/>
        </w:rPr>
        <w:footnoteRef/>
      </w:r>
      <w:r>
        <w:t xml:space="preserve"> </w:t>
      </w:r>
      <w:r>
        <w:rPr>
          <w:szCs w:val="18"/>
        </w:rPr>
        <w:t>- Digitaliseren archiefinformatie;</w:t>
      </w:r>
    </w:p>
    <w:p w14:paraId="442832FC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- Aanvullend onderzoek inclusief rapportage(s)</w:t>
      </w:r>
    </w:p>
    <w:p w14:paraId="5538C104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 xml:space="preserve">  en Plan van Aanpak (optioneel);</w:t>
      </w:r>
    </w:p>
    <w:p w14:paraId="7D519DA0" w14:textId="77777777" w:rsidR="00061AAC" w:rsidRPr="00294299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 xml:space="preserve">- </w:t>
      </w:r>
      <w:r w:rsidRPr="00294299">
        <w:rPr>
          <w:szCs w:val="18"/>
        </w:rPr>
        <w:t xml:space="preserve">Analyseren resultaten rekmetingen inclusief </w:t>
      </w:r>
    </w:p>
    <w:p w14:paraId="3F1907E6" w14:textId="77777777" w:rsidR="00061AAC" w:rsidRPr="00294299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294299">
        <w:rPr>
          <w:szCs w:val="18"/>
        </w:rPr>
        <w:t xml:space="preserve">  rapportage(s) door TNO;</w:t>
      </w:r>
    </w:p>
    <w:p w14:paraId="3E50D74D" w14:textId="77777777" w:rsidR="00061AAC" w:rsidRPr="00294299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294299">
        <w:rPr>
          <w:szCs w:val="18"/>
        </w:rPr>
        <w:t xml:space="preserve">- Uitvoeren hangerkrachtmetingen/ </w:t>
      </w:r>
    </w:p>
    <w:p w14:paraId="3E606928" w14:textId="77777777" w:rsidR="00061AAC" w:rsidRPr="00294299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294299">
        <w:rPr>
          <w:szCs w:val="18"/>
        </w:rPr>
        <w:t xml:space="preserve">  tuikrachtmetingen inclusief rapportage(s) door</w:t>
      </w:r>
    </w:p>
    <w:p w14:paraId="13AF089D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294299">
        <w:rPr>
          <w:szCs w:val="18"/>
        </w:rPr>
        <w:t xml:space="preserve">  TNO;</w:t>
      </w:r>
    </w:p>
    <w:p w14:paraId="3CEA23C9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 xml:space="preserve">- Bereikbaarheidsvoorzieningen, scheepvaart-  </w:t>
      </w:r>
    </w:p>
    <w:p w14:paraId="7D6BAB0F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 xml:space="preserve">  begeleiding en verkeersmaatregelen t.b.v. </w:t>
      </w:r>
    </w:p>
    <w:p w14:paraId="268E64DF" w14:textId="77777777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 xml:space="preserve">  inspecties en uitvoering rekmeetprogramma en </w:t>
      </w:r>
    </w:p>
    <w:p w14:paraId="338A0B05" w14:textId="3FC093C2" w:rsidR="00061AAC" w:rsidRDefault="00061AAC" w:rsidP="00061AAC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</w:pPr>
      <w:r>
        <w:rPr>
          <w:szCs w:val="18"/>
        </w:rPr>
        <w:t xml:space="preserve">  hangerkrachtmetingen/tuikrachtmetingen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B3D3" w14:textId="77777777" w:rsidR="00D513D3" w:rsidRDefault="00D513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550C1" w14:textId="77777777" w:rsidR="00D513D3" w:rsidRDefault="00D513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B3D5C" w14:textId="77777777" w:rsidR="00D513D3" w:rsidRDefault="00D513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B5597A"/>
    <w:multiLevelType w:val="hybridMultilevel"/>
    <w:tmpl w:val="73143F2A"/>
    <w:lvl w:ilvl="0" w:tplc="622228E6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655191"/>
    <w:multiLevelType w:val="hybridMultilevel"/>
    <w:tmpl w:val="15B654A0"/>
    <w:lvl w:ilvl="0" w:tplc="C48A9B2A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5770466"/>
    <w:multiLevelType w:val="multilevel"/>
    <w:tmpl w:val="81226AD6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7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8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9"/>
  </w:num>
  <w:num w:numId="16">
    <w:abstractNumId w:val="25"/>
  </w:num>
  <w:num w:numId="17">
    <w:abstractNumId w:val="10"/>
  </w:num>
  <w:num w:numId="18">
    <w:abstractNumId w:val="22"/>
  </w:num>
  <w:num w:numId="19">
    <w:abstractNumId w:val="32"/>
  </w:num>
  <w:num w:numId="20">
    <w:abstractNumId w:val="14"/>
  </w:num>
  <w:num w:numId="21">
    <w:abstractNumId w:val="24"/>
  </w:num>
  <w:num w:numId="22">
    <w:abstractNumId w:val="27"/>
  </w:num>
  <w:num w:numId="23">
    <w:abstractNumId w:val="20"/>
  </w:num>
  <w:num w:numId="24">
    <w:abstractNumId w:val="29"/>
  </w:num>
  <w:num w:numId="25">
    <w:abstractNumId w:val="28"/>
  </w:num>
  <w:num w:numId="26">
    <w:abstractNumId w:val="8"/>
  </w:num>
  <w:num w:numId="27">
    <w:abstractNumId w:val="17"/>
  </w:num>
  <w:num w:numId="28">
    <w:abstractNumId w:val="23"/>
  </w:num>
  <w:num w:numId="29">
    <w:abstractNumId w:val="6"/>
  </w:num>
  <w:num w:numId="30">
    <w:abstractNumId w:val="15"/>
  </w:num>
  <w:num w:numId="31">
    <w:abstractNumId w:val="26"/>
  </w:num>
  <w:num w:numId="32">
    <w:abstractNumId w:val="16"/>
  </w:num>
  <w:num w:numId="33">
    <w:abstractNumId w:val="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81"/>
    <w:rsid w:val="00040C52"/>
    <w:rsid w:val="00043163"/>
    <w:rsid w:val="00056D70"/>
    <w:rsid w:val="00061AAC"/>
    <w:rsid w:val="0006620D"/>
    <w:rsid w:val="000974FB"/>
    <w:rsid w:val="000A325D"/>
    <w:rsid w:val="000B3F94"/>
    <w:rsid w:val="000B6872"/>
    <w:rsid w:val="000C0FC4"/>
    <w:rsid w:val="000E1F3B"/>
    <w:rsid w:val="000E72D4"/>
    <w:rsid w:val="001039D2"/>
    <w:rsid w:val="00173156"/>
    <w:rsid w:val="0018017A"/>
    <w:rsid w:val="001C26F3"/>
    <w:rsid w:val="001D3B9E"/>
    <w:rsid w:val="001D577F"/>
    <w:rsid w:val="001D6F03"/>
    <w:rsid w:val="001E29F5"/>
    <w:rsid w:val="001E3906"/>
    <w:rsid w:val="0020682A"/>
    <w:rsid w:val="002263D4"/>
    <w:rsid w:val="002639B7"/>
    <w:rsid w:val="002844D4"/>
    <w:rsid w:val="00285AA6"/>
    <w:rsid w:val="00294299"/>
    <w:rsid w:val="002A6578"/>
    <w:rsid w:val="002B1092"/>
    <w:rsid w:val="002E0FD2"/>
    <w:rsid w:val="002E15AA"/>
    <w:rsid w:val="002F2E4B"/>
    <w:rsid w:val="00313881"/>
    <w:rsid w:val="00332588"/>
    <w:rsid w:val="00344E5B"/>
    <w:rsid w:val="00367BEE"/>
    <w:rsid w:val="003703CF"/>
    <w:rsid w:val="0038549E"/>
    <w:rsid w:val="003C37BA"/>
    <w:rsid w:val="003C4BF2"/>
    <w:rsid w:val="003C5A26"/>
    <w:rsid w:val="003D3D0C"/>
    <w:rsid w:val="003D51FB"/>
    <w:rsid w:val="003F5EB0"/>
    <w:rsid w:val="003F6EDB"/>
    <w:rsid w:val="0040142D"/>
    <w:rsid w:val="00401794"/>
    <w:rsid w:val="0040571B"/>
    <w:rsid w:val="0042224A"/>
    <w:rsid w:val="00450447"/>
    <w:rsid w:val="00471527"/>
    <w:rsid w:val="00493B4B"/>
    <w:rsid w:val="004963DF"/>
    <w:rsid w:val="004B0EA1"/>
    <w:rsid w:val="004D766D"/>
    <w:rsid w:val="00517B7C"/>
    <w:rsid w:val="00565155"/>
    <w:rsid w:val="00577DC1"/>
    <w:rsid w:val="005A4FBE"/>
    <w:rsid w:val="005D2CF1"/>
    <w:rsid w:val="005E046F"/>
    <w:rsid w:val="005E0674"/>
    <w:rsid w:val="005E160B"/>
    <w:rsid w:val="005F4D86"/>
    <w:rsid w:val="006006F5"/>
    <w:rsid w:val="00612A72"/>
    <w:rsid w:val="00624EE0"/>
    <w:rsid w:val="00626D20"/>
    <w:rsid w:val="00650A9B"/>
    <w:rsid w:val="0068735F"/>
    <w:rsid w:val="006B1FC0"/>
    <w:rsid w:val="006B50A7"/>
    <w:rsid w:val="006B6255"/>
    <w:rsid w:val="006D2E66"/>
    <w:rsid w:val="006E154F"/>
    <w:rsid w:val="006E77B9"/>
    <w:rsid w:val="006F42D7"/>
    <w:rsid w:val="00702B2E"/>
    <w:rsid w:val="00743254"/>
    <w:rsid w:val="007435A7"/>
    <w:rsid w:val="00767AD5"/>
    <w:rsid w:val="00784D22"/>
    <w:rsid w:val="00790E1D"/>
    <w:rsid w:val="007B060D"/>
    <w:rsid w:val="007B5FE9"/>
    <w:rsid w:val="007F2FE1"/>
    <w:rsid w:val="007F4AEA"/>
    <w:rsid w:val="00841025"/>
    <w:rsid w:val="00841FC2"/>
    <w:rsid w:val="00867F58"/>
    <w:rsid w:val="0088386A"/>
    <w:rsid w:val="0088501B"/>
    <w:rsid w:val="00894670"/>
    <w:rsid w:val="008B2C85"/>
    <w:rsid w:val="008D2753"/>
    <w:rsid w:val="008E3581"/>
    <w:rsid w:val="008F02AF"/>
    <w:rsid w:val="00905289"/>
    <w:rsid w:val="00956300"/>
    <w:rsid w:val="00994849"/>
    <w:rsid w:val="009C5CF5"/>
    <w:rsid w:val="009F37E1"/>
    <w:rsid w:val="009F5A29"/>
    <w:rsid w:val="00A11FAE"/>
    <w:rsid w:val="00A15383"/>
    <w:rsid w:val="00A248FE"/>
    <w:rsid w:val="00A32591"/>
    <w:rsid w:val="00A34113"/>
    <w:rsid w:val="00A474B1"/>
    <w:rsid w:val="00A77ABF"/>
    <w:rsid w:val="00A8417E"/>
    <w:rsid w:val="00A863E9"/>
    <w:rsid w:val="00AC3E05"/>
    <w:rsid w:val="00AD3AAA"/>
    <w:rsid w:val="00AF5B24"/>
    <w:rsid w:val="00AF5B4E"/>
    <w:rsid w:val="00B022C4"/>
    <w:rsid w:val="00B36F9D"/>
    <w:rsid w:val="00B533B5"/>
    <w:rsid w:val="00B559E9"/>
    <w:rsid w:val="00B60CB0"/>
    <w:rsid w:val="00B72222"/>
    <w:rsid w:val="00B80650"/>
    <w:rsid w:val="00C36FAA"/>
    <w:rsid w:val="00C71133"/>
    <w:rsid w:val="00CA288A"/>
    <w:rsid w:val="00CA55CC"/>
    <w:rsid w:val="00CB1BCD"/>
    <w:rsid w:val="00CB3317"/>
    <w:rsid w:val="00D45CB8"/>
    <w:rsid w:val="00D46D16"/>
    <w:rsid w:val="00D513D3"/>
    <w:rsid w:val="00D51760"/>
    <w:rsid w:val="00D62ECE"/>
    <w:rsid w:val="00D642A5"/>
    <w:rsid w:val="00D766C9"/>
    <w:rsid w:val="00D85D19"/>
    <w:rsid w:val="00DA2781"/>
    <w:rsid w:val="00DA3555"/>
    <w:rsid w:val="00DB104C"/>
    <w:rsid w:val="00DB7342"/>
    <w:rsid w:val="00E11561"/>
    <w:rsid w:val="00E20EA4"/>
    <w:rsid w:val="00E2100E"/>
    <w:rsid w:val="00E21C6D"/>
    <w:rsid w:val="00E25296"/>
    <w:rsid w:val="00E456EE"/>
    <w:rsid w:val="00E74A9F"/>
    <w:rsid w:val="00E942B4"/>
    <w:rsid w:val="00E97C8C"/>
    <w:rsid w:val="00ED7AB9"/>
    <w:rsid w:val="00EE4E39"/>
    <w:rsid w:val="00EE5BBE"/>
    <w:rsid w:val="00F20C82"/>
    <w:rsid w:val="00F33B42"/>
    <w:rsid w:val="00F43B63"/>
    <w:rsid w:val="00F45693"/>
    <w:rsid w:val="00F47613"/>
    <w:rsid w:val="00F53B27"/>
    <w:rsid w:val="00F54168"/>
    <w:rsid w:val="00F55E3C"/>
    <w:rsid w:val="00F65492"/>
    <w:rsid w:val="00FA57AE"/>
    <w:rsid w:val="00FB0705"/>
    <w:rsid w:val="00FD30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80256C"/>
  <w15:chartTrackingRefBased/>
  <w15:docId w15:val="{C093DEC9-4BC1-472A-8879-C43AA4BE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1388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3138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31388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13881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13881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13881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1388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313881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313881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31388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61AA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61AAC"/>
    <w:rPr>
      <w:rFonts w:ascii="Verdana" w:eastAsia="DejaVu Sans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61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3452-941D-435A-B433-59C67FD6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Thijs (GPO)</dc:creator>
  <cp:keywords/>
  <dc:description/>
  <cp:lastModifiedBy>Hartgers, Dirk (GPO)</cp:lastModifiedBy>
  <cp:revision>4</cp:revision>
  <dcterms:created xsi:type="dcterms:W3CDTF">2021-06-24T06:52:00Z</dcterms:created>
  <dcterms:modified xsi:type="dcterms:W3CDTF">2021-06-24T12:58:00Z</dcterms:modified>
</cp:coreProperties>
</file>