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DB410" w14:textId="1C783817" w:rsidR="00BD6160" w:rsidRPr="00210A9B" w:rsidRDefault="00302191" w:rsidP="00C438F2">
      <w:pPr>
        <w:keepNext/>
        <w:widowControl w:val="0"/>
        <w:spacing w:before="240" w:after="60" w:line="320" w:lineRule="atLeast"/>
        <w:outlineLvl w:val="1"/>
        <w:rPr>
          <w:rFonts w:ascii="Calibri" w:eastAsia="Times New Roman" w:hAnsi="Calibri" w:cs="Times New Roman"/>
          <w:b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Bijlage </w:t>
      </w:r>
      <w:r w:rsidR="00814575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4</w:t>
      </w:r>
      <w:r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Invulblad </w:t>
      </w:r>
      <w:r w:rsidR="00BD6160" w:rsidRPr="00210A9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Referentie</w:t>
      </w:r>
      <w:r w:rsidR="00432D6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Hulp </w:t>
      </w:r>
      <w:r w:rsidR="00F10EB0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bij het huishouden gemeente Heusden</w:t>
      </w:r>
      <w:r w:rsidR="00432D6B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 xml:space="preserve"> 202</w:t>
      </w:r>
      <w:r w:rsidR="00814575">
        <w:rPr>
          <w:rFonts w:ascii="Calibri" w:eastAsia="Times New Roman" w:hAnsi="Calibri" w:cs="Times New Roman"/>
          <w:b/>
          <w:snapToGrid w:val="0"/>
          <w:sz w:val="24"/>
          <w:szCs w:val="20"/>
          <w:lang w:eastAsia="nl-NL"/>
        </w:rPr>
        <w:t>5</w:t>
      </w:r>
    </w:p>
    <w:p w14:paraId="4FE18215" w14:textId="77777777" w:rsidR="00BD6160" w:rsidRPr="00210A9B" w:rsidRDefault="00BD6160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p w14:paraId="19484948" w14:textId="12DD0C5F" w:rsidR="00BD6160" w:rsidRPr="00210A9B" w:rsidRDefault="00732F0F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>Aanmelder</w:t>
      </w:r>
      <w:r w:rsidR="00BD6160"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 dient onderstaand model </w:t>
      </w:r>
      <w:r w:rsidR="00C438F2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en certificaat </w:t>
      </w:r>
      <w:r w:rsidR="00BD6160" w:rsidRPr="00210A9B">
        <w:rPr>
          <w:rFonts w:ascii="Calibri" w:eastAsia="Times New Roman" w:hAnsi="Calibri" w:cs="Times New Roman"/>
          <w:b/>
          <w:snapToGrid w:val="0"/>
          <w:szCs w:val="20"/>
          <w:lang w:eastAsia="nl-NL"/>
        </w:rPr>
        <w:t xml:space="preserve">te gebruiken voor het aanleveren van de referenties. </w:t>
      </w:r>
    </w:p>
    <w:p w14:paraId="68EB7A10" w14:textId="77777777" w:rsidR="00732F0F" w:rsidRPr="00210A9B" w:rsidRDefault="00732F0F" w:rsidP="00BD6160">
      <w:pPr>
        <w:widowControl w:val="0"/>
        <w:rPr>
          <w:rFonts w:ascii="Calibri" w:eastAsia="Times New Roman" w:hAnsi="Calibri" w:cs="Times New Roman"/>
          <w:b/>
          <w:snapToGrid w:val="0"/>
          <w:szCs w:val="20"/>
          <w:lang w:eastAsia="nl-NL"/>
        </w:rPr>
      </w:pPr>
    </w:p>
    <w:tbl>
      <w:tblPr>
        <w:tblpPr w:leftFromText="141" w:rightFromText="141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275090" w:rsidRPr="000A630F" w14:paraId="74FC0486" w14:textId="77777777" w:rsidTr="00275090">
        <w:tc>
          <w:tcPr>
            <w:tcW w:w="4606" w:type="dxa"/>
          </w:tcPr>
          <w:p w14:paraId="1E888B06" w14:textId="77777777" w:rsidR="00275090" w:rsidRPr="000A630F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</w:pPr>
            <w:r w:rsidRPr="000A630F"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  <w:t xml:space="preserve">Omschrijving </w:t>
            </w:r>
          </w:p>
        </w:tc>
        <w:tc>
          <w:tcPr>
            <w:tcW w:w="4606" w:type="dxa"/>
          </w:tcPr>
          <w:p w14:paraId="774A35B9" w14:textId="77777777" w:rsidR="00275090" w:rsidRPr="000A630F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</w:pPr>
            <w:r w:rsidRPr="000A630F">
              <w:rPr>
                <w:rFonts w:ascii="Calibri" w:eastAsia="Times New Roman" w:hAnsi="Calibri" w:cs="Times New Roman"/>
                <w:b/>
                <w:snapToGrid w:val="0"/>
                <w:sz w:val="22"/>
                <w:lang w:eastAsia="nl-NL"/>
              </w:rPr>
              <w:t>Gegevens referent</w:t>
            </w:r>
          </w:p>
        </w:tc>
      </w:tr>
      <w:tr w:rsidR="00275090" w:rsidRPr="00210A9B" w14:paraId="651426AD" w14:textId="77777777" w:rsidTr="00275090">
        <w:tc>
          <w:tcPr>
            <w:tcW w:w="4606" w:type="dxa"/>
          </w:tcPr>
          <w:p w14:paraId="03466E83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referentiegemeente</w:t>
            </w:r>
          </w:p>
        </w:tc>
        <w:tc>
          <w:tcPr>
            <w:tcW w:w="4606" w:type="dxa"/>
          </w:tcPr>
          <w:p w14:paraId="400A455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02BA411B" w14:textId="77777777" w:rsidTr="00275090">
        <w:tc>
          <w:tcPr>
            <w:tcW w:w="4606" w:type="dxa"/>
          </w:tcPr>
          <w:p w14:paraId="511CB189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Staat + huisnummer</w:t>
            </w:r>
          </w:p>
          <w:p w14:paraId="54D3A3D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56407AF7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1303789" w14:textId="77777777" w:rsidTr="00275090">
        <w:tc>
          <w:tcPr>
            <w:tcW w:w="4606" w:type="dxa"/>
          </w:tcPr>
          <w:p w14:paraId="3E606773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Postcode + plaats </w:t>
            </w:r>
          </w:p>
          <w:p w14:paraId="136D7AED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A119FE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0C99E7F5" w14:textId="77777777" w:rsidTr="00275090">
        <w:tc>
          <w:tcPr>
            <w:tcW w:w="4606" w:type="dxa"/>
          </w:tcPr>
          <w:p w14:paraId="71CF5BB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Naam contactpersoon</w:t>
            </w:r>
          </w:p>
          <w:p w14:paraId="3AFE1FE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421A78D2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5FA25D6B" w14:textId="77777777" w:rsidTr="00275090">
        <w:tc>
          <w:tcPr>
            <w:tcW w:w="4606" w:type="dxa"/>
          </w:tcPr>
          <w:p w14:paraId="0764696A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Telefoonnummer contactpersoon</w:t>
            </w:r>
          </w:p>
          <w:p w14:paraId="322CBEF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79A6805C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039754F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60EE7385" w14:textId="77777777" w:rsidTr="00275090">
        <w:tc>
          <w:tcPr>
            <w:tcW w:w="4606" w:type="dxa"/>
          </w:tcPr>
          <w:p w14:paraId="72E6B0BA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proofErr w:type="gramStart"/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Mail adres</w:t>
            </w:r>
            <w:proofErr w:type="gramEnd"/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contactpersoon</w:t>
            </w:r>
          </w:p>
        </w:tc>
        <w:tc>
          <w:tcPr>
            <w:tcW w:w="4606" w:type="dxa"/>
          </w:tcPr>
          <w:p w14:paraId="1716CE21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A7ACEBC" w14:textId="77777777" w:rsidTr="00275090">
        <w:tc>
          <w:tcPr>
            <w:tcW w:w="4606" w:type="dxa"/>
          </w:tcPr>
          <w:p w14:paraId="36D2A39D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Datum aanvang en looptijd</w:t>
            </w:r>
          </w:p>
          <w:p w14:paraId="49DB7FE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proofErr w:type="gramStart"/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contract</w:t>
            </w:r>
            <w:proofErr w:type="gramEnd"/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inschrijver met referentie gemeente  </w:t>
            </w:r>
          </w:p>
        </w:tc>
        <w:tc>
          <w:tcPr>
            <w:tcW w:w="4606" w:type="dxa"/>
          </w:tcPr>
          <w:p w14:paraId="04C6676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6900ACFD" w14:textId="77777777" w:rsidTr="00275090">
        <w:tc>
          <w:tcPr>
            <w:tcW w:w="4606" w:type="dxa"/>
          </w:tcPr>
          <w:p w14:paraId="6459F217" w14:textId="1319AF8E" w:rsidR="00275090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Kerncompetentie: Voldoende ervaring in het uitvoeren van Hulp 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bij het </w:t>
            </w:r>
            <w:proofErr w:type="gramStart"/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huishouden </w:t>
            </w: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aan</w:t>
            </w:r>
            <w:proofErr w:type="gramEnd"/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particuliere personen zoals bedoeld in deze aanbesteding.</w:t>
            </w:r>
          </w:p>
          <w:p w14:paraId="69A9367E" w14:textId="77777777" w:rsidR="00275090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</w:p>
          <w:p w14:paraId="1B9C6D52" w14:textId="2DDB4C81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Referentie </w:t>
            </w:r>
            <w:proofErr w:type="gramStart"/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eis: 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bij</w:t>
            </w:r>
            <w:proofErr w:type="gramEnd"/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ten minste </w:t>
            </w:r>
            <w:r w:rsidR="009E5072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5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0 cliënten  </w:t>
            </w:r>
            <w:proofErr w:type="spellStart"/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Wmo</w:t>
            </w:r>
            <w:proofErr w:type="spellEnd"/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</w:t>
            </w:r>
            <w:r w:rsidR="00861662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Hulp bij het huishouden</w:t>
            </w:r>
            <w:r w:rsidR="00F10EB0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 xml:space="preserve"> hebben </w:t>
            </w:r>
            <w:r w:rsidRPr="00F8328B"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u w:val="single"/>
                <w:lang w:eastAsia="nl-NL"/>
              </w:rPr>
              <w:t>verzorgd bij één of meerdere opdrachtgevers binnen 12 maanden.</w:t>
            </w:r>
          </w:p>
          <w:p w14:paraId="5B1AABB1" w14:textId="77777777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i/>
                <w:iCs/>
                <w:snapToGrid w:val="0"/>
                <w:szCs w:val="20"/>
                <w:lang w:eastAsia="nl-NL"/>
              </w:rPr>
            </w:pPr>
          </w:p>
          <w:p w14:paraId="29399B64" w14:textId="21E36756" w:rsidR="00275090" w:rsidRPr="00F8328B" w:rsidRDefault="00275090" w:rsidP="00275090">
            <w:pPr>
              <w:autoSpaceDE w:val="0"/>
              <w:autoSpaceDN w:val="0"/>
              <w:adjustRightInd w:val="0"/>
              <w:spacing w:line="240" w:lineRule="auto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Dit dient u aan te tonen door middel van één of meerdere referenties waaruit blijkt d</w:t>
            </w:r>
            <w:r w:rsidR="00F10EB0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at u </w:t>
            </w:r>
            <w:r w:rsidR="002B4934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afgelopen drie (3) jaar</w:t>
            </w:r>
            <w:r w:rsidR="00556889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, </w:t>
            </w:r>
            <w:r w:rsidR="002B4934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gerekend va</w:t>
            </w:r>
            <w:r w:rsidR="00556889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naf de datum van inschrijving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(in 12 aaneengesloten maanden)</w:t>
            </w:r>
            <w:r w:rsidR="00F10EB0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bij ten minste </w:t>
            </w:r>
            <w:r w:rsidR="00486EC5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5</w:t>
            </w:r>
            <w:r w:rsidR="00F10EB0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0 cliënten </w:t>
            </w:r>
            <w:proofErr w:type="spellStart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Wmo</w:t>
            </w:r>
            <w:proofErr w:type="spellEnd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  <w:r w:rsidR="00861662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Hulp bij het huishouden</w:t>
            </w:r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heeft </w:t>
            </w:r>
            <w:proofErr w:type="gramStart"/>
            <w:r w:rsidRPr="00F8328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verzorgd</w:t>
            </w:r>
            <w:r w:rsidR="00861662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.</w:t>
            </w:r>
            <w:r w:rsidR="003A2165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*</w:t>
            </w:r>
            <w:proofErr w:type="gramEnd"/>
            <w:r w:rsidR="003A2165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</w:p>
          <w:p w14:paraId="03C9C134" w14:textId="421FC051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  <w:tc>
          <w:tcPr>
            <w:tcW w:w="4606" w:type="dxa"/>
          </w:tcPr>
          <w:p w14:paraId="6E05A10F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275090" w:rsidRPr="00210A9B" w14:paraId="4BF71F00" w14:textId="77777777" w:rsidTr="00275090">
        <w:tc>
          <w:tcPr>
            <w:tcW w:w="4606" w:type="dxa"/>
          </w:tcPr>
          <w:p w14:paraId="59F95F84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Beschrijving van de</w:t>
            </w:r>
          </w:p>
          <w:p w14:paraId="4ED24396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 w:rsidRPr="00210A9B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Dienstverlening </w:t>
            </w:r>
          </w:p>
        </w:tc>
        <w:tc>
          <w:tcPr>
            <w:tcW w:w="4606" w:type="dxa"/>
          </w:tcPr>
          <w:p w14:paraId="7377BC43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537E5052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2FDC4EE7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31CBCA16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7214837C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8050F8E" w14:textId="77777777" w:rsidR="00275090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  <w:p w14:paraId="15327675" w14:textId="77777777" w:rsidR="00275090" w:rsidRPr="00210A9B" w:rsidRDefault="00275090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  <w:tr w:rsidR="00E508B9" w:rsidRPr="00210A9B" w14:paraId="2284C73E" w14:textId="77777777" w:rsidTr="00275090">
        <w:tc>
          <w:tcPr>
            <w:tcW w:w="4606" w:type="dxa"/>
          </w:tcPr>
          <w:p w14:paraId="666CF98C" w14:textId="2ACFBF71" w:rsidR="00E508B9" w:rsidRPr="00210A9B" w:rsidRDefault="00E508B9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Aantal cliënten </w:t>
            </w:r>
            <w:r w:rsidR="000F4DA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waarbij u Hulp bij het Huishouden heeft geboden binnen de opgegeven referentieopdracht</w:t>
            </w:r>
            <w:r w:rsidR="004B7015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>.</w:t>
            </w:r>
            <w:r w:rsidR="000F4DA8"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  <w:t xml:space="preserve"> </w:t>
            </w:r>
          </w:p>
        </w:tc>
        <w:tc>
          <w:tcPr>
            <w:tcW w:w="4606" w:type="dxa"/>
          </w:tcPr>
          <w:p w14:paraId="7DAE4B1E" w14:textId="77777777" w:rsidR="00E508B9" w:rsidRDefault="00E508B9" w:rsidP="0027509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/>
                <w:snapToGrid w:val="0"/>
                <w:szCs w:val="20"/>
                <w:lang w:eastAsia="nl-NL"/>
              </w:rPr>
            </w:pPr>
          </w:p>
        </w:tc>
      </w:tr>
    </w:tbl>
    <w:p w14:paraId="4909F995" w14:textId="29B47DEB" w:rsidR="00F91A8A" w:rsidRDefault="00616948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>*</w:t>
      </w:r>
      <w:r w:rsidR="00FC66B4"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 xml:space="preserve">kopieer bovenstaande invul format </w:t>
      </w:r>
      <w:proofErr w:type="gramStart"/>
      <w:r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>indien</w:t>
      </w:r>
      <w:proofErr w:type="gramEnd"/>
      <w:r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 xml:space="preserve"> u meerdere referenties wilt opgeven om te voldoen aan de </w:t>
      </w:r>
      <w:r w:rsidR="003A2165"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 xml:space="preserve">gestelde </w:t>
      </w:r>
      <w:r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>referentie</w:t>
      </w:r>
      <w:r w:rsidR="00FC66B4"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  <w:t xml:space="preserve">vereisten </w:t>
      </w:r>
    </w:p>
    <w:p w14:paraId="13E319D3" w14:textId="77777777" w:rsidR="007048CF" w:rsidRDefault="007048CF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</w:pPr>
    </w:p>
    <w:p w14:paraId="7ECA2FBF" w14:textId="77777777" w:rsidR="007048CF" w:rsidRDefault="007048CF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i/>
          <w:iCs/>
          <w:snapToGrid w:val="0"/>
          <w:szCs w:val="20"/>
          <w:lang w:eastAsia="nl-NL"/>
        </w:rPr>
      </w:pPr>
    </w:p>
    <w:p w14:paraId="0B55AAEC" w14:textId="0AB08BAA" w:rsidR="005E1ADB" w:rsidRDefault="005E1ADB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 xml:space="preserve">Datum: </w:t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ab/>
      </w: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ab/>
        <w:t xml:space="preserve">Naam tekenbevoegde: </w:t>
      </w:r>
    </w:p>
    <w:p w14:paraId="5DBE2786" w14:textId="77777777" w:rsidR="005E1ADB" w:rsidRDefault="005E1ADB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73D58332" w14:textId="77777777" w:rsidR="005E1ADB" w:rsidRDefault="005E1ADB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4B7C416A" w14:textId="77777777" w:rsidR="005E1ADB" w:rsidRDefault="005E1ADB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3601B3E5" w14:textId="77777777" w:rsidR="005E1ADB" w:rsidRDefault="005E1ADB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</w:p>
    <w:p w14:paraId="3C50162A" w14:textId="14C4E3B0" w:rsidR="005E1ADB" w:rsidRDefault="005E1ADB" w:rsidP="00616948">
      <w:pPr>
        <w:widowControl w:val="0"/>
        <w:tabs>
          <w:tab w:val="left" w:pos="0"/>
        </w:tabs>
        <w:rPr>
          <w:rFonts w:ascii="Calibri" w:eastAsia="Times New Roman" w:hAnsi="Calibri" w:cs="Times New Roman"/>
          <w:bCs/>
          <w:snapToGrid w:val="0"/>
          <w:szCs w:val="20"/>
          <w:lang w:eastAsia="nl-NL"/>
        </w:rPr>
      </w:pPr>
      <w:r>
        <w:rPr>
          <w:rFonts w:ascii="Calibri" w:eastAsia="Times New Roman" w:hAnsi="Calibri" w:cs="Times New Roman"/>
          <w:bCs/>
          <w:snapToGrid w:val="0"/>
          <w:szCs w:val="20"/>
          <w:lang w:eastAsia="nl-NL"/>
        </w:rPr>
        <w:t>Handtekening: ______________________________________</w:t>
      </w:r>
    </w:p>
    <w:sectPr w:rsidR="005E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3EC9E" w14:textId="77777777" w:rsidR="00175E95" w:rsidRDefault="00175E95" w:rsidP="00F91A8A">
      <w:pPr>
        <w:spacing w:line="240" w:lineRule="auto"/>
      </w:pPr>
      <w:r>
        <w:separator/>
      </w:r>
    </w:p>
  </w:endnote>
  <w:endnote w:type="continuationSeparator" w:id="0">
    <w:p w14:paraId="5DB4330A" w14:textId="77777777" w:rsidR="00175E95" w:rsidRDefault="00175E95" w:rsidP="00F91A8A">
      <w:pPr>
        <w:spacing w:line="240" w:lineRule="auto"/>
      </w:pPr>
      <w:r>
        <w:continuationSeparator/>
      </w:r>
    </w:p>
  </w:endnote>
  <w:endnote w:type="continuationNotice" w:id="1">
    <w:p w14:paraId="3D9F463C" w14:textId="77777777" w:rsidR="00175E95" w:rsidRDefault="00175E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23F66" w14:textId="77777777" w:rsidR="00175E95" w:rsidRDefault="00175E95" w:rsidP="00F91A8A">
      <w:pPr>
        <w:spacing w:line="240" w:lineRule="auto"/>
      </w:pPr>
      <w:r>
        <w:separator/>
      </w:r>
    </w:p>
  </w:footnote>
  <w:footnote w:type="continuationSeparator" w:id="0">
    <w:p w14:paraId="25589389" w14:textId="77777777" w:rsidR="00175E95" w:rsidRDefault="00175E95" w:rsidP="00F91A8A">
      <w:pPr>
        <w:spacing w:line="240" w:lineRule="auto"/>
      </w:pPr>
      <w:r>
        <w:continuationSeparator/>
      </w:r>
    </w:p>
  </w:footnote>
  <w:footnote w:type="continuationNotice" w:id="1">
    <w:p w14:paraId="49C093C4" w14:textId="77777777" w:rsidR="00175E95" w:rsidRDefault="00175E9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5901C0"/>
    <w:multiLevelType w:val="hybridMultilevel"/>
    <w:tmpl w:val="DA50B7F0"/>
    <w:lvl w:ilvl="0" w:tplc="0413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76652"/>
    <w:multiLevelType w:val="hybridMultilevel"/>
    <w:tmpl w:val="1B5621A6"/>
    <w:lvl w:ilvl="0" w:tplc="F7AC22F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03993"/>
    <w:multiLevelType w:val="hybridMultilevel"/>
    <w:tmpl w:val="31E68C88"/>
    <w:lvl w:ilvl="0" w:tplc="7F46006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622531">
    <w:abstractNumId w:val="2"/>
  </w:num>
  <w:num w:numId="2" w16cid:durableId="1609463198">
    <w:abstractNumId w:val="1"/>
  </w:num>
  <w:num w:numId="3" w16cid:durableId="1078552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A0"/>
    <w:rsid w:val="00011FCB"/>
    <w:rsid w:val="00042DDF"/>
    <w:rsid w:val="00095E77"/>
    <w:rsid w:val="000A630F"/>
    <w:rsid w:val="000E1A95"/>
    <w:rsid w:val="000E27D1"/>
    <w:rsid w:val="000F4DA8"/>
    <w:rsid w:val="001026CB"/>
    <w:rsid w:val="00175E95"/>
    <w:rsid w:val="00183BFF"/>
    <w:rsid w:val="00186254"/>
    <w:rsid w:val="00201824"/>
    <w:rsid w:val="00243AC7"/>
    <w:rsid w:val="00264BA9"/>
    <w:rsid w:val="00275090"/>
    <w:rsid w:val="002B4934"/>
    <w:rsid w:val="002C46C4"/>
    <w:rsid w:val="00302191"/>
    <w:rsid w:val="0037480A"/>
    <w:rsid w:val="00375AB2"/>
    <w:rsid w:val="0039220D"/>
    <w:rsid w:val="003A2165"/>
    <w:rsid w:val="003A3D98"/>
    <w:rsid w:val="00421CDD"/>
    <w:rsid w:val="00432D6B"/>
    <w:rsid w:val="00486EC5"/>
    <w:rsid w:val="004A0A15"/>
    <w:rsid w:val="004B7015"/>
    <w:rsid w:val="004E0249"/>
    <w:rsid w:val="004F3918"/>
    <w:rsid w:val="00502F64"/>
    <w:rsid w:val="00522F76"/>
    <w:rsid w:val="005355A5"/>
    <w:rsid w:val="00556889"/>
    <w:rsid w:val="005E1ADB"/>
    <w:rsid w:val="006057A0"/>
    <w:rsid w:val="00616948"/>
    <w:rsid w:val="0062420C"/>
    <w:rsid w:val="0063599E"/>
    <w:rsid w:val="006929A8"/>
    <w:rsid w:val="006C58E9"/>
    <w:rsid w:val="007048CF"/>
    <w:rsid w:val="007049EF"/>
    <w:rsid w:val="00732F0F"/>
    <w:rsid w:val="00747D8B"/>
    <w:rsid w:val="007508EF"/>
    <w:rsid w:val="007D034A"/>
    <w:rsid w:val="00814575"/>
    <w:rsid w:val="00833746"/>
    <w:rsid w:val="0084738C"/>
    <w:rsid w:val="008612BC"/>
    <w:rsid w:val="00861662"/>
    <w:rsid w:val="008B4F42"/>
    <w:rsid w:val="008C06D2"/>
    <w:rsid w:val="008C7479"/>
    <w:rsid w:val="00913894"/>
    <w:rsid w:val="009361F2"/>
    <w:rsid w:val="009560E8"/>
    <w:rsid w:val="009E5072"/>
    <w:rsid w:val="00A17CC6"/>
    <w:rsid w:val="00A9425F"/>
    <w:rsid w:val="00AE21D1"/>
    <w:rsid w:val="00AF2242"/>
    <w:rsid w:val="00B32217"/>
    <w:rsid w:val="00BA096A"/>
    <w:rsid w:val="00BA1B56"/>
    <w:rsid w:val="00BD388F"/>
    <w:rsid w:val="00BD6160"/>
    <w:rsid w:val="00C438F2"/>
    <w:rsid w:val="00C4694D"/>
    <w:rsid w:val="00C737A3"/>
    <w:rsid w:val="00CB3805"/>
    <w:rsid w:val="00CD095F"/>
    <w:rsid w:val="00D15BD7"/>
    <w:rsid w:val="00D4196A"/>
    <w:rsid w:val="00D64346"/>
    <w:rsid w:val="00D84F11"/>
    <w:rsid w:val="00DF0D2E"/>
    <w:rsid w:val="00E508B9"/>
    <w:rsid w:val="00E540D3"/>
    <w:rsid w:val="00E72655"/>
    <w:rsid w:val="00EC019C"/>
    <w:rsid w:val="00F05018"/>
    <w:rsid w:val="00F10EB0"/>
    <w:rsid w:val="00F52531"/>
    <w:rsid w:val="00F8328B"/>
    <w:rsid w:val="00F91A8A"/>
    <w:rsid w:val="00FA2526"/>
    <w:rsid w:val="00FC66B4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97152"/>
  <w15:docId w15:val="{3C5417AC-187E-4981-A1DB-C23929FA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6160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32D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2D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25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F5253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75A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5AB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5A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5A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5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OLST\AppData\Local\Microsoft\Windows\Temporary%20Internet%20Files\Content.Outlook\WS779517\Model%20Referentie%20S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41EF6AA4A27941BA2E3BEAFDEB79CD" ma:contentTypeVersion="4" ma:contentTypeDescription="Een nieuw document maken." ma:contentTypeScope="" ma:versionID="b10267b754ba7102f00d35fbf1dc1bfc">
  <xsd:schema xmlns:xsd="http://www.w3.org/2001/XMLSchema" xmlns:xs="http://www.w3.org/2001/XMLSchema" xmlns:p="http://schemas.microsoft.com/office/2006/metadata/properties" xmlns:ns2="bc4a8bd1-ca14-4466-a16a-1f85af38e87a" targetNamespace="http://schemas.microsoft.com/office/2006/metadata/properties" ma:root="true" ma:fieldsID="0244247585867ec42b40ebae4e904321" ns2:_="">
    <xsd:import namespace="bc4a8bd1-ca14-4466-a16a-1f85af38e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a8bd1-ca14-4466-a16a-1f85af38e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ABAE1-D3F8-40B8-AAF3-787A62314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a8bd1-ca14-4466-a16a-1f85af38e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09DFD3-34EB-40E6-B1AA-A2650E27D1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C:\Users\BOBOLST\AppData\Local\Microsoft\Windows\Temporary Internet Files\Content.Outlook\WS779517\Model Referentie SB.dotx</Template>
  <TotalTime>6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Boland, Stefanie</dc:creator>
  <cp:keywords/>
  <cp:lastModifiedBy>Martijn Meens | Roger</cp:lastModifiedBy>
  <cp:revision>11</cp:revision>
  <dcterms:created xsi:type="dcterms:W3CDTF">2024-09-10T17:10:00Z</dcterms:created>
  <dcterms:modified xsi:type="dcterms:W3CDTF">2024-12-18T12:40:00Z</dcterms:modified>
</cp:coreProperties>
</file>