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CD57" w14:textId="77777777" w:rsidR="00097AE2" w:rsidRPr="00097AE2" w:rsidRDefault="00097AE2" w:rsidP="00097AE2"/>
    <w:p w14:paraId="1EF10F07" w14:textId="77777777" w:rsidR="00337CEC" w:rsidRDefault="00337CEC" w:rsidP="00337CEC">
      <w:pPr>
        <w:pStyle w:val="Kopzondernummering"/>
        <w:sectPr w:rsidR="00337CEC" w:rsidSect="000067E2">
          <w:headerReference w:type="default" r:id="rId11"/>
          <w:footerReference w:type="even" r:id="rId12"/>
          <w:footerReference w:type="default" r:id="rId13"/>
          <w:headerReference w:type="first" r:id="rId14"/>
          <w:footerReference w:type="first" r:id="rId15"/>
          <w:pgSz w:w="11907" w:h="16839" w:code="9"/>
          <w:pgMar w:top="2398" w:right="850" w:bottom="1077" w:left="3261" w:header="720" w:footer="720" w:gutter="0"/>
          <w:cols w:space="720"/>
          <w:titlePg/>
          <w:docGrid w:linePitch="245"/>
        </w:sectPr>
      </w:pPr>
    </w:p>
    <w:p w14:paraId="578BE1CF" w14:textId="2A80BDAF" w:rsidR="0044178D" w:rsidRDefault="0044178D"/>
    <w:p w14:paraId="27F9B020" w14:textId="30E69564" w:rsidR="0044178D" w:rsidRDefault="0044178D"/>
    <w:p w14:paraId="18FDE809" w14:textId="5FBB586A" w:rsidR="0044178D" w:rsidRDefault="0044178D"/>
    <w:p w14:paraId="313BCEB9" w14:textId="5E765E7B" w:rsidR="0044178D" w:rsidRDefault="0044178D"/>
    <w:p w14:paraId="7E137543" w14:textId="4B8690B6" w:rsidR="0044178D" w:rsidRDefault="0044178D"/>
    <w:p w14:paraId="046A7C40" w14:textId="77777777" w:rsidR="0044178D" w:rsidRDefault="0044178D"/>
    <w:p w14:paraId="3FE9AAE4" w14:textId="5634D37D" w:rsidR="006B20F9" w:rsidRDefault="0044178D" w:rsidP="0044178D">
      <w:pPr>
        <w:spacing w:line="360" w:lineRule="auto"/>
        <w:jc w:val="center"/>
        <w:rPr>
          <w:rFonts w:cs="Arial"/>
          <w:b/>
          <w:bCs/>
          <w:sz w:val="24"/>
        </w:rPr>
      </w:pPr>
      <w:r w:rsidRPr="00B56067">
        <w:rPr>
          <w:rFonts w:cs="Arial"/>
          <w:b/>
          <w:bCs/>
          <w:sz w:val="24"/>
        </w:rPr>
        <w:t>Verwerkersovereenkomst</w:t>
      </w:r>
      <w:r w:rsidR="006B20F9">
        <w:rPr>
          <w:rFonts w:cs="Arial"/>
          <w:b/>
          <w:bCs/>
          <w:sz w:val="24"/>
        </w:rPr>
        <w:t xml:space="preserve"> </w:t>
      </w:r>
      <w:proofErr w:type="spellStart"/>
      <w:r w:rsidR="006B20F9">
        <w:rPr>
          <w:rFonts w:cs="Arial"/>
          <w:b/>
          <w:bCs/>
          <w:sz w:val="24"/>
        </w:rPr>
        <w:t>ARBIT</w:t>
      </w:r>
      <w:proofErr w:type="spellEnd"/>
      <w:r w:rsidR="006B20F9">
        <w:rPr>
          <w:rFonts w:cs="Arial"/>
          <w:b/>
          <w:bCs/>
          <w:sz w:val="24"/>
        </w:rPr>
        <w:t>-2022</w:t>
      </w:r>
    </w:p>
    <w:p w14:paraId="1D5AE389" w14:textId="511EF852" w:rsidR="0044178D" w:rsidRDefault="006B20F9" w:rsidP="0044178D">
      <w:pPr>
        <w:spacing w:line="360" w:lineRule="auto"/>
        <w:jc w:val="center"/>
        <w:rPr>
          <w:rFonts w:cs="Arial"/>
          <w:b/>
          <w:bCs/>
          <w:sz w:val="24"/>
        </w:rPr>
      </w:pPr>
      <w:r>
        <w:rPr>
          <w:rFonts w:cs="Arial"/>
          <w:b/>
          <w:bCs/>
          <w:sz w:val="24"/>
        </w:rPr>
        <w:t xml:space="preserve"> </w:t>
      </w:r>
      <w:r w:rsidRPr="006B20F9">
        <w:rPr>
          <w:rFonts w:cs="Arial"/>
          <w:sz w:val="16"/>
          <w:szCs w:val="16"/>
        </w:rPr>
        <w:t>(datum: februari 2024)</w:t>
      </w:r>
      <w:r w:rsidR="0044178D" w:rsidRPr="00B56067">
        <w:rPr>
          <w:rFonts w:cs="Arial"/>
          <w:b/>
          <w:bCs/>
          <w:sz w:val="24"/>
        </w:rPr>
        <w:t xml:space="preserve"> </w:t>
      </w:r>
    </w:p>
    <w:p w14:paraId="42D7BDEF" w14:textId="77777777" w:rsidR="0044178D" w:rsidRDefault="0044178D" w:rsidP="0044178D">
      <w:pPr>
        <w:spacing w:line="360" w:lineRule="auto"/>
        <w:jc w:val="center"/>
        <w:rPr>
          <w:rFonts w:cs="Arial"/>
          <w:b/>
          <w:bCs/>
          <w:sz w:val="24"/>
        </w:rPr>
      </w:pPr>
    </w:p>
    <w:p w14:paraId="2A734F2A" w14:textId="77777777" w:rsidR="00701758" w:rsidRDefault="0044178D" w:rsidP="0044178D">
      <w:pPr>
        <w:spacing w:line="360" w:lineRule="auto"/>
        <w:jc w:val="center"/>
        <w:rPr>
          <w:rFonts w:cs="Arial"/>
          <w:b/>
          <w:bCs/>
          <w:sz w:val="24"/>
        </w:rPr>
      </w:pPr>
      <w:r>
        <w:rPr>
          <w:rFonts w:cs="Arial"/>
          <w:b/>
          <w:bCs/>
          <w:sz w:val="24"/>
        </w:rPr>
        <w:t>Afdeling</w:t>
      </w:r>
      <w:r w:rsidR="0025794B">
        <w:rPr>
          <w:rFonts w:cs="Arial"/>
          <w:b/>
          <w:bCs/>
          <w:sz w:val="24"/>
        </w:rPr>
        <w:t xml:space="preserve"> </w:t>
      </w:r>
      <w:r w:rsidR="0025794B" w:rsidRPr="0025794B">
        <w:rPr>
          <w:rFonts w:cs="Arial"/>
          <w:b/>
          <w:bCs/>
          <w:sz w:val="24"/>
        </w:rPr>
        <w:t>Communicatie innovatie, ondernemerschap</w:t>
      </w:r>
      <w:r w:rsidR="0025794B">
        <w:rPr>
          <w:rFonts w:cs="Arial"/>
          <w:b/>
          <w:bCs/>
          <w:sz w:val="24"/>
        </w:rPr>
        <w:t xml:space="preserve"> </w:t>
      </w:r>
      <w:r w:rsidRPr="00F36445">
        <w:rPr>
          <w:rFonts w:cs="Arial"/>
          <w:b/>
          <w:bCs/>
          <w:sz w:val="24"/>
        </w:rPr>
        <w:t>–</w:t>
      </w:r>
      <w:r w:rsidR="00E653A2">
        <w:rPr>
          <w:rFonts w:cs="Arial"/>
          <w:b/>
          <w:bCs/>
          <w:sz w:val="24"/>
        </w:rPr>
        <w:t xml:space="preserve"> </w:t>
      </w:r>
    </w:p>
    <w:p w14:paraId="6C25F9C4" w14:textId="30258530" w:rsidR="00565395" w:rsidRDefault="00E653A2" w:rsidP="0044178D">
      <w:pPr>
        <w:spacing w:line="360" w:lineRule="auto"/>
        <w:jc w:val="center"/>
        <w:rPr>
          <w:rFonts w:cs="Arial"/>
          <w:b/>
          <w:bCs/>
          <w:sz w:val="24"/>
        </w:rPr>
      </w:pPr>
      <w:r>
        <w:rPr>
          <w:rFonts w:cs="Arial"/>
          <w:b/>
          <w:bCs/>
          <w:sz w:val="24"/>
        </w:rPr>
        <w:t xml:space="preserve">Team </w:t>
      </w:r>
      <w:r w:rsidR="00701758">
        <w:rPr>
          <w:rFonts w:cs="Arial"/>
          <w:b/>
          <w:bCs/>
          <w:sz w:val="24"/>
        </w:rPr>
        <w:t>Evenementen</w:t>
      </w:r>
    </w:p>
    <w:p w14:paraId="708B6BC0" w14:textId="77777777" w:rsidR="00565395" w:rsidRDefault="0044178D" w:rsidP="0044178D">
      <w:pPr>
        <w:spacing w:line="360" w:lineRule="auto"/>
        <w:jc w:val="center"/>
        <w:rPr>
          <w:rFonts w:cs="Arial"/>
          <w:b/>
          <w:bCs/>
          <w:sz w:val="24"/>
        </w:rPr>
      </w:pPr>
      <w:r w:rsidRPr="00F36445">
        <w:rPr>
          <w:rFonts w:cs="Arial"/>
          <w:b/>
          <w:bCs/>
          <w:sz w:val="24"/>
        </w:rPr>
        <w:t>/</w:t>
      </w:r>
    </w:p>
    <w:p w14:paraId="699E5862" w14:textId="161FB67B" w:rsidR="0044178D" w:rsidRPr="00F36445" w:rsidRDefault="00E653A2" w:rsidP="0044178D">
      <w:pPr>
        <w:spacing w:line="360" w:lineRule="auto"/>
        <w:jc w:val="center"/>
        <w:rPr>
          <w:rFonts w:cs="Arial"/>
          <w:b/>
          <w:bCs/>
          <w:sz w:val="24"/>
        </w:rPr>
      </w:pPr>
      <w:r>
        <w:rPr>
          <w:rFonts w:cs="Arial"/>
          <w:b/>
          <w:bCs/>
          <w:sz w:val="24"/>
          <w:highlight w:val="cyan"/>
        </w:rPr>
        <w:t>[naam D</w:t>
      </w:r>
      <w:r w:rsidR="0044178D" w:rsidRPr="00565395">
        <w:rPr>
          <w:rFonts w:cs="Arial"/>
          <w:b/>
          <w:bCs/>
          <w:sz w:val="24"/>
          <w:highlight w:val="cyan"/>
        </w:rPr>
        <w:t>erde parti</w:t>
      </w:r>
      <w:r>
        <w:rPr>
          <w:rFonts w:cs="Arial"/>
          <w:b/>
          <w:bCs/>
          <w:sz w:val="24"/>
          <w:highlight w:val="cyan"/>
        </w:rPr>
        <w:t>j]</w:t>
      </w:r>
    </w:p>
    <w:p w14:paraId="61087AC6" w14:textId="042D4678" w:rsidR="0044178D" w:rsidRDefault="0044178D"/>
    <w:p w14:paraId="57F52B4E" w14:textId="738B34A3" w:rsidR="0044178D" w:rsidRDefault="0044178D"/>
    <w:p w14:paraId="3E6F413C" w14:textId="4D26638D" w:rsidR="0044178D" w:rsidRDefault="0044178D"/>
    <w:p w14:paraId="54C6005F" w14:textId="4B0928C8" w:rsidR="0044178D" w:rsidRDefault="0044178D"/>
    <w:p w14:paraId="396E6C8E" w14:textId="5C474CA4" w:rsidR="0044178D" w:rsidRDefault="0044178D"/>
    <w:p w14:paraId="36540D3D" w14:textId="518CB8F2" w:rsidR="0044178D" w:rsidRDefault="0044178D"/>
    <w:p w14:paraId="1EA00950" w14:textId="7C91FD07" w:rsidR="0044178D" w:rsidRDefault="0044178D"/>
    <w:p w14:paraId="07A4F3E0" w14:textId="5E2C9571" w:rsidR="0044178D" w:rsidRDefault="0044178D"/>
    <w:p w14:paraId="6F6DEB50" w14:textId="66E93F0A" w:rsidR="0044178D" w:rsidRDefault="0044178D"/>
    <w:p w14:paraId="1D2460E4" w14:textId="17A5C0C7" w:rsidR="0044178D" w:rsidRDefault="0044178D"/>
    <w:p w14:paraId="4CE163BD" w14:textId="77777777" w:rsidR="0044178D" w:rsidRDefault="0044178D"/>
    <w:p w14:paraId="742595FB" w14:textId="1E059759" w:rsidR="00337CEC" w:rsidRDefault="00337CEC">
      <w:r>
        <w:br w:type="page"/>
      </w:r>
    </w:p>
    <w:p w14:paraId="6D9F97AA" w14:textId="5E84E969" w:rsidR="006E06B7" w:rsidRPr="00A6396C" w:rsidRDefault="006E06B7" w:rsidP="006E06B7">
      <w:pPr>
        <w:spacing w:line="276" w:lineRule="auto"/>
        <w:rPr>
          <w:szCs w:val="18"/>
        </w:rPr>
      </w:pPr>
      <w:bookmarkStart w:id="0" w:name="_Toc484590186"/>
      <w:bookmarkStart w:id="1" w:name="_Toc484590365"/>
      <w:bookmarkStart w:id="2" w:name="_Toc484590451"/>
      <w:r w:rsidRPr="00A6396C">
        <w:rPr>
          <w:szCs w:val="18"/>
        </w:rPr>
        <w:lastRenderedPageBreak/>
        <w:t>Contractnummer: [</w:t>
      </w:r>
      <w:r w:rsidRPr="00701758">
        <w:rPr>
          <w:szCs w:val="18"/>
          <w:highlight w:val="cyan"/>
        </w:rPr>
        <w:t>…</w:t>
      </w:r>
      <w:r w:rsidRPr="00A6396C">
        <w:rPr>
          <w:szCs w:val="18"/>
        </w:rPr>
        <w:t>].</w:t>
      </w:r>
      <w:bookmarkEnd w:id="0"/>
      <w:bookmarkEnd w:id="1"/>
      <w:bookmarkEnd w:id="2"/>
    </w:p>
    <w:p w14:paraId="423D804A" w14:textId="77777777" w:rsidR="009531D0" w:rsidRDefault="009531D0" w:rsidP="009531D0">
      <w:pPr>
        <w:spacing w:line="276" w:lineRule="auto"/>
        <w:rPr>
          <w:rStyle w:val="Zwaar"/>
          <w:szCs w:val="18"/>
        </w:rPr>
      </w:pPr>
      <w:bookmarkStart w:id="3" w:name="_Toc484590187"/>
      <w:bookmarkStart w:id="4" w:name="_Toc484590366"/>
      <w:bookmarkStart w:id="5" w:name="_Toc484590452"/>
    </w:p>
    <w:p w14:paraId="28632317" w14:textId="6C48DC6F" w:rsidR="009531D0" w:rsidRPr="00A6396C" w:rsidRDefault="009531D0" w:rsidP="009531D0">
      <w:pPr>
        <w:spacing w:line="276" w:lineRule="auto"/>
        <w:rPr>
          <w:rStyle w:val="Zwaar"/>
          <w:szCs w:val="18"/>
        </w:rPr>
      </w:pPr>
      <w:r w:rsidRPr="00A6396C">
        <w:rPr>
          <w:rStyle w:val="Zwaar"/>
          <w:szCs w:val="18"/>
        </w:rPr>
        <w:t>De ondergetekenden:</w:t>
      </w:r>
      <w:bookmarkEnd w:id="3"/>
      <w:bookmarkEnd w:id="4"/>
      <w:bookmarkEnd w:id="5"/>
    </w:p>
    <w:p w14:paraId="7E45FC39" w14:textId="77777777" w:rsidR="009531D0" w:rsidRPr="00A6396C" w:rsidRDefault="009531D0" w:rsidP="009531D0">
      <w:pPr>
        <w:spacing w:line="276" w:lineRule="auto"/>
        <w:rPr>
          <w:rFonts w:cs="Arial"/>
          <w:szCs w:val="18"/>
          <w:lang w:val="nl"/>
        </w:rPr>
      </w:pPr>
    </w:p>
    <w:p w14:paraId="5DEA12DD" w14:textId="77777777" w:rsidR="009531D0" w:rsidRPr="00A6396C" w:rsidRDefault="009531D0" w:rsidP="009531D0">
      <w:pPr>
        <w:rPr>
          <w:rFonts w:cs="Arial"/>
          <w:szCs w:val="18"/>
          <w:lang w:val="nl"/>
        </w:rPr>
      </w:pPr>
      <w:bookmarkStart w:id="6" w:name="_Toc484590188"/>
      <w:bookmarkStart w:id="7" w:name="_Toc484590367"/>
      <w:bookmarkStart w:id="8" w:name="_Toc484590453"/>
      <w:r w:rsidRPr="00A6396C">
        <w:rPr>
          <w:rFonts w:cs="Arial"/>
          <w:szCs w:val="18"/>
          <w:lang w:val="nl"/>
        </w:rPr>
        <w:t>1. De Staat der Nederlanden, waarvan de zetel is gevestigd te Den Haag,</w:t>
      </w:r>
      <w:bookmarkEnd w:id="6"/>
      <w:bookmarkEnd w:id="7"/>
      <w:bookmarkEnd w:id="8"/>
      <w:r w:rsidRPr="00A6396C">
        <w:rPr>
          <w:rFonts w:cs="Arial"/>
          <w:szCs w:val="18"/>
          <w:lang w:val="nl"/>
        </w:rPr>
        <w:t xml:space="preserve"> </w:t>
      </w:r>
    </w:p>
    <w:p w14:paraId="77E2815F" w14:textId="3B490508" w:rsidR="009531D0" w:rsidRPr="00A6396C" w:rsidRDefault="009531D0" w:rsidP="009531D0">
      <w:pPr>
        <w:rPr>
          <w:rFonts w:cs="Arial"/>
          <w:szCs w:val="18"/>
          <w:lang w:val="nl"/>
        </w:rPr>
      </w:pPr>
      <w:r w:rsidRPr="00A6396C">
        <w:rPr>
          <w:rFonts w:cs="Arial"/>
          <w:szCs w:val="18"/>
          <w:lang w:val="nl"/>
        </w:rPr>
        <w:t>te dezen vertegenwoordigd door de Minister</w:t>
      </w:r>
      <w:r w:rsidR="00766AA3">
        <w:rPr>
          <w:rFonts w:cs="Arial"/>
          <w:szCs w:val="18"/>
          <w:lang w:val="nl"/>
        </w:rPr>
        <w:t xml:space="preserve"> van Economische Zaken</w:t>
      </w:r>
      <w:r w:rsidRPr="00A6396C">
        <w:rPr>
          <w:rFonts w:cs="Arial"/>
          <w:szCs w:val="18"/>
          <w:lang w:val="nl"/>
        </w:rPr>
        <w:t>,</w:t>
      </w:r>
    </w:p>
    <w:p w14:paraId="478A1897" w14:textId="77777777" w:rsidR="009531D0" w:rsidRDefault="009531D0" w:rsidP="009531D0">
      <w:pPr>
        <w:rPr>
          <w:rFonts w:cs="Arial"/>
          <w:szCs w:val="18"/>
          <w:lang w:val="nl"/>
        </w:rPr>
      </w:pPr>
      <w:r w:rsidRPr="00A6396C">
        <w:rPr>
          <w:rFonts w:cs="Arial"/>
          <w:szCs w:val="18"/>
          <w:lang w:val="nl"/>
        </w:rPr>
        <w:t>namens deze,</w:t>
      </w:r>
    </w:p>
    <w:p w14:paraId="2F8658CF" w14:textId="77777777" w:rsidR="00701758" w:rsidRDefault="00701758" w:rsidP="009531D0">
      <w:pPr>
        <w:rPr>
          <w:rFonts w:cs="Arial"/>
          <w:szCs w:val="18"/>
          <w:lang w:val="nl"/>
        </w:rPr>
      </w:pPr>
    </w:p>
    <w:p w14:paraId="26F9C1FA" w14:textId="77777777" w:rsidR="00701758" w:rsidRDefault="00701758" w:rsidP="00701758">
      <w:pPr>
        <w:rPr>
          <w:rFonts w:cs="Arial"/>
          <w:szCs w:val="18"/>
          <w:lang w:val="nl"/>
        </w:rPr>
      </w:pPr>
      <w:r>
        <w:rPr>
          <w:rFonts w:cs="Arial"/>
          <w:szCs w:val="18"/>
          <w:lang w:val="nl"/>
        </w:rPr>
        <w:t xml:space="preserve">Rijksdienst voor Ondernemend Nederland, </w:t>
      </w:r>
    </w:p>
    <w:p w14:paraId="209799D4" w14:textId="6F2AF1DA" w:rsidR="00701758" w:rsidRPr="00A6396C" w:rsidRDefault="00701758" w:rsidP="009531D0">
      <w:pPr>
        <w:rPr>
          <w:rFonts w:cs="Arial"/>
          <w:szCs w:val="18"/>
          <w:lang w:val="nl"/>
        </w:rPr>
      </w:pPr>
      <w:r>
        <w:rPr>
          <w:rFonts w:cs="Arial"/>
          <w:szCs w:val="18"/>
          <w:lang w:val="nl"/>
        </w:rPr>
        <w:t>Directie Innovatie en Ondernerschap,</w:t>
      </w:r>
    </w:p>
    <w:p w14:paraId="7305CAB4" w14:textId="77777777" w:rsidR="00766AA3" w:rsidRDefault="00766AA3" w:rsidP="009531D0">
      <w:pPr>
        <w:rPr>
          <w:rFonts w:cs="Arial"/>
          <w:szCs w:val="18"/>
          <w:lang w:val="nl"/>
        </w:rPr>
      </w:pPr>
    </w:p>
    <w:p w14:paraId="2346CA1C" w14:textId="77777777" w:rsidR="00701758" w:rsidRDefault="00701758" w:rsidP="00701758">
      <w:pPr>
        <w:rPr>
          <w:rFonts w:cs="Arial"/>
          <w:szCs w:val="18"/>
          <w:lang w:val="nl"/>
        </w:rPr>
      </w:pPr>
      <w:r w:rsidRPr="008B5C4A">
        <w:rPr>
          <w:rFonts w:cs="Arial"/>
          <w:szCs w:val="18"/>
          <w:lang w:val="nl"/>
        </w:rPr>
        <w:t>ing. H. van der Zeijden</w:t>
      </w:r>
      <w:r>
        <w:rPr>
          <w:rFonts w:cs="Arial"/>
          <w:szCs w:val="18"/>
          <w:lang w:val="nl"/>
        </w:rPr>
        <w:t>,</w:t>
      </w:r>
    </w:p>
    <w:p w14:paraId="3A86D360" w14:textId="5D8D224B" w:rsidR="00DF3DEB" w:rsidRDefault="00701758" w:rsidP="009531D0">
      <w:pPr>
        <w:rPr>
          <w:rFonts w:cs="Arial"/>
          <w:szCs w:val="18"/>
          <w:lang w:val="nl"/>
        </w:rPr>
      </w:pPr>
      <w:r w:rsidRPr="008B5C4A">
        <w:rPr>
          <w:rFonts w:cs="Arial"/>
          <w:szCs w:val="18"/>
          <w:lang w:val="nl"/>
        </w:rPr>
        <w:t>Afdelingsmanager Communicatie innovatie, ondernemerschap</w:t>
      </w:r>
    </w:p>
    <w:p w14:paraId="532CC069" w14:textId="77777777" w:rsidR="00766AA3" w:rsidRDefault="00766AA3" w:rsidP="009531D0">
      <w:pPr>
        <w:rPr>
          <w:rFonts w:cs="Arial"/>
          <w:szCs w:val="18"/>
          <w:lang w:val="nl"/>
        </w:rPr>
      </w:pPr>
    </w:p>
    <w:p w14:paraId="42A7A433" w14:textId="68BF47CA" w:rsidR="009531D0" w:rsidRPr="00A6396C" w:rsidRDefault="009531D0" w:rsidP="009531D0">
      <w:pPr>
        <w:rPr>
          <w:rFonts w:cs="Arial"/>
          <w:szCs w:val="18"/>
          <w:lang w:val="nl"/>
        </w:rPr>
      </w:pPr>
      <w:r w:rsidRPr="00A6396C">
        <w:rPr>
          <w:rFonts w:cs="Arial"/>
          <w:szCs w:val="18"/>
          <w:lang w:val="nl"/>
        </w:rPr>
        <w:t>hierna te noemen: Opdrachtgever,</w:t>
      </w:r>
    </w:p>
    <w:p w14:paraId="34530122" w14:textId="77777777" w:rsidR="009531D0" w:rsidRPr="00A6396C" w:rsidRDefault="009531D0" w:rsidP="009531D0">
      <w:pPr>
        <w:spacing w:line="276" w:lineRule="auto"/>
        <w:rPr>
          <w:rFonts w:cs="Arial"/>
          <w:szCs w:val="18"/>
          <w:lang w:val="nl"/>
        </w:rPr>
      </w:pPr>
    </w:p>
    <w:p w14:paraId="6F5F4F90" w14:textId="77777777" w:rsidR="009531D0" w:rsidRPr="00A6396C" w:rsidRDefault="009531D0" w:rsidP="009531D0">
      <w:pPr>
        <w:spacing w:line="276" w:lineRule="auto"/>
        <w:rPr>
          <w:rStyle w:val="Zwaar"/>
          <w:szCs w:val="18"/>
        </w:rPr>
      </w:pPr>
      <w:r w:rsidRPr="00A6396C">
        <w:rPr>
          <w:rStyle w:val="Zwaar"/>
          <w:szCs w:val="18"/>
        </w:rPr>
        <w:t>en</w:t>
      </w:r>
    </w:p>
    <w:p w14:paraId="367C3BD4" w14:textId="77777777" w:rsidR="009531D0" w:rsidRDefault="009531D0" w:rsidP="009531D0">
      <w:pPr>
        <w:spacing w:line="276" w:lineRule="auto"/>
        <w:rPr>
          <w:rFonts w:cs="Arial"/>
          <w:szCs w:val="18"/>
          <w:lang w:val="nl"/>
        </w:rPr>
      </w:pPr>
    </w:p>
    <w:p w14:paraId="3D6C7C44" w14:textId="77777777" w:rsidR="00461277" w:rsidRPr="00A6396C" w:rsidRDefault="00461277" w:rsidP="00461277">
      <w:pPr>
        <w:rPr>
          <w:rFonts w:cs="Arial"/>
          <w:szCs w:val="18"/>
          <w:lang w:val="nl"/>
        </w:rPr>
      </w:pPr>
      <w:r w:rsidRPr="00A6396C">
        <w:rPr>
          <w:rFonts w:cs="Arial"/>
          <w:szCs w:val="18"/>
          <w:lang w:val="nl"/>
        </w:rPr>
        <w:t xml:space="preserve">2. </w:t>
      </w:r>
      <w:r w:rsidRPr="00F17DF9">
        <w:rPr>
          <w:rFonts w:cs="Arial"/>
          <w:szCs w:val="18"/>
          <w:highlight w:val="cyan"/>
          <w:lang w:val="nl"/>
        </w:rPr>
        <w:t>[volledige naam en rechtsvorm Opdrachtnemer]</w:t>
      </w:r>
      <w:r w:rsidRPr="00A6396C">
        <w:rPr>
          <w:rFonts w:cs="Arial"/>
          <w:szCs w:val="18"/>
          <w:lang w:val="nl"/>
        </w:rPr>
        <w:t>,</w:t>
      </w:r>
    </w:p>
    <w:p w14:paraId="05E808AF" w14:textId="77777777" w:rsidR="00461277" w:rsidRPr="00A6396C" w:rsidRDefault="00461277" w:rsidP="00461277">
      <w:pPr>
        <w:rPr>
          <w:rFonts w:cs="Arial"/>
          <w:szCs w:val="18"/>
          <w:lang w:val="nl"/>
        </w:rPr>
      </w:pPr>
      <w:r w:rsidRPr="00A6396C">
        <w:rPr>
          <w:rFonts w:cs="Arial"/>
          <w:szCs w:val="18"/>
          <w:lang w:val="nl"/>
        </w:rPr>
        <w:t xml:space="preserve">(statutair) gevestigd te </w:t>
      </w:r>
      <w:r w:rsidRPr="00F17DF9">
        <w:rPr>
          <w:rFonts w:cs="Arial"/>
          <w:szCs w:val="18"/>
          <w:highlight w:val="cyan"/>
          <w:lang w:val="nl"/>
        </w:rPr>
        <w:t>[…]</w:t>
      </w:r>
      <w:r w:rsidRPr="00A6396C">
        <w:rPr>
          <w:rFonts w:cs="Arial"/>
          <w:szCs w:val="18"/>
          <w:lang w:val="nl"/>
        </w:rPr>
        <w:t>,</w:t>
      </w:r>
    </w:p>
    <w:p w14:paraId="31A1DC18" w14:textId="77777777" w:rsidR="00461277" w:rsidRPr="00A6396C" w:rsidRDefault="00461277" w:rsidP="00461277">
      <w:pPr>
        <w:rPr>
          <w:rFonts w:cs="Arial"/>
          <w:szCs w:val="18"/>
          <w:lang w:val="nl"/>
        </w:rPr>
      </w:pPr>
      <w:r>
        <w:rPr>
          <w:rFonts w:cs="Arial"/>
          <w:szCs w:val="18"/>
          <w:lang w:val="nl"/>
        </w:rPr>
        <w:t>hierbij</w:t>
      </w:r>
      <w:r w:rsidRPr="00A6396C">
        <w:rPr>
          <w:rFonts w:cs="Arial"/>
          <w:szCs w:val="18"/>
          <w:lang w:val="nl"/>
        </w:rPr>
        <w:t xml:space="preserve"> vertegenwoordigd door</w:t>
      </w:r>
    </w:p>
    <w:p w14:paraId="2985593D" w14:textId="77777777" w:rsidR="00461277" w:rsidRPr="00A6396C" w:rsidRDefault="00461277" w:rsidP="00461277">
      <w:pPr>
        <w:rPr>
          <w:rFonts w:cs="Arial"/>
          <w:szCs w:val="18"/>
          <w:lang w:val="nl"/>
        </w:rPr>
      </w:pPr>
      <w:r w:rsidRPr="00F17DF9">
        <w:rPr>
          <w:rFonts w:cs="Arial"/>
          <w:szCs w:val="18"/>
          <w:highlight w:val="cyan"/>
          <w:lang w:val="nl"/>
        </w:rPr>
        <w:t>[naam ondertekenaar]</w:t>
      </w:r>
    </w:p>
    <w:p w14:paraId="7BBD4ECD" w14:textId="77777777" w:rsidR="00461277" w:rsidRPr="00A6396C" w:rsidRDefault="00461277" w:rsidP="00461277">
      <w:pPr>
        <w:rPr>
          <w:rFonts w:cs="Arial"/>
          <w:szCs w:val="18"/>
          <w:lang w:val="nl"/>
        </w:rPr>
      </w:pPr>
      <w:r w:rsidRPr="00A6396C">
        <w:rPr>
          <w:rFonts w:cs="Arial"/>
          <w:szCs w:val="18"/>
          <w:lang w:val="nl"/>
        </w:rPr>
        <w:t xml:space="preserve">hierna te noemen: </w:t>
      </w:r>
      <w:r>
        <w:rPr>
          <w:rFonts w:cs="Arial"/>
          <w:szCs w:val="18"/>
          <w:lang w:val="nl"/>
        </w:rPr>
        <w:t>Opdrachtnemer</w:t>
      </w:r>
      <w:r w:rsidRPr="00A6396C">
        <w:rPr>
          <w:rFonts w:cs="Arial"/>
          <w:szCs w:val="18"/>
          <w:lang w:val="nl"/>
        </w:rPr>
        <w:t>,</w:t>
      </w:r>
    </w:p>
    <w:p w14:paraId="1D18045F" w14:textId="77777777" w:rsidR="00461277" w:rsidRPr="00A6396C" w:rsidRDefault="00461277" w:rsidP="009531D0">
      <w:pPr>
        <w:spacing w:line="276" w:lineRule="auto"/>
        <w:rPr>
          <w:rFonts w:cs="Arial"/>
          <w:szCs w:val="18"/>
          <w:lang w:val="nl"/>
        </w:rPr>
      </w:pPr>
    </w:p>
    <w:p w14:paraId="59E2C2E7" w14:textId="77777777" w:rsidR="009531D0" w:rsidRPr="00A6396C" w:rsidRDefault="009531D0" w:rsidP="009531D0">
      <w:pPr>
        <w:rPr>
          <w:rFonts w:cs="Arial"/>
          <w:szCs w:val="18"/>
        </w:rPr>
      </w:pPr>
      <w:r w:rsidRPr="00A6396C">
        <w:rPr>
          <w:rFonts w:cs="Arial"/>
          <w:szCs w:val="18"/>
        </w:rPr>
        <w:t xml:space="preserve">hierna gezamenlijk te noemen: </w:t>
      </w:r>
      <w:r>
        <w:rPr>
          <w:rFonts w:cs="Arial"/>
          <w:szCs w:val="18"/>
        </w:rPr>
        <w:t>‘</w:t>
      </w:r>
      <w:r w:rsidRPr="00A6396C">
        <w:rPr>
          <w:rFonts w:cs="Arial"/>
          <w:szCs w:val="18"/>
        </w:rPr>
        <w:t>Partijen</w:t>
      </w:r>
      <w:r>
        <w:rPr>
          <w:rFonts w:cs="Arial"/>
          <w:szCs w:val="18"/>
        </w:rPr>
        <w:t>’</w:t>
      </w:r>
    </w:p>
    <w:p w14:paraId="6B5BEBC3" w14:textId="77777777" w:rsidR="009531D0" w:rsidRDefault="009531D0" w:rsidP="009531D0">
      <w:pPr>
        <w:rPr>
          <w:rFonts w:cs="Arial"/>
          <w:szCs w:val="18"/>
        </w:rPr>
      </w:pPr>
    </w:p>
    <w:p w14:paraId="40707B7F" w14:textId="77777777" w:rsidR="009531D0" w:rsidRPr="00A6396C" w:rsidRDefault="009531D0" w:rsidP="009531D0">
      <w:pPr>
        <w:spacing w:line="276" w:lineRule="auto"/>
        <w:rPr>
          <w:rFonts w:cs="Arial"/>
          <w:szCs w:val="18"/>
        </w:rPr>
      </w:pPr>
    </w:p>
    <w:p w14:paraId="363E8118" w14:textId="77777777" w:rsidR="009531D0" w:rsidRPr="00A6396C" w:rsidRDefault="009531D0" w:rsidP="009531D0">
      <w:pPr>
        <w:spacing w:line="276" w:lineRule="auto"/>
        <w:rPr>
          <w:rFonts w:cs="Arial"/>
          <w:szCs w:val="18"/>
          <w:lang w:val="nl"/>
        </w:rPr>
      </w:pPr>
    </w:p>
    <w:p w14:paraId="48E35076" w14:textId="77777777" w:rsidR="00434B25" w:rsidRPr="00A6396C" w:rsidRDefault="00434B25" w:rsidP="00434B25">
      <w:pPr>
        <w:spacing w:line="276" w:lineRule="auto"/>
        <w:rPr>
          <w:rStyle w:val="Zwaar"/>
          <w:szCs w:val="18"/>
        </w:rPr>
      </w:pPr>
      <w:bookmarkStart w:id="9" w:name="_Toc484590190"/>
      <w:bookmarkStart w:id="10" w:name="_Toc484590369"/>
      <w:bookmarkStart w:id="11" w:name="_Toc484590455"/>
      <w:r w:rsidRPr="00A6396C">
        <w:rPr>
          <w:rStyle w:val="Zwaar"/>
          <w:szCs w:val="18"/>
        </w:rPr>
        <w:t>OVERWEGENDE DAT:</w:t>
      </w:r>
      <w:bookmarkEnd w:id="9"/>
      <w:bookmarkEnd w:id="10"/>
      <w:bookmarkEnd w:id="11"/>
    </w:p>
    <w:p w14:paraId="53929DA7" w14:textId="77777777" w:rsidR="00434B25" w:rsidRPr="00A6396C" w:rsidRDefault="00434B25" w:rsidP="00434B25">
      <w:pPr>
        <w:spacing w:line="276" w:lineRule="auto"/>
        <w:rPr>
          <w:rFonts w:cs="Arial"/>
          <w:szCs w:val="18"/>
          <w:lang w:val="nl"/>
        </w:rPr>
      </w:pPr>
    </w:p>
    <w:p w14:paraId="3AB6E0E4" w14:textId="77777777" w:rsidR="00434B25" w:rsidRDefault="00434B25" w:rsidP="00434B25">
      <w:pPr>
        <w:pStyle w:val="Lijstalinea"/>
        <w:numPr>
          <w:ilvl w:val="0"/>
          <w:numId w:val="5"/>
        </w:numPr>
        <w:ind w:left="357" w:hanging="357"/>
        <w:rPr>
          <w:rFonts w:cs="Arial"/>
          <w:szCs w:val="18"/>
          <w:lang w:val="nl"/>
        </w:rPr>
      </w:pPr>
      <w:r>
        <w:rPr>
          <w:rFonts w:cs="Arial"/>
          <w:szCs w:val="18"/>
          <w:lang w:val="nl"/>
        </w:rPr>
        <w:t>voor zover Opdrachtnemer</w:t>
      </w:r>
      <w:r w:rsidRPr="008B0A4F">
        <w:rPr>
          <w:rFonts w:cs="Arial"/>
          <w:szCs w:val="18"/>
          <w:lang w:val="nl"/>
        </w:rPr>
        <w:t xml:space="preserve"> </w:t>
      </w:r>
      <w:r>
        <w:rPr>
          <w:rFonts w:cs="Arial"/>
          <w:szCs w:val="18"/>
          <w:lang w:val="nl"/>
        </w:rPr>
        <w:t>Persoonsgegevens V</w:t>
      </w:r>
      <w:r w:rsidRPr="008B0A4F">
        <w:rPr>
          <w:rFonts w:cs="Arial"/>
          <w:szCs w:val="18"/>
          <w:lang w:val="nl"/>
        </w:rPr>
        <w:t xml:space="preserve">erwerkt ten behoeve van Opdrachtgever in het kader van de </w:t>
      </w:r>
      <w:r>
        <w:rPr>
          <w:rFonts w:cs="Arial"/>
          <w:szCs w:val="18"/>
          <w:lang w:val="nl"/>
        </w:rPr>
        <w:t>O</w:t>
      </w:r>
      <w:r w:rsidRPr="008B0A4F">
        <w:rPr>
          <w:rFonts w:cs="Arial"/>
          <w:szCs w:val="18"/>
          <w:lang w:val="nl"/>
        </w:rPr>
        <w:t>vereenkomst</w:t>
      </w:r>
      <w:r>
        <w:rPr>
          <w:rFonts w:cs="Arial"/>
          <w:szCs w:val="18"/>
          <w:lang w:val="nl"/>
        </w:rPr>
        <w:t>, kwalificeert Opdrachtgever als Verwerkingsverantwoordelijke voor de Verwerking van Persoonsgegevens en Opdrachtnemer als Verwerker</w:t>
      </w:r>
      <w:r w:rsidRPr="008B0A4F">
        <w:rPr>
          <w:rFonts w:cs="Arial"/>
          <w:szCs w:val="18"/>
          <w:lang w:val="nl"/>
        </w:rPr>
        <w:t>;</w:t>
      </w:r>
    </w:p>
    <w:p w14:paraId="14DE60C6" w14:textId="77777777" w:rsidR="00434B25" w:rsidRDefault="00434B25" w:rsidP="00434B25">
      <w:pPr>
        <w:pStyle w:val="Lijstalinea"/>
        <w:numPr>
          <w:ilvl w:val="0"/>
          <w:numId w:val="5"/>
        </w:numPr>
        <w:ind w:left="357" w:hanging="357"/>
      </w:pPr>
      <w:r w:rsidRPr="008B0A4F">
        <w:rPr>
          <w:rFonts w:cs="Arial"/>
          <w:szCs w:val="18"/>
        </w:rPr>
        <w:t>Partijen in deze Verwerkersovereenkomst</w:t>
      </w:r>
      <w:r>
        <w:rPr>
          <w:rFonts w:cs="Arial"/>
          <w:szCs w:val="18"/>
        </w:rPr>
        <w:t>, zoals bedoeld</w:t>
      </w:r>
      <w:r w:rsidRPr="008B0A4F">
        <w:rPr>
          <w:rFonts w:cs="Arial"/>
          <w:szCs w:val="18"/>
        </w:rPr>
        <w:t xml:space="preserve"> in artikel 28, derde lid, van de Verordening</w:t>
      </w:r>
      <w:r>
        <w:rPr>
          <w:rFonts w:cs="Arial"/>
          <w:szCs w:val="18"/>
        </w:rPr>
        <w:t>,</w:t>
      </w:r>
      <w:r w:rsidRPr="008B0A4F">
        <w:rPr>
          <w:rFonts w:cs="Arial"/>
          <w:szCs w:val="18"/>
        </w:rPr>
        <w:t xml:space="preserve"> hun afspraken over </w:t>
      </w:r>
      <w:r>
        <w:rPr>
          <w:rFonts w:cs="Arial"/>
          <w:szCs w:val="18"/>
        </w:rPr>
        <w:t>d</w:t>
      </w:r>
      <w:r w:rsidRPr="008B0A4F">
        <w:rPr>
          <w:rFonts w:cs="Arial"/>
          <w:szCs w:val="18"/>
        </w:rPr>
        <w:t xml:space="preserve">e </w:t>
      </w:r>
      <w:r>
        <w:rPr>
          <w:rFonts w:cs="Arial"/>
          <w:szCs w:val="18"/>
        </w:rPr>
        <w:t>V</w:t>
      </w:r>
      <w:r w:rsidRPr="008B0A4F">
        <w:rPr>
          <w:rFonts w:cs="Arial"/>
          <w:szCs w:val="18"/>
        </w:rPr>
        <w:t>erwerk</w:t>
      </w:r>
      <w:r>
        <w:rPr>
          <w:rFonts w:cs="Arial"/>
          <w:szCs w:val="18"/>
        </w:rPr>
        <w:t>ing</w:t>
      </w:r>
      <w:r w:rsidRPr="008B0A4F">
        <w:rPr>
          <w:rFonts w:cs="Arial"/>
          <w:szCs w:val="18"/>
        </w:rPr>
        <w:t xml:space="preserve"> van Persoonsgegevens door </w:t>
      </w:r>
      <w:r>
        <w:rPr>
          <w:rFonts w:cs="Arial"/>
          <w:szCs w:val="18"/>
        </w:rPr>
        <w:t>Opdrachtnemer wensen vast te leggen.</w:t>
      </w:r>
    </w:p>
    <w:p w14:paraId="32334C85" w14:textId="77777777" w:rsidR="00434B25" w:rsidRDefault="00434B25" w:rsidP="00434B25">
      <w:pPr>
        <w:spacing w:line="276" w:lineRule="auto"/>
        <w:rPr>
          <w:rFonts w:cs="Arial"/>
          <w:szCs w:val="18"/>
          <w:lang w:val="nl"/>
        </w:rPr>
      </w:pPr>
    </w:p>
    <w:p w14:paraId="750B53D1" w14:textId="77777777" w:rsidR="00434B25" w:rsidRDefault="00434B25" w:rsidP="00434B25">
      <w:pPr>
        <w:tabs>
          <w:tab w:val="left" w:pos="2235"/>
          <w:tab w:val="left" w:pos="2385"/>
        </w:tabs>
        <w:spacing w:line="276" w:lineRule="auto"/>
        <w:rPr>
          <w:rFonts w:cs="Arial"/>
          <w:szCs w:val="18"/>
          <w:lang w:val="nl"/>
        </w:rPr>
      </w:pPr>
      <w:r>
        <w:rPr>
          <w:rFonts w:cs="Arial"/>
          <w:szCs w:val="18"/>
          <w:lang w:val="nl"/>
        </w:rPr>
        <w:tab/>
      </w:r>
    </w:p>
    <w:p w14:paraId="4E9B8065" w14:textId="77777777" w:rsidR="00434B25" w:rsidRPr="00A6396C" w:rsidRDefault="00434B25" w:rsidP="00434B25">
      <w:pPr>
        <w:spacing w:line="276" w:lineRule="auto"/>
        <w:rPr>
          <w:rFonts w:cs="Arial"/>
          <w:szCs w:val="18"/>
          <w:lang w:val="nl"/>
        </w:rPr>
      </w:pPr>
    </w:p>
    <w:p w14:paraId="3E998C1E" w14:textId="77777777" w:rsidR="00434B25" w:rsidRPr="00A6396C" w:rsidRDefault="00434B25" w:rsidP="00434B25">
      <w:pPr>
        <w:spacing w:line="276" w:lineRule="auto"/>
        <w:rPr>
          <w:rStyle w:val="Zwaar"/>
          <w:szCs w:val="18"/>
        </w:rPr>
      </w:pPr>
      <w:r w:rsidRPr="00A6396C">
        <w:rPr>
          <w:rStyle w:val="Zwaar"/>
          <w:szCs w:val="18"/>
        </w:rPr>
        <w:t xml:space="preserve">KOMEN OVEREEN: </w:t>
      </w:r>
    </w:p>
    <w:p w14:paraId="77F5C4E9" w14:textId="77777777" w:rsidR="00434B25" w:rsidRPr="00A6396C" w:rsidRDefault="00434B25" w:rsidP="00434B25">
      <w:pPr>
        <w:pStyle w:val="Kop3"/>
        <w:rPr>
          <w:rStyle w:val="Zwaar"/>
          <w:b/>
          <w:sz w:val="18"/>
          <w:szCs w:val="18"/>
        </w:rPr>
      </w:pPr>
      <w:bookmarkStart w:id="12" w:name="_Toc484590370"/>
      <w:bookmarkStart w:id="13" w:name="_Toc484590456"/>
      <w:bookmarkStart w:id="14" w:name="_Toc497994155"/>
      <w:bookmarkStart w:id="15" w:name="_Toc499733027"/>
      <w:r>
        <w:rPr>
          <w:rStyle w:val="Zwaar"/>
          <w:sz w:val="18"/>
          <w:szCs w:val="18"/>
        </w:rPr>
        <w:t xml:space="preserve">Artikel </w:t>
      </w:r>
      <w:r w:rsidRPr="00A6396C">
        <w:rPr>
          <w:rStyle w:val="Zwaar"/>
          <w:sz w:val="18"/>
          <w:szCs w:val="18"/>
        </w:rPr>
        <w:t>1. Begrippen</w:t>
      </w:r>
      <w:bookmarkEnd w:id="12"/>
      <w:bookmarkEnd w:id="13"/>
      <w:bookmarkEnd w:id="14"/>
      <w:bookmarkEnd w:id="15"/>
    </w:p>
    <w:p w14:paraId="2A90146F" w14:textId="34BAA58A" w:rsidR="00434B25" w:rsidRPr="0042032F" w:rsidRDefault="00434B25" w:rsidP="00434B25">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Pr>
          <w:rFonts w:cs="Arial"/>
          <w:szCs w:val="18"/>
          <w:lang w:val="nl"/>
        </w:rPr>
        <w:t>de AR</w:t>
      </w:r>
      <w:r w:rsidR="006B20F9">
        <w:rPr>
          <w:rFonts w:cs="Arial"/>
          <w:szCs w:val="18"/>
          <w:lang w:val="nl"/>
        </w:rPr>
        <w:t>BIT</w:t>
      </w:r>
      <w:r>
        <w:rPr>
          <w:rFonts w:cs="Arial"/>
          <w:szCs w:val="18"/>
          <w:lang w:val="nl"/>
        </w:rPr>
        <w:t>-202</w:t>
      </w:r>
      <w:r w:rsidR="006B20F9">
        <w:rPr>
          <w:rFonts w:cs="Arial"/>
          <w:szCs w:val="18"/>
          <w:lang w:val="nl"/>
        </w:rPr>
        <w:t>2</w:t>
      </w:r>
      <w:r>
        <w:rPr>
          <w:rFonts w:cs="Arial"/>
          <w:szCs w:val="18"/>
          <w:lang w:val="nl"/>
        </w:rPr>
        <w:t xml:space="preserve"> of de Verordening,</w:t>
      </w:r>
      <w:r w:rsidRPr="006C666B">
        <w:rPr>
          <w:rFonts w:cs="Arial"/>
          <w:szCs w:val="18"/>
          <w:lang w:val="nl"/>
        </w:rPr>
        <w:t xml:space="preserve"> </w:t>
      </w:r>
      <w:r>
        <w:rPr>
          <w:rFonts w:cs="Arial"/>
          <w:szCs w:val="18"/>
          <w:lang w:val="nl"/>
        </w:rPr>
        <w:t xml:space="preserve">met dien verstande dat een aantal begrippen </w:t>
      </w:r>
      <w:r w:rsidRPr="0042032F">
        <w:rPr>
          <w:rFonts w:cs="Arial"/>
          <w:szCs w:val="18"/>
          <w:lang w:val="nl"/>
        </w:rPr>
        <w:t xml:space="preserve">op de </w:t>
      </w:r>
      <w:r>
        <w:rPr>
          <w:rFonts w:cs="Arial"/>
          <w:szCs w:val="18"/>
          <w:lang w:val="nl"/>
        </w:rPr>
        <w:t>Verwerkerso</w:t>
      </w:r>
      <w:r w:rsidRPr="0042032F">
        <w:rPr>
          <w:rFonts w:cs="Arial"/>
          <w:szCs w:val="18"/>
          <w:lang w:val="nl"/>
        </w:rPr>
        <w:t>vereenkomst</w:t>
      </w:r>
      <w:r>
        <w:rPr>
          <w:rFonts w:cs="Arial"/>
          <w:szCs w:val="18"/>
          <w:lang w:val="nl"/>
        </w:rPr>
        <w:t xml:space="preserve"> zijn toegespitst</w:t>
      </w:r>
      <w:r w:rsidRPr="0042032F">
        <w:rPr>
          <w:rFonts w:cs="Arial"/>
          <w:szCs w:val="18"/>
          <w:lang w:val="nl"/>
        </w:rPr>
        <w:t>. Aldus en in aanvulling daarop wordt onder de volgende begrippen</w:t>
      </w:r>
      <w:r>
        <w:rPr>
          <w:rFonts w:cs="Arial"/>
          <w:szCs w:val="18"/>
          <w:lang w:val="nl"/>
        </w:rPr>
        <w:t>, ongeacht of ze in meervoud of enkelvoud, of als werkwoord of zelfstandig naamwoord worden gebruikt,</w:t>
      </w:r>
      <w:r w:rsidRPr="0042032F">
        <w:rPr>
          <w:rFonts w:cs="Arial"/>
          <w:szCs w:val="18"/>
          <w:lang w:val="nl"/>
        </w:rPr>
        <w:t xml:space="preserve"> in deze Verwerkersovereenkomst verstaan:</w:t>
      </w:r>
    </w:p>
    <w:p w14:paraId="086E7B74" w14:textId="77777777" w:rsidR="00434B25" w:rsidRDefault="00434B25" w:rsidP="00434B25">
      <w:pPr>
        <w:spacing w:line="276" w:lineRule="auto"/>
        <w:rPr>
          <w:rFonts w:cs="Arial"/>
          <w:szCs w:val="18"/>
        </w:rPr>
      </w:pPr>
    </w:p>
    <w:p w14:paraId="1182D1CF" w14:textId="62E3CD2E" w:rsidR="00434B25" w:rsidRPr="00EC13DC" w:rsidRDefault="00434B25" w:rsidP="00434B25">
      <w:pPr>
        <w:pStyle w:val="Lijstalinea"/>
        <w:numPr>
          <w:ilvl w:val="1"/>
          <w:numId w:val="6"/>
        </w:numPr>
        <w:rPr>
          <w:szCs w:val="18"/>
        </w:rPr>
      </w:pPr>
      <w:proofErr w:type="spellStart"/>
      <w:r w:rsidRPr="00D83F04">
        <w:rPr>
          <w:rFonts w:cs="Arial"/>
          <w:szCs w:val="18"/>
          <w:u w:val="single"/>
        </w:rPr>
        <w:t>AR</w:t>
      </w:r>
      <w:r w:rsidR="006B20F9">
        <w:rPr>
          <w:rFonts w:cs="Arial"/>
          <w:szCs w:val="18"/>
          <w:u w:val="single"/>
        </w:rPr>
        <w:t>BIT</w:t>
      </w:r>
      <w:proofErr w:type="spellEnd"/>
      <w:r w:rsidRPr="00D83F04">
        <w:rPr>
          <w:rFonts w:cs="Arial"/>
          <w:szCs w:val="18"/>
          <w:u w:val="single"/>
        </w:rPr>
        <w:t>-20</w:t>
      </w:r>
      <w:r>
        <w:rPr>
          <w:rFonts w:cs="Arial"/>
          <w:szCs w:val="18"/>
          <w:u w:val="single"/>
        </w:rPr>
        <w:t>2</w:t>
      </w:r>
      <w:r w:rsidR="006B20F9">
        <w:rPr>
          <w:rFonts w:cs="Arial"/>
          <w:szCs w:val="18"/>
          <w:u w:val="single"/>
        </w:rPr>
        <w:t>2</w:t>
      </w:r>
      <w:r w:rsidRPr="00EC13DC">
        <w:rPr>
          <w:rFonts w:cs="Arial"/>
          <w:szCs w:val="18"/>
        </w:rPr>
        <w:t xml:space="preserve">: </w:t>
      </w:r>
      <w:r w:rsidRPr="00EC13DC">
        <w:rPr>
          <w:szCs w:val="18"/>
        </w:rPr>
        <w:t xml:space="preserve">Algemene Rijksvoorwaarden voor </w:t>
      </w:r>
      <w:r w:rsidR="006B20F9">
        <w:rPr>
          <w:rFonts w:cs="Arial"/>
          <w:szCs w:val="18"/>
        </w:rPr>
        <w:t>IT-overeenkomsten 2022</w:t>
      </w:r>
      <w:r w:rsidRPr="00EC13DC">
        <w:rPr>
          <w:szCs w:val="18"/>
        </w:rPr>
        <w:t>.</w:t>
      </w:r>
    </w:p>
    <w:p w14:paraId="38F45FB0" w14:textId="77777777" w:rsidR="00434B25" w:rsidRDefault="00434B25" w:rsidP="00434B25">
      <w:pPr>
        <w:rPr>
          <w:szCs w:val="18"/>
        </w:rPr>
      </w:pPr>
      <w:r w:rsidRPr="004A4CAE">
        <w:rPr>
          <w:szCs w:val="18"/>
        </w:rPr>
        <w:t>1.</w:t>
      </w:r>
      <w:r>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4A8676A2" w14:textId="77777777" w:rsidR="00434B25" w:rsidRDefault="00434B25" w:rsidP="00434B25">
      <w:pPr>
        <w:ind w:left="705" w:hanging="705"/>
        <w:rPr>
          <w:szCs w:val="18"/>
        </w:rPr>
      </w:pPr>
      <w:r>
        <w:rPr>
          <w:szCs w:val="18"/>
        </w:rPr>
        <w:t>1.3</w:t>
      </w:r>
      <w:r>
        <w:rPr>
          <w:szCs w:val="18"/>
        </w:rPr>
        <w:tab/>
      </w:r>
      <w:r w:rsidRPr="0058143C">
        <w:rPr>
          <w:szCs w:val="18"/>
          <w:u w:val="single"/>
        </w:rPr>
        <w:t>EER</w:t>
      </w:r>
      <w:r>
        <w:rPr>
          <w:szCs w:val="18"/>
        </w:rPr>
        <w:t xml:space="preserve">: </w:t>
      </w:r>
      <w:r w:rsidRPr="00FB5377">
        <w:rPr>
          <w:szCs w:val="18"/>
        </w:rPr>
        <w:t>Europese Economische Ruimte</w:t>
      </w:r>
      <w:r>
        <w:rPr>
          <w:szCs w:val="18"/>
        </w:rPr>
        <w:t>, zijnde alle EU-landen plus Liechtenstein, Noorwegen en IJsland.</w:t>
      </w:r>
    </w:p>
    <w:p w14:paraId="4DB2B6DC" w14:textId="77777777" w:rsidR="00434B25" w:rsidRDefault="00434B25" w:rsidP="00434B25">
      <w:pPr>
        <w:ind w:left="705" w:hanging="705"/>
        <w:rPr>
          <w:szCs w:val="18"/>
          <w:lang w:val="nl"/>
        </w:rPr>
      </w:pPr>
      <w:r w:rsidRPr="00A6396C">
        <w:rPr>
          <w:szCs w:val="18"/>
        </w:rPr>
        <w:lastRenderedPageBreak/>
        <w:t>1.</w:t>
      </w:r>
      <w:r>
        <w:rPr>
          <w:szCs w:val="18"/>
        </w:rPr>
        <w:t>4</w:t>
      </w:r>
      <w:r w:rsidRPr="00A6396C">
        <w:rPr>
          <w:szCs w:val="18"/>
        </w:rPr>
        <w:tab/>
      </w:r>
      <w:r>
        <w:rPr>
          <w:szCs w:val="18"/>
          <w:u w:val="single"/>
          <w:lang w:val="nl"/>
        </w:rPr>
        <w:t>Inbreuk in verband met Persoonsgegevens</w:t>
      </w:r>
      <w:r w:rsidRPr="00A6396C">
        <w:rPr>
          <w:szCs w:val="18"/>
          <w:lang w:val="nl"/>
        </w:rPr>
        <w:t>: een inbreuk</w:t>
      </w:r>
      <w:r>
        <w:rPr>
          <w:szCs w:val="18"/>
          <w:lang w:val="nl"/>
        </w:rPr>
        <w:t xml:space="preserve"> op de beveiliging die per ongeluk of op onrechtmatige wijze leidt tot de vernietiging, het verlies, de wijziging of de ongeoorloofde verstrekking van of de ongeoorloofde toegang tot doorgezonden, opgeslagen of anderszins Verwerkte gegevens.</w:t>
      </w:r>
      <w:r w:rsidRPr="00A6396C">
        <w:rPr>
          <w:szCs w:val="18"/>
          <w:lang w:val="nl"/>
        </w:rPr>
        <w:t xml:space="preserve"> </w:t>
      </w:r>
    </w:p>
    <w:p w14:paraId="03F9B837" w14:textId="77777777" w:rsidR="00434B25" w:rsidRPr="00A6396C" w:rsidRDefault="00434B25" w:rsidP="00434B25">
      <w:pPr>
        <w:ind w:left="705" w:hanging="705"/>
        <w:rPr>
          <w:szCs w:val="18"/>
        </w:rPr>
      </w:pPr>
      <w:r>
        <w:rPr>
          <w:szCs w:val="18"/>
          <w:lang w:val="nl"/>
        </w:rPr>
        <w:t xml:space="preserve">1.5 </w:t>
      </w:r>
      <w:r>
        <w:rPr>
          <w:szCs w:val="18"/>
          <w:lang w:val="nl"/>
        </w:rPr>
        <w:tab/>
      </w:r>
      <w:r w:rsidRPr="000A3E38">
        <w:rPr>
          <w:szCs w:val="18"/>
          <w:u w:val="single"/>
          <w:lang w:val="nl"/>
        </w:rPr>
        <w:t>Ontvanger</w:t>
      </w:r>
      <w:r>
        <w:rPr>
          <w:szCs w:val="18"/>
          <w:lang w:val="nl"/>
        </w:rPr>
        <w:t xml:space="preserve">: </w:t>
      </w:r>
      <w:r w:rsidRPr="00EE6729">
        <w:rPr>
          <w:szCs w:val="18"/>
          <w:lang w:val="nl"/>
        </w:rPr>
        <w:t xml:space="preserve">een natuurlijke persoon of rechtspersoon, een overheidsinstantie, een dienst of een ander orgaan, al dan niet een derde, aan wie/waaraan de </w:t>
      </w:r>
      <w:r>
        <w:rPr>
          <w:szCs w:val="18"/>
          <w:lang w:val="nl"/>
        </w:rPr>
        <w:t>P</w:t>
      </w:r>
      <w:r w:rsidRPr="00EE6729">
        <w:rPr>
          <w:szCs w:val="18"/>
          <w:lang w:val="nl"/>
        </w:rPr>
        <w:t xml:space="preserve">ersoonsgegevens worden verstrekt. Overheidsinstanties die mogelijk </w:t>
      </w:r>
      <w:r>
        <w:rPr>
          <w:szCs w:val="18"/>
          <w:lang w:val="nl"/>
        </w:rPr>
        <w:t>P</w:t>
      </w:r>
      <w:r w:rsidRPr="00EE6729">
        <w:rPr>
          <w:szCs w:val="18"/>
          <w:lang w:val="nl"/>
        </w:rPr>
        <w:t xml:space="preserve">ersoonsgegevens ontvangen in het kader van een bijzonder onderzoek overeenkomstig het Unierecht of het lidstatelijke recht gelden echter niet als </w:t>
      </w:r>
      <w:r>
        <w:rPr>
          <w:szCs w:val="18"/>
          <w:lang w:val="nl"/>
        </w:rPr>
        <w:t>O</w:t>
      </w:r>
      <w:r w:rsidRPr="00EE6729">
        <w:rPr>
          <w:szCs w:val="18"/>
          <w:lang w:val="nl"/>
        </w:rPr>
        <w:t xml:space="preserve">ntvangers; de </w:t>
      </w:r>
      <w:r>
        <w:rPr>
          <w:szCs w:val="18"/>
          <w:lang w:val="nl"/>
        </w:rPr>
        <w:t>V</w:t>
      </w:r>
      <w:r w:rsidRPr="00EE6729">
        <w:rPr>
          <w:szCs w:val="18"/>
          <w:lang w:val="nl"/>
        </w:rPr>
        <w:t>erwerking van die gegevens door die overheidsinstanties strookt met de gegevensbeschermingsregels die op het betreffende verwerkingsdoel van toepassing zijn</w:t>
      </w:r>
      <w:r>
        <w:rPr>
          <w:szCs w:val="18"/>
          <w:lang w:val="nl"/>
        </w:rPr>
        <w:t>.</w:t>
      </w:r>
    </w:p>
    <w:p w14:paraId="4F051AB9" w14:textId="77777777" w:rsidR="00434B25" w:rsidRPr="00260B08" w:rsidRDefault="00434B25" w:rsidP="00434B25">
      <w:pPr>
        <w:ind w:left="705" w:hanging="705"/>
        <w:rPr>
          <w:szCs w:val="18"/>
        </w:rPr>
      </w:pPr>
      <w:r w:rsidRPr="00A6396C">
        <w:rPr>
          <w:szCs w:val="18"/>
        </w:rPr>
        <w:t>1.</w:t>
      </w:r>
      <w:r>
        <w:rPr>
          <w:szCs w:val="18"/>
        </w:rPr>
        <w:t>6</w:t>
      </w:r>
      <w:r w:rsidRPr="00A6396C">
        <w:rPr>
          <w:szCs w:val="18"/>
        </w:rPr>
        <w:tab/>
      </w:r>
      <w:r>
        <w:rPr>
          <w:szCs w:val="18"/>
          <w:u w:val="single"/>
        </w:rPr>
        <w:t>Overeenkomst</w:t>
      </w:r>
      <w:r>
        <w:rPr>
          <w:szCs w:val="18"/>
        </w:rPr>
        <w:t xml:space="preserve">: de overeenkomst tussen Opdrachtgever en Opdrachtnemer </w:t>
      </w:r>
      <w:r w:rsidRPr="00354DBB">
        <w:rPr>
          <w:szCs w:val="18"/>
          <w:highlight w:val="cyan"/>
        </w:rPr>
        <w:t>[titel]</w:t>
      </w:r>
      <w:r>
        <w:rPr>
          <w:szCs w:val="18"/>
        </w:rPr>
        <w:t xml:space="preserve"> van </w:t>
      </w:r>
      <w:r w:rsidRPr="00354DBB">
        <w:rPr>
          <w:szCs w:val="18"/>
          <w:highlight w:val="cyan"/>
        </w:rPr>
        <w:t>[datum]</w:t>
      </w:r>
      <w:r>
        <w:rPr>
          <w:szCs w:val="18"/>
        </w:rPr>
        <w:t xml:space="preserve">, met kenmerk </w:t>
      </w:r>
      <w:r w:rsidRPr="00354DBB">
        <w:rPr>
          <w:szCs w:val="18"/>
          <w:highlight w:val="cyan"/>
        </w:rPr>
        <w:t>[kenmerk]</w:t>
      </w:r>
      <w:r>
        <w:rPr>
          <w:szCs w:val="18"/>
        </w:rPr>
        <w:t>.</w:t>
      </w:r>
    </w:p>
    <w:p w14:paraId="3310D7B2" w14:textId="77777777" w:rsidR="00434B25" w:rsidRDefault="00434B25" w:rsidP="00434B25">
      <w:pPr>
        <w:ind w:left="705" w:hanging="705"/>
        <w:rPr>
          <w:szCs w:val="18"/>
        </w:rPr>
      </w:pPr>
      <w:r>
        <w:rPr>
          <w:szCs w:val="18"/>
        </w:rPr>
        <w:t xml:space="preserve">1.7 </w:t>
      </w:r>
      <w:r>
        <w:rPr>
          <w:szCs w:val="18"/>
        </w:rPr>
        <w:tab/>
      </w:r>
      <w:r w:rsidRPr="004D7614">
        <w:rPr>
          <w:szCs w:val="18"/>
          <w:u w:val="single"/>
        </w:rPr>
        <w:t>Persoonsgegevens</w:t>
      </w:r>
      <w:r w:rsidRPr="00A6396C">
        <w:rPr>
          <w:szCs w:val="18"/>
        </w:rPr>
        <w:t xml:space="preserve">: alle informatie over een geïdentificeerde of identificeerbare natuurlijke persoon, die </w:t>
      </w:r>
      <w:r>
        <w:rPr>
          <w:szCs w:val="18"/>
        </w:rPr>
        <w:t>Opdrachtnemer</w:t>
      </w:r>
      <w:r w:rsidRPr="00A6396C">
        <w:rPr>
          <w:szCs w:val="18"/>
        </w:rPr>
        <w:t xml:space="preserve"> in het kader van de Overeenkomst ten behoeve van Opdrachtgever </w:t>
      </w:r>
      <w:r>
        <w:rPr>
          <w:szCs w:val="18"/>
        </w:rPr>
        <w:t>V</w:t>
      </w:r>
      <w:r w:rsidRPr="00A6396C">
        <w:rPr>
          <w:szCs w:val="18"/>
        </w:rPr>
        <w:t>erwerkt.</w:t>
      </w:r>
      <w:r w:rsidRPr="004D7614">
        <w:rPr>
          <w:szCs w:val="18"/>
        </w:rPr>
        <w:tab/>
      </w:r>
    </w:p>
    <w:p w14:paraId="4764B740" w14:textId="77777777" w:rsidR="00434B25" w:rsidRDefault="00434B25" w:rsidP="00434B25">
      <w:pPr>
        <w:ind w:left="705" w:hanging="705"/>
        <w:rPr>
          <w:szCs w:val="18"/>
        </w:rPr>
      </w:pPr>
      <w:r>
        <w:rPr>
          <w:szCs w:val="18"/>
        </w:rPr>
        <w:t>1.8</w:t>
      </w:r>
      <w:r>
        <w:rPr>
          <w:szCs w:val="18"/>
        </w:rPr>
        <w:tab/>
      </w:r>
      <w:r w:rsidRPr="000A3E38">
        <w:rPr>
          <w:szCs w:val="18"/>
          <w:u w:val="single"/>
        </w:rPr>
        <w:t>Toezichthoudende autoriteit</w:t>
      </w:r>
      <w:r>
        <w:rPr>
          <w:szCs w:val="18"/>
        </w:rPr>
        <w:t xml:space="preserve">: </w:t>
      </w:r>
      <w:r w:rsidRPr="00EE6729">
        <w:rPr>
          <w:szCs w:val="18"/>
        </w:rPr>
        <w:t xml:space="preserve">een door een lidstaat ingevolge artikel 51 </w:t>
      </w:r>
      <w:r>
        <w:rPr>
          <w:szCs w:val="18"/>
        </w:rPr>
        <w:t xml:space="preserve">van de Verordening </w:t>
      </w:r>
      <w:r w:rsidRPr="00EE6729">
        <w:rPr>
          <w:szCs w:val="18"/>
        </w:rPr>
        <w:t>ingestelde onafhankelijke overheidsinstantie</w:t>
      </w:r>
      <w:r>
        <w:rPr>
          <w:szCs w:val="18"/>
        </w:rPr>
        <w:t>.</w:t>
      </w:r>
    </w:p>
    <w:p w14:paraId="37ECEE62" w14:textId="77777777" w:rsidR="00434B25" w:rsidRDefault="00434B25" w:rsidP="00434B25">
      <w:pPr>
        <w:ind w:left="705" w:hanging="705"/>
        <w:rPr>
          <w:szCs w:val="18"/>
        </w:rPr>
      </w:pPr>
      <w:r w:rsidRPr="00A6396C">
        <w:rPr>
          <w:szCs w:val="18"/>
        </w:rPr>
        <w:t>1.</w:t>
      </w:r>
      <w:r>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70B2E969" w14:textId="77777777" w:rsidR="00434B25" w:rsidRPr="00A6396C" w:rsidRDefault="00434B25" w:rsidP="00434B25">
      <w:pPr>
        <w:ind w:left="705" w:hanging="705"/>
        <w:rPr>
          <w:szCs w:val="18"/>
        </w:rPr>
      </w:pPr>
      <w:r>
        <w:rPr>
          <w:szCs w:val="18"/>
        </w:rPr>
        <w:t>1.10</w:t>
      </w:r>
      <w:r>
        <w:rPr>
          <w:szCs w:val="18"/>
        </w:rPr>
        <w:tab/>
      </w:r>
      <w:r w:rsidRPr="000A3E38">
        <w:rPr>
          <w:szCs w:val="18"/>
          <w:u w:val="single"/>
        </w:rPr>
        <w:t>Verwerker</w:t>
      </w:r>
      <w:r>
        <w:rPr>
          <w:szCs w:val="18"/>
        </w:rPr>
        <w:t xml:space="preserve">: </w:t>
      </w:r>
      <w:r w:rsidRPr="00EE6729">
        <w:rPr>
          <w:szCs w:val="18"/>
        </w:rPr>
        <w:t xml:space="preserve">een natuurlijke persoon of rechtspersoon, een overheidsinstantie, een dienst of een ander orgaan die/dat ten behoeve van de </w:t>
      </w:r>
      <w:r>
        <w:rPr>
          <w:szCs w:val="18"/>
        </w:rPr>
        <w:t>V</w:t>
      </w:r>
      <w:r w:rsidRPr="00EE6729">
        <w:rPr>
          <w:szCs w:val="18"/>
        </w:rPr>
        <w:t xml:space="preserve">erwerkingsverantwoordelijke </w:t>
      </w:r>
      <w:r>
        <w:rPr>
          <w:szCs w:val="18"/>
        </w:rPr>
        <w:t>P</w:t>
      </w:r>
      <w:r w:rsidRPr="00EE6729">
        <w:rPr>
          <w:szCs w:val="18"/>
        </w:rPr>
        <w:t xml:space="preserve">ersoonsgegevens </w:t>
      </w:r>
      <w:r>
        <w:rPr>
          <w:szCs w:val="18"/>
        </w:rPr>
        <w:t>V</w:t>
      </w:r>
      <w:r w:rsidRPr="00EE6729">
        <w:rPr>
          <w:szCs w:val="18"/>
        </w:rPr>
        <w:t>erwerkt</w:t>
      </w:r>
      <w:r>
        <w:rPr>
          <w:szCs w:val="18"/>
        </w:rPr>
        <w:t>.</w:t>
      </w:r>
    </w:p>
    <w:p w14:paraId="204CB7F6" w14:textId="77777777" w:rsidR="00434B25" w:rsidRPr="00A6396C" w:rsidRDefault="00434B25" w:rsidP="00434B25">
      <w:pPr>
        <w:ind w:left="705" w:hanging="705"/>
        <w:rPr>
          <w:szCs w:val="18"/>
          <w:lang w:val="nl"/>
        </w:rPr>
      </w:pPr>
      <w:r w:rsidRPr="00B17DB6">
        <w:rPr>
          <w:szCs w:val="18"/>
        </w:rPr>
        <w:t>1.</w:t>
      </w:r>
      <w:r>
        <w:rPr>
          <w:szCs w:val="18"/>
        </w:rPr>
        <w:t>11</w:t>
      </w:r>
      <w:r w:rsidRPr="00B17DB6">
        <w:rPr>
          <w:szCs w:val="18"/>
        </w:rPr>
        <w:tab/>
      </w:r>
      <w:r w:rsidRPr="00A6396C">
        <w:rPr>
          <w:szCs w:val="18"/>
          <w:u w:val="single"/>
        </w:rPr>
        <w:t>Verwerkersovereenkomst</w:t>
      </w:r>
      <w:r w:rsidRPr="00A6396C">
        <w:rPr>
          <w:szCs w:val="18"/>
        </w:rPr>
        <w:t>: deze overeenkomst inclusief overwegingen en bijbehorende bijlagen.</w:t>
      </w:r>
    </w:p>
    <w:p w14:paraId="64CD56A0" w14:textId="77777777" w:rsidR="00434B25" w:rsidRDefault="00434B25" w:rsidP="00434B25">
      <w:pPr>
        <w:ind w:left="705" w:hanging="705"/>
        <w:rPr>
          <w:szCs w:val="18"/>
        </w:rPr>
      </w:pPr>
      <w:r w:rsidRPr="00B17DB6">
        <w:rPr>
          <w:szCs w:val="18"/>
        </w:rPr>
        <w:t>1.</w:t>
      </w:r>
      <w:r>
        <w:rPr>
          <w:szCs w:val="18"/>
        </w:rPr>
        <w:t>12</w:t>
      </w:r>
      <w:r w:rsidRPr="00B17DB6">
        <w:rPr>
          <w:szCs w:val="18"/>
        </w:rPr>
        <w:tab/>
      </w:r>
      <w:r w:rsidRPr="00A6396C">
        <w:rPr>
          <w:szCs w:val="18"/>
          <w:u w:val="single"/>
        </w:rPr>
        <w:t>Verwerking</w:t>
      </w:r>
      <w:r w:rsidRPr="00A6396C">
        <w:rPr>
          <w:szCs w:val="18"/>
        </w:rPr>
        <w:t xml:space="preserve">: een bewerking of een geheel van bewerkingen in het kader van de Overeenkomst met betrekking tot Persoonsgegevens, of een geheel van </w:t>
      </w:r>
      <w:r>
        <w:rPr>
          <w:szCs w:val="18"/>
        </w:rPr>
        <w:t>P</w:t>
      </w:r>
      <w:r w:rsidRPr="00A6396C">
        <w:rPr>
          <w:szCs w:val="18"/>
        </w:rPr>
        <w:t>ersoonsgegevens, al dan niet uitgevoerd via geautomatiseerde procedés, zoals het verzamelen, vastleggen, ordenen, structureren, opslaan, bijwerken</w:t>
      </w:r>
      <w:r>
        <w:rPr>
          <w:szCs w:val="18"/>
        </w:rPr>
        <w:t xml:space="preserve"> of</w:t>
      </w:r>
      <w:r w:rsidRPr="00A6396C">
        <w:rPr>
          <w:szCs w:val="18"/>
        </w:rPr>
        <w:t xml:space="preserve"> wijzigen, opvragen, raadplegen, gebruiken, verstrekken door middel van doorzending, verspreiding of op andere wijze ter</w:t>
      </w:r>
      <w:r>
        <w:rPr>
          <w:szCs w:val="18"/>
        </w:rPr>
        <w:t xml:space="preserve"> </w:t>
      </w:r>
      <w:r w:rsidRPr="00A6396C">
        <w:rPr>
          <w:szCs w:val="18"/>
        </w:rPr>
        <w:t>beschikking</w:t>
      </w:r>
      <w:r>
        <w:rPr>
          <w:szCs w:val="18"/>
        </w:rPr>
        <w:t xml:space="preserve"> </w:t>
      </w:r>
      <w:r w:rsidRPr="00A6396C">
        <w:rPr>
          <w:szCs w:val="18"/>
        </w:rPr>
        <w:t>stell</w:t>
      </w:r>
      <w:r>
        <w:rPr>
          <w:szCs w:val="18"/>
        </w:rPr>
        <w:t>e</w:t>
      </w:r>
      <w:r w:rsidRPr="00A6396C">
        <w:rPr>
          <w:szCs w:val="18"/>
        </w:rPr>
        <w:t>n, aligneren of combineren, afschermen, wi</w:t>
      </w:r>
      <w:r>
        <w:rPr>
          <w:szCs w:val="18"/>
        </w:rPr>
        <w:t>ssen of vernietigen van gegevens.</w:t>
      </w:r>
    </w:p>
    <w:p w14:paraId="56DD1F6D" w14:textId="77777777" w:rsidR="00434B25" w:rsidRDefault="00434B25" w:rsidP="00434B25">
      <w:pPr>
        <w:ind w:left="705" w:hanging="705"/>
        <w:rPr>
          <w:szCs w:val="18"/>
        </w:rPr>
      </w:pPr>
      <w:r>
        <w:rPr>
          <w:szCs w:val="18"/>
        </w:rPr>
        <w:t>1.13</w:t>
      </w:r>
      <w:r>
        <w:rPr>
          <w:szCs w:val="18"/>
        </w:rPr>
        <w:tab/>
      </w:r>
      <w:r w:rsidRPr="00EE6729">
        <w:rPr>
          <w:szCs w:val="18"/>
          <w:u w:val="single"/>
        </w:rPr>
        <w:t>Verwerkingsverantwoordelijke</w:t>
      </w:r>
      <w:r>
        <w:rPr>
          <w:szCs w:val="18"/>
        </w:rPr>
        <w:t xml:space="preserve">: </w:t>
      </w:r>
      <w:r w:rsidRPr="00EE6729">
        <w:rPr>
          <w:szCs w:val="18"/>
        </w:rPr>
        <w:t xml:space="preserve">een natuurlijke persoon of rechtspersoon, een overheidsinstantie, een dienst of een ander orgaan die/dat, alleen of samen met anderen, het doel van en de middelen voor de </w:t>
      </w:r>
      <w:r>
        <w:rPr>
          <w:szCs w:val="18"/>
        </w:rPr>
        <w:t>V</w:t>
      </w:r>
      <w:r w:rsidRPr="00EE6729">
        <w:rPr>
          <w:szCs w:val="18"/>
        </w:rPr>
        <w:t xml:space="preserve">erwerking van </w:t>
      </w:r>
      <w:r>
        <w:rPr>
          <w:szCs w:val="18"/>
        </w:rPr>
        <w:t>P</w:t>
      </w:r>
      <w:r w:rsidRPr="00EE6729">
        <w:rPr>
          <w:szCs w:val="18"/>
        </w:rPr>
        <w:t xml:space="preserve">ersoonsgegevens vaststelt; wanneer de doelstellingen van en de middelen voor deze </w:t>
      </w:r>
      <w:r>
        <w:rPr>
          <w:szCs w:val="18"/>
        </w:rPr>
        <w:t>V</w:t>
      </w:r>
      <w:r w:rsidRPr="00EE6729">
        <w:rPr>
          <w:szCs w:val="18"/>
        </w:rPr>
        <w:t xml:space="preserve">erwerking in het Unierecht of het lidstatelijke recht worden vastgesteld, kan daarin worden bepaald wie de </w:t>
      </w:r>
      <w:r>
        <w:rPr>
          <w:szCs w:val="18"/>
        </w:rPr>
        <w:t>V</w:t>
      </w:r>
      <w:r w:rsidRPr="00EE6729">
        <w:rPr>
          <w:szCs w:val="18"/>
        </w:rPr>
        <w:t>erwerkingsverantwoordelijke is of volgens welke criteria deze wordt aangewezen</w:t>
      </w:r>
      <w:r>
        <w:rPr>
          <w:szCs w:val="18"/>
        </w:rPr>
        <w:t>.</w:t>
      </w:r>
    </w:p>
    <w:p w14:paraId="612BC216" w14:textId="77777777" w:rsidR="00434B25" w:rsidRPr="00A6396C" w:rsidRDefault="00434B25" w:rsidP="00434B25">
      <w:pPr>
        <w:pStyle w:val="Kop3"/>
        <w:rPr>
          <w:sz w:val="18"/>
          <w:szCs w:val="18"/>
        </w:rPr>
      </w:pPr>
      <w:bookmarkStart w:id="16" w:name="_Toc497994156"/>
      <w:bookmarkStart w:id="17" w:name="_Toc499733028"/>
      <w:bookmarkStart w:id="18" w:name="_Toc484590371"/>
      <w:bookmarkStart w:id="19" w:name="_Toc484590457"/>
      <w:r>
        <w:rPr>
          <w:sz w:val="18"/>
          <w:szCs w:val="18"/>
        </w:rPr>
        <w:t xml:space="preserve">Artikel </w:t>
      </w:r>
      <w:r w:rsidRPr="00A6396C">
        <w:rPr>
          <w:sz w:val="18"/>
          <w:szCs w:val="18"/>
        </w:rPr>
        <w:t>2. Voorwerp van de</w:t>
      </w:r>
      <w:r>
        <w:rPr>
          <w:sz w:val="18"/>
          <w:szCs w:val="18"/>
        </w:rPr>
        <w:t>ze</w:t>
      </w:r>
      <w:r w:rsidRPr="00A6396C">
        <w:rPr>
          <w:sz w:val="18"/>
          <w:szCs w:val="18"/>
        </w:rPr>
        <w:t xml:space="preserve"> </w:t>
      </w:r>
      <w:r>
        <w:rPr>
          <w:sz w:val="18"/>
          <w:szCs w:val="18"/>
        </w:rPr>
        <w:t>Verwerkers</w:t>
      </w:r>
      <w:r w:rsidRPr="00A6396C">
        <w:rPr>
          <w:sz w:val="18"/>
          <w:szCs w:val="18"/>
        </w:rPr>
        <w:t>overeenkomst</w:t>
      </w:r>
      <w:bookmarkEnd w:id="16"/>
      <w:bookmarkEnd w:id="17"/>
      <w:r w:rsidRPr="00A6396C">
        <w:rPr>
          <w:sz w:val="18"/>
          <w:szCs w:val="18"/>
        </w:rPr>
        <w:t xml:space="preserve"> </w:t>
      </w:r>
    </w:p>
    <w:bookmarkEnd w:id="18"/>
    <w:bookmarkEnd w:id="19"/>
    <w:p w14:paraId="66C1B3E9" w14:textId="77777777" w:rsidR="00434B25" w:rsidRPr="007C72F6" w:rsidRDefault="00434B25" w:rsidP="00434B25">
      <w:pPr>
        <w:ind w:left="705" w:hanging="705"/>
        <w:rPr>
          <w:i/>
          <w:lang w:val="nl"/>
        </w:rPr>
      </w:pPr>
      <w:r w:rsidRPr="00A6396C">
        <w:rPr>
          <w:szCs w:val="18"/>
          <w:lang w:val="nl"/>
        </w:rPr>
        <w:t>2.1</w:t>
      </w:r>
      <w:r w:rsidRPr="00A6396C">
        <w:rPr>
          <w:szCs w:val="18"/>
          <w:lang w:val="nl"/>
        </w:rPr>
        <w:tab/>
        <w:t>Deze Verwerkersovereenkomst regelt de Verwerki</w:t>
      </w:r>
      <w:r>
        <w:rPr>
          <w:szCs w:val="18"/>
          <w:lang w:val="nl"/>
        </w:rPr>
        <w:t>n</w:t>
      </w:r>
      <w:r w:rsidRPr="00A6396C">
        <w:rPr>
          <w:szCs w:val="18"/>
          <w:lang w:val="nl"/>
        </w:rPr>
        <w:t>g</w:t>
      </w:r>
      <w:r>
        <w:rPr>
          <w:szCs w:val="18"/>
          <w:lang w:val="nl"/>
        </w:rPr>
        <w:t xml:space="preserve"> door Opdrachtnemer</w:t>
      </w:r>
      <w:r w:rsidRPr="00A6396C">
        <w:rPr>
          <w:szCs w:val="18"/>
          <w:lang w:val="nl"/>
        </w:rPr>
        <w:t xml:space="preserve"> </w:t>
      </w:r>
      <w:r>
        <w:rPr>
          <w:szCs w:val="18"/>
          <w:lang w:val="nl"/>
        </w:rPr>
        <w:t>in het kader</w:t>
      </w:r>
      <w:r w:rsidRPr="00A6396C">
        <w:rPr>
          <w:szCs w:val="18"/>
          <w:lang w:val="nl"/>
        </w:rPr>
        <w:t xml:space="preserve"> van de Overeenkomst</w:t>
      </w:r>
      <w:r>
        <w:rPr>
          <w:szCs w:val="18"/>
          <w:lang w:val="nl"/>
        </w:rPr>
        <w:t xml:space="preserve"> </w:t>
      </w:r>
      <w:r>
        <w:rPr>
          <w:lang w:val="nl"/>
        </w:rPr>
        <w:t>en is onlosmakelijk verbonden met de Overeenkomst</w:t>
      </w:r>
      <w:r w:rsidRPr="00A6396C">
        <w:rPr>
          <w:szCs w:val="18"/>
          <w:lang w:val="nl"/>
        </w:rPr>
        <w:t>.</w:t>
      </w:r>
      <w:r>
        <w:rPr>
          <w:szCs w:val="18"/>
          <w:lang w:val="nl"/>
        </w:rPr>
        <w:t xml:space="preserve"> </w:t>
      </w:r>
    </w:p>
    <w:p w14:paraId="517D26CF" w14:textId="77777777" w:rsidR="00434B25" w:rsidRDefault="00434B25" w:rsidP="00434B25">
      <w:pPr>
        <w:ind w:left="705" w:hanging="705"/>
        <w:rPr>
          <w:szCs w:val="18"/>
          <w:lang w:val="nl"/>
        </w:rPr>
      </w:pPr>
      <w:r w:rsidRPr="00A6396C">
        <w:rPr>
          <w:szCs w:val="18"/>
          <w:lang w:val="nl"/>
        </w:rPr>
        <w:t>2.2</w:t>
      </w:r>
      <w:r w:rsidRPr="00A6396C">
        <w:rPr>
          <w:szCs w:val="18"/>
          <w:lang w:val="nl"/>
        </w:rPr>
        <w:tab/>
      </w:r>
      <w:r>
        <w:rPr>
          <w:szCs w:val="18"/>
          <w:lang w:val="nl"/>
        </w:rPr>
        <w:t>D</w:t>
      </w:r>
      <w:r w:rsidRPr="00A6396C">
        <w:rPr>
          <w:szCs w:val="18"/>
          <w:lang w:val="nl"/>
        </w:rPr>
        <w:t>e aard en het doel van de Verwerking, het soort P</w:t>
      </w:r>
      <w:r>
        <w:rPr>
          <w:szCs w:val="18"/>
          <w:lang w:val="nl"/>
        </w:rPr>
        <w:t>ersoonsgegevens en de categorieë</w:t>
      </w:r>
      <w:r w:rsidRPr="00A6396C">
        <w:rPr>
          <w:szCs w:val="18"/>
          <w:lang w:val="nl"/>
        </w:rPr>
        <w:t xml:space="preserve">n van </w:t>
      </w:r>
      <w:r>
        <w:rPr>
          <w:szCs w:val="18"/>
          <w:lang w:val="nl"/>
        </w:rPr>
        <w:t xml:space="preserve">Persoonsgegevens, </w:t>
      </w:r>
      <w:r w:rsidRPr="00A6396C">
        <w:rPr>
          <w:szCs w:val="18"/>
          <w:lang w:val="nl"/>
        </w:rPr>
        <w:t>Betrokkenen</w:t>
      </w:r>
      <w:r>
        <w:rPr>
          <w:szCs w:val="18"/>
          <w:lang w:val="nl"/>
        </w:rPr>
        <w:t xml:space="preserve"> en Ontvangers zijn in Bijlage 1</w:t>
      </w:r>
      <w:r w:rsidRPr="00A6396C">
        <w:rPr>
          <w:szCs w:val="18"/>
          <w:lang w:val="nl"/>
        </w:rPr>
        <w:t xml:space="preserve"> omschreven. </w:t>
      </w:r>
    </w:p>
    <w:p w14:paraId="3937F57C" w14:textId="77777777" w:rsidR="00434B25" w:rsidRDefault="00434B25" w:rsidP="00434B25">
      <w:pPr>
        <w:ind w:left="705" w:hanging="705"/>
        <w:rPr>
          <w:szCs w:val="18"/>
          <w:lang w:val="nl"/>
        </w:rPr>
      </w:pPr>
      <w:r>
        <w:rPr>
          <w:szCs w:val="18"/>
          <w:lang w:val="nl"/>
        </w:rPr>
        <w:t>2.3</w:t>
      </w:r>
      <w:r>
        <w:rPr>
          <w:szCs w:val="18"/>
          <w:lang w:val="nl"/>
        </w:rPr>
        <w:tab/>
        <w:t>Opdrachtnemer garandeert de toepassing van passende technische en organisatorische maatregelen, opdat de Verwerking aan de vereisten van de Verordening voldoet en de bescherming van de rechten van de Betrokkene is gewaarborgd.</w:t>
      </w:r>
    </w:p>
    <w:p w14:paraId="25FADD71" w14:textId="77777777" w:rsidR="00434B25" w:rsidRDefault="00434B25" w:rsidP="00434B25">
      <w:pPr>
        <w:ind w:left="705" w:hanging="705"/>
        <w:rPr>
          <w:szCs w:val="18"/>
          <w:lang w:val="nl"/>
        </w:rPr>
      </w:pPr>
      <w:r>
        <w:rPr>
          <w:szCs w:val="18"/>
          <w:lang w:val="nl"/>
        </w:rPr>
        <w:t>2.4</w:t>
      </w:r>
      <w:r>
        <w:rPr>
          <w:szCs w:val="18"/>
          <w:lang w:val="nl"/>
        </w:rPr>
        <w:tab/>
        <w:t>Opdrachtnemer</w:t>
      </w:r>
      <w:r w:rsidRPr="00131571">
        <w:rPr>
          <w:szCs w:val="18"/>
          <w:lang w:val="nl"/>
        </w:rPr>
        <w:t xml:space="preserve"> garandeert te voldoen aan de vereisten van de toepasselijke wet-</w:t>
      </w:r>
      <w:r>
        <w:rPr>
          <w:szCs w:val="18"/>
          <w:lang w:val="nl"/>
        </w:rPr>
        <w:t xml:space="preserve"> en regelgeving betreffende de V</w:t>
      </w:r>
      <w:r w:rsidRPr="00131571">
        <w:rPr>
          <w:szCs w:val="18"/>
          <w:lang w:val="nl"/>
        </w:rPr>
        <w:t>erwerking</w:t>
      </w:r>
      <w:r>
        <w:rPr>
          <w:szCs w:val="18"/>
          <w:lang w:val="nl"/>
        </w:rPr>
        <w:t>.</w:t>
      </w:r>
    </w:p>
    <w:p w14:paraId="49F99333" w14:textId="77777777" w:rsidR="00434B25" w:rsidRPr="003063A4" w:rsidRDefault="00434B25" w:rsidP="00434B25">
      <w:pPr>
        <w:pStyle w:val="Kop3"/>
        <w:rPr>
          <w:color w:val="FF0000"/>
          <w:sz w:val="18"/>
          <w:szCs w:val="18"/>
        </w:rPr>
      </w:pPr>
      <w:bookmarkStart w:id="20" w:name="_Toc497994157"/>
      <w:bookmarkStart w:id="21" w:name="_Toc484590372"/>
      <w:bookmarkStart w:id="22" w:name="_Toc484590458"/>
      <w:bookmarkStart w:id="23" w:name="_Toc499733029"/>
      <w:r>
        <w:rPr>
          <w:sz w:val="18"/>
          <w:szCs w:val="18"/>
        </w:rPr>
        <w:t xml:space="preserve">Artikel </w:t>
      </w:r>
      <w:r w:rsidRPr="00A6396C">
        <w:rPr>
          <w:sz w:val="18"/>
          <w:szCs w:val="18"/>
        </w:rPr>
        <w:t>3. Inwerkingtreding en duur</w:t>
      </w:r>
      <w:bookmarkEnd w:id="20"/>
      <w:bookmarkEnd w:id="21"/>
      <w:bookmarkEnd w:id="22"/>
      <w:bookmarkEnd w:id="23"/>
    </w:p>
    <w:p w14:paraId="0690E718" w14:textId="77777777" w:rsidR="00434B25" w:rsidRPr="00A6396C" w:rsidRDefault="00434B25" w:rsidP="00434B25">
      <w:pPr>
        <w:ind w:left="709" w:hanging="709"/>
        <w:rPr>
          <w:szCs w:val="18"/>
        </w:rPr>
      </w:pPr>
      <w:r>
        <w:rPr>
          <w:szCs w:val="18"/>
          <w:lang w:val="nl"/>
        </w:rPr>
        <w:t>3.1</w:t>
      </w:r>
      <w:r>
        <w:rPr>
          <w:szCs w:val="18"/>
          <w:lang w:val="nl"/>
        </w:rPr>
        <w:tab/>
      </w:r>
      <w:r w:rsidRPr="00A6396C">
        <w:rPr>
          <w:szCs w:val="18"/>
        </w:rPr>
        <w:t xml:space="preserve">Deze Verwerkersovereenkomst treedt in werking op het moment waarop deze door </w:t>
      </w:r>
      <w:r>
        <w:rPr>
          <w:szCs w:val="18"/>
        </w:rPr>
        <w:t>P</w:t>
      </w:r>
      <w:r w:rsidRPr="00A6396C">
        <w:rPr>
          <w:szCs w:val="18"/>
        </w:rPr>
        <w:t>artijen is ondertekend.</w:t>
      </w:r>
    </w:p>
    <w:p w14:paraId="56648D2A" w14:textId="5F558F8F" w:rsidR="00434B25" w:rsidRPr="00A6396C" w:rsidRDefault="00434B25" w:rsidP="00434B25">
      <w:pPr>
        <w:ind w:left="709" w:hanging="709"/>
        <w:rPr>
          <w:szCs w:val="18"/>
        </w:rPr>
      </w:pPr>
      <w:r>
        <w:rPr>
          <w:szCs w:val="18"/>
        </w:rPr>
        <w:lastRenderedPageBreak/>
        <w:t xml:space="preserve">3.2 </w:t>
      </w:r>
      <w:r>
        <w:rPr>
          <w:szCs w:val="18"/>
        </w:rPr>
        <w:tab/>
        <w:t xml:space="preserve">Deze </w:t>
      </w:r>
      <w:r w:rsidRPr="00A6396C">
        <w:rPr>
          <w:szCs w:val="18"/>
        </w:rPr>
        <w:t xml:space="preserve">Verwerkersovereenkomst eindigt </w:t>
      </w:r>
      <w:r w:rsidR="006B20F9">
        <w:rPr>
          <w:szCs w:val="18"/>
        </w:rPr>
        <w:t xml:space="preserve">voor zover en </w:t>
      </w:r>
      <w:r>
        <w:rPr>
          <w:szCs w:val="18"/>
        </w:rPr>
        <w:t>nadat Opdrachtnemer</w:t>
      </w:r>
      <w:r w:rsidRPr="00A6396C">
        <w:rPr>
          <w:szCs w:val="18"/>
        </w:rPr>
        <w:t xml:space="preserve"> alle Persoonsgegevens </w:t>
      </w:r>
      <w:r>
        <w:rPr>
          <w:szCs w:val="18"/>
        </w:rPr>
        <w:t>heeft gewist, terugbezorgd en bestaande kopieën heeft verwijderd met inachtneming van</w:t>
      </w:r>
      <w:r w:rsidRPr="00A6396C">
        <w:rPr>
          <w:szCs w:val="18"/>
        </w:rPr>
        <w:t xml:space="preserve"> artikel </w:t>
      </w:r>
      <w:r>
        <w:rPr>
          <w:szCs w:val="18"/>
        </w:rPr>
        <w:t>10</w:t>
      </w:r>
      <w:r w:rsidRPr="00A6396C">
        <w:rPr>
          <w:szCs w:val="18"/>
        </w:rPr>
        <w:t xml:space="preserve"> </w:t>
      </w:r>
      <w:r>
        <w:rPr>
          <w:szCs w:val="18"/>
        </w:rPr>
        <w:t>van deze Verwerkersovereenkomst.</w:t>
      </w:r>
    </w:p>
    <w:p w14:paraId="0C1BBBEE" w14:textId="77777777" w:rsidR="00434B25" w:rsidRDefault="00434B25" w:rsidP="00434B25">
      <w:pPr>
        <w:ind w:left="705" w:hanging="705"/>
        <w:rPr>
          <w:szCs w:val="18"/>
        </w:rPr>
      </w:pPr>
      <w:r>
        <w:rPr>
          <w:szCs w:val="18"/>
        </w:rPr>
        <w:t>3</w:t>
      </w:r>
      <w:r w:rsidRPr="00A6396C">
        <w:rPr>
          <w:szCs w:val="18"/>
        </w:rPr>
        <w:t>.3</w:t>
      </w:r>
      <w:r w:rsidRPr="00A6396C">
        <w:rPr>
          <w:szCs w:val="18"/>
        </w:rPr>
        <w:tab/>
      </w:r>
      <w:r>
        <w:rPr>
          <w:szCs w:val="18"/>
        </w:rPr>
        <w:t xml:space="preserve">Deze Verwerkersovereenkomst is niet tussentijds opzegbaar. </w:t>
      </w:r>
    </w:p>
    <w:p w14:paraId="2B0911FB" w14:textId="77777777" w:rsidR="00434B25" w:rsidRPr="00A6396C" w:rsidRDefault="00434B25" w:rsidP="00434B25">
      <w:pPr>
        <w:pStyle w:val="Kop3"/>
        <w:rPr>
          <w:sz w:val="18"/>
          <w:szCs w:val="18"/>
        </w:rPr>
      </w:pPr>
      <w:bookmarkStart w:id="24" w:name="_Toc497994158"/>
      <w:bookmarkStart w:id="25" w:name="_Toc499733030"/>
      <w:bookmarkStart w:id="26" w:name="_Toc484590373"/>
      <w:bookmarkStart w:id="27" w:name="_Toc484590459"/>
      <w:r>
        <w:rPr>
          <w:sz w:val="18"/>
          <w:szCs w:val="18"/>
        </w:rPr>
        <w:t>Artikel 4. Omvang v</w:t>
      </w:r>
      <w:r w:rsidRPr="00A6396C">
        <w:rPr>
          <w:sz w:val="18"/>
          <w:szCs w:val="18"/>
        </w:rPr>
        <w:t xml:space="preserve">erwerkingsbevoegdheid </w:t>
      </w:r>
      <w:r>
        <w:rPr>
          <w:sz w:val="18"/>
          <w:szCs w:val="18"/>
        </w:rPr>
        <w:t>Opdrachtnemer</w:t>
      </w:r>
      <w:bookmarkEnd w:id="24"/>
      <w:bookmarkEnd w:id="25"/>
      <w:r w:rsidRPr="00A6396C">
        <w:rPr>
          <w:sz w:val="18"/>
          <w:szCs w:val="18"/>
        </w:rPr>
        <w:t xml:space="preserve"> </w:t>
      </w:r>
    </w:p>
    <w:bookmarkEnd w:id="26"/>
    <w:bookmarkEnd w:id="27"/>
    <w:p w14:paraId="1603895A" w14:textId="77777777" w:rsidR="00434B25" w:rsidRDefault="00434B25" w:rsidP="00434B25">
      <w:pPr>
        <w:ind w:left="703" w:hanging="703"/>
        <w:rPr>
          <w:rFonts w:cs="Arial"/>
          <w:color w:val="FF0000"/>
          <w:szCs w:val="18"/>
        </w:rPr>
      </w:pPr>
      <w:r>
        <w:rPr>
          <w:rFonts w:cs="Arial"/>
          <w:szCs w:val="18"/>
        </w:rPr>
        <w:t>4</w:t>
      </w:r>
      <w:r w:rsidRPr="00A6396C">
        <w:rPr>
          <w:rFonts w:cs="Arial"/>
          <w:szCs w:val="18"/>
        </w:rPr>
        <w:t>.</w:t>
      </w:r>
      <w:r>
        <w:rPr>
          <w:rFonts w:cs="Arial"/>
          <w:szCs w:val="18"/>
        </w:rPr>
        <w:t>1</w:t>
      </w:r>
      <w:r w:rsidRPr="00A6396C">
        <w:rPr>
          <w:rFonts w:cs="Arial"/>
          <w:szCs w:val="18"/>
        </w:rPr>
        <w:tab/>
      </w:r>
      <w:r>
        <w:rPr>
          <w:rFonts w:cs="Arial"/>
          <w:szCs w:val="18"/>
          <w:lang w:val="nl"/>
        </w:rPr>
        <w:t>Opdrachtnemer</w:t>
      </w:r>
      <w:r w:rsidRPr="00A6396C">
        <w:rPr>
          <w:rFonts w:cs="Arial"/>
          <w:szCs w:val="18"/>
        </w:rPr>
        <w:t xml:space="preserve"> Verwerkt de Persoonsgegevens uitsluitend </w:t>
      </w:r>
      <w:r>
        <w:rPr>
          <w:rFonts w:cs="Arial"/>
          <w:szCs w:val="18"/>
        </w:rPr>
        <w:t xml:space="preserve">in opdracht en op basis van schriftelijke instructies </w:t>
      </w:r>
      <w:r w:rsidRPr="00A6396C">
        <w:rPr>
          <w:rFonts w:cs="Arial"/>
          <w:szCs w:val="18"/>
        </w:rPr>
        <w:t>van Opdrachtgever</w:t>
      </w:r>
      <w:r>
        <w:rPr>
          <w:rFonts w:cs="Arial"/>
          <w:szCs w:val="18"/>
        </w:rPr>
        <w:t>, tenzij een op Opdrachtnemer van toepassing zijnde wettelijk voorschrift hem tot Verwerking verplicht. In dat geval stelt Opdrachtnemer Opdrachtgever voorafgaand aan de Verwerking in kennis van dat wettelijk voorschrift, tenzij dat wettelijk voorschrift deze kennisgeving om gewichtige redenen van algemeen belang verbiedt.</w:t>
      </w:r>
      <w:r w:rsidRPr="00A6396C">
        <w:rPr>
          <w:rFonts w:cs="Arial"/>
          <w:szCs w:val="18"/>
        </w:rPr>
        <w:t xml:space="preserve"> </w:t>
      </w:r>
    </w:p>
    <w:p w14:paraId="73578282" w14:textId="766BDEEA" w:rsidR="00434B25" w:rsidRDefault="00434B25" w:rsidP="00434B25">
      <w:pPr>
        <w:ind w:left="703" w:hanging="703"/>
        <w:rPr>
          <w:rFonts w:cs="Arial"/>
          <w:szCs w:val="18"/>
        </w:rPr>
      </w:pPr>
      <w:r>
        <w:rPr>
          <w:rFonts w:cs="Arial"/>
          <w:szCs w:val="18"/>
        </w:rPr>
        <w:t>4</w:t>
      </w:r>
      <w:r w:rsidRPr="00A6396C">
        <w:rPr>
          <w:rFonts w:cs="Arial"/>
          <w:szCs w:val="18"/>
        </w:rPr>
        <w:t>.</w:t>
      </w:r>
      <w:r>
        <w:rPr>
          <w:rFonts w:cs="Arial"/>
          <w:szCs w:val="18"/>
        </w:rPr>
        <w:t>2</w:t>
      </w:r>
      <w:r w:rsidRPr="00A6396C">
        <w:rPr>
          <w:rFonts w:cs="Arial"/>
          <w:szCs w:val="18"/>
        </w:rPr>
        <w:t xml:space="preserve"> </w:t>
      </w:r>
      <w:r w:rsidRPr="00A6396C">
        <w:rPr>
          <w:rFonts w:cs="Arial"/>
          <w:szCs w:val="18"/>
        </w:rPr>
        <w:tab/>
      </w:r>
      <w:r>
        <w:rPr>
          <w:rFonts w:cs="Arial"/>
          <w:szCs w:val="18"/>
        </w:rPr>
        <w:t>Opdrachtnemer</w:t>
      </w:r>
      <w:r w:rsidRPr="00A6396C">
        <w:rPr>
          <w:rFonts w:cs="Arial"/>
          <w:szCs w:val="18"/>
        </w:rPr>
        <w:t xml:space="preserve"> heeft geen zeggenschap over het doel</w:t>
      </w:r>
      <w:r>
        <w:rPr>
          <w:rFonts w:cs="Arial"/>
          <w:szCs w:val="18"/>
        </w:rPr>
        <w:t xml:space="preserve"> van</w:t>
      </w:r>
      <w:r w:rsidRPr="00A6396C">
        <w:rPr>
          <w:rFonts w:cs="Arial"/>
          <w:szCs w:val="18"/>
        </w:rPr>
        <w:t xml:space="preserve"> en de middelen voor de Verwerking</w:t>
      </w:r>
      <w:r>
        <w:rPr>
          <w:rFonts w:cs="Arial"/>
          <w:szCs w:val="18"/>
        </w:rPr>
        <w:t xml:space="preserve"> als bedoeld in de Verordening. </w:t>
      </w:r>
    </w:p>
    <w:p w14:paraId="6C60223B" w14:textId="77777777" w:rsidR="00434B25" w:rsidRPr="00A6396C" w:rsidRDefault="00434B25" w:rsidP="00434B25">
      <w:pPr>
        <w:pStyle w:val="Kop3"/>
        <w:rPr>
          <w:sz w:val="18"/>
          <w:szCs w:val="18"/>
        </w:rPr>
      </w:pPr>
      <w:bookmarkStart w:id="28" w:name="_Toc497994159"/>
      <w:bookmarkStart w:id="29" w:name="_Toc499733031"/>
      <w:bookmarkStart w:id="30" w:name="_Toc484590374"/>
      <w:bookmarkStart w:id="31" w:name="_Toc484590460"/>
      <w:r>
        <w:rPr>
          <w:sz w:val="18"/>
          <w:szCs w:val="18"/>
        </w:rPr>
        <w:t xml:space="preserve">Artikel </w:t>
      </w:r>
      <w:r w:rsidRPr="00A6396C">
        <w:rPr>
          <w:sz w:val="18"/>
          <w:szCs w:val="18"/>
        </w:rPr>
        <w:t xml:space="preserve">5. </w:t>
      </w:r>
      <w:r>
        <w:rPr>
          <w:sz w:val="18"/>
          <w:szCs w:val="18"/>
        </w:rPr>
        <w:t>B</w:t>
      </w:r>
      <w:r w:rsidRPr="00A6396C">
        <w:rPr>
          <w:sz w:val="18"/>
          <w:szCs w:val="18"/>
        </w:rPr>
        <w:t>eveiliging</w:t>
      </w:r>
      <w:r>
        <w:rPr>
          <w:sz w:val="18"/>
          <w:szCs w:val="18"/>
        </w:rPr>
        <w:t xml:space="preserve"> van de Verwerking</w:t>
      </w:r>
      <w:bookmarkEnd w:id="28"/>
      <w:bookmarkEnd w:id="29"/>
      <w:r w:rsidRPr="00A6396C">
        <w:rPr>
          <w:sz w:val="18"/>
          <w:szCs w:val="18"/>
        </w:rPr>
        <w:t xml:space="preserve"> </w:t>
      </w:r>
    </w:p>
    <w:bookmarkEnd w:id="30"/>
    <w:bookmarkEnd w:id="31"/>
    <w:p w14:paraId="3F0E2BF1" w14:textId="77777777" w:rsidR="00434B25" w:rsidRPr="003063A4" w:rsidRDefault="00434B25" w:rsidP="00434B25">
      <w:pPr>
        <w:ind w:left="705" w:hanging="705"/>
        <w:rPr>
          <w:rFonts w:cs="Arial"/>
          <w:color w:val="FF0000"/>
          <w:szCs w:val="18"/>
        </w:rPr>
      </w:pPr>
      <w:r>
        <w:rPr>
          <w:rFonts w:cs="Arial"/>
          <w:szCs w:val="18"/>
        </w:rPr>
        <w:t>5</w:t>
      </w:r>
      <w:r w:rsidRPr="00A6396C">
        <w:rPr>
          <w:rFonts w:cs="Arial"/>
          <w:szCs w:val="18"/>
        </w:rPr>
        <w:t>.1</w:t>
      </w:r>
      <w:r w:rsidRPr="00A6396C">
        <w:rPr>
          <w:rFonts w:cs="Arial"/>
          <w:szCs w:val="18"/>
        </w:rPr>
        <w:tab/>
      </w:r>
      <w:r>
        <w:rPr>
          <w:rFonts w:cs="Arial"/>
          <w:szCs w:val="18"/>
        </w:rPr>
        <w:t xml:space="preserve">Onverminderd artikel 2.3 van deze Verwerkersovereenkomst treft Opdrachtnemer de </w:t>
      </w:r>
      <w:r w:rsidRPr="00A6396C">
        <w:rPr>
          <w:rFonts w:cs="Arial"/>
          <w:szCs w:val="18"/>
        </w:rPr>
        <w:t xml:space="preserve">technische en organisatorische beveiligingsmaatregelen </w:t>
      </w:r>
      <w:r>
        <w:rPr>
          <w:rFonts w:cs="Arial"/>
          <w:szCs w:val="18"/>
        </w:rPr>
        <w:t>z</w:t>
      </w:r>
      <w:r w:rsidRPr="00A6396C">
        <w:rPr>
          <w:rFonts w:cs="Arial"/>
          <w:szCs w:val="18"/>
        </w:rPr>
        <w:t>oals beschreven in Bijlage 2</w:t>
      </w:r>
      <w:r>
        <w:rPr>
          <w:rFonts w:cs="Arial"/>
          <w:szCs w:val="18"/>
        </w:rPr>
        <w:t>.</w:t>
      </w:r>
    </w:p>
    <w:p w14:paraId="4D574D09" w14:textId="77777777" w:rsidR="00434B25" w:rsidRPr="00131571" w:rsidRDefault="00434B25" w:rsidP="00434B25">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Pr>
          <w:rFonts w:cs="Arial"/>
          <w:szCs w:val="18"/>
        </w:rPr>
        <w:t xml:space="preserve">Opdrachtnemer waarborgt </w:t>
      </w:r>
      <w:r w:rsidRPr="00131571">
        <w:rPr>
          <w:rFonts w:cs="Arial"/>
          <w:szCs w:val="18"/>
        </w:rPr>
        <w:t>een op het risico afgestemd beveiligingsniveau</w:t>
      </w:r>
      <w:r>
        <w:rPr>
          <w:rFonts w:cs="Arial"/>
          <w:szCs w:val="18"/>
        </w:rPr>
        <w:t>.</w:t>
      </w:r>
    </w:p>
    <w:p w14:paraId="2A4FC9EF" w14:textId="77777777" w:rsidR="00434B25" w:rsidRPr="00A6396C" w:rsidRDefault="00434B25" w:rsidP="00434B25">
      <w:pPr>
        <w:ind w:left="705" w:hanging="705"/>
        <w:rPr>
          <w:rFonts w:cs="Arial"/>
          <w:szCs w:val="18"/>
        </w:rPr>
      </w:pPr>
      <w:r>
        <w:rPr>
          <w:rFonts w:cs="Arial"/>
          <w:szCs w:val="18"/>
        </w:rPr>
        <w:t>5.3</w:t>
      </w:r>
      <w:r>
        <w:rPr>
          <w:rFonts w:cs="Arial"/>
          <w:szCs w:val="18"/>
        </w:rPr>
        <w:tab/>
        <w:t>V</w:t>
      </w:r>
      <w:r w:rsidRPr="00A6396C">
        <w:rPr>
          <w:rFonts w:cs="Arial"/>
          <w:szCs w:val="18"/>
        </w:rPr>
        <w:t xml:space="preserve">oor zover Opdrachtgever daarom uitdrukkelijk schriftelijk verzoekt, </w:t>
      </w:r>
      <w:r>
        <w:rPr>
          <w:rFonts w:cs="Arial"/>
          <w:szCs w:val="18"/>
        </w:rPr>
        <w:t>treft</w:t>
      </w:r>
      <w:r w:rsidRPr="00A6396C">
        <w:rPr>
          <w:rFonts w:cs="Arial"/>
          <w:szCs w:val="18"/>
        </w:rPr>
        <w:t xml:space="preserve"> </w:t>
      </w:r>
      <w:r>
        <w:rPr>
          <w:rFonts w:cs="Arial"/>
          <w:szCs w:val="18"/>
        </w:rPr>
        <w:t>Opdrachtnemer aanvullende</w:t>
      </w:r>
      <w:r w:rsidRPr="00A6396C">
        <w:rPr>
          <w:rFonts w:cs="Arial"/>
          <w:szCs w:val="18"/>
        </w:rPr>
        <w:t xml:space="preserve"> maatregelen</w:t>
      </w:r>
      <w:r>
        <w:rPr>
          <w:rFonts w:cs="Arial"/>
          <w:szCs w:val="18"/>
        </w:rPr>
        <w:t xml:space="preserve"> met het oog op de beveiliging van de Persoonsgegevens.</w:t>
      </w:r>
      <w:r w:rsidRPr="00A6396C">
        <w:rPr>
          <w:rFonts w:cs="Arial"/>
          <w:szCs w:val="18"/>
        </w:rPr>
        <w:t xml:space="preserve"> </w:t>
      </w:r>
    </w:p>
    <w:p w14:paraId="48768855" w14:textId="77777777" w:rsidR="00434B25" w:rsidRPr="003063A4" w:rsidRDefault="00434B25" w:rsidP="00434B25">
      <w:pPr>
        <w:ind w:left="705" w:hanging="705"/>
        <w:rPr>
          <w:rFonts w:cs="Arial"/>
          <w:color w:val="FF0000"/>
          <w:szCs w:val="18"/>
        </w:rPr>
      </w:pPr>
      <w:r>
        <w:rPr>
          <w:rFonts w:cs="Arial"/>
          <w:szCs w:val="18"/>
        </w:rPr>
        <w:t>5</w:t>
      </w:r>
      <w:r w:rsidRPr="00A6396C">
        <w:rPr>
          <w:rFonts w:cs="Arial"/>
          <w:szCs w:val="18"/>
        </w:rPr>
        <w:t>.</w:t>
      </w:r>
      <w:r>
        <w:rPr>
          <w:rFonts w:cs="Arial"/>
          <w:szCs w:val="18"/>
        </w:rPr>
        <w:t>4</w:t>
      </w:r>
      <w:r w:rsidRPr="00A6396C">
        <w:rPr>
          <w:rFonts w:cs="Arial"/>
          <w:szCs w:val="18"/>
        </w:rPr>
        <w:tab/>
      </w:r>
      <w:r>
        <w:rPr>
          <w:rFonts w:cs="Arial"/>
          <w:szCs w:val="18"/>
        </w:rPr>
        <w:t>Opdrachtnemer</w:t>
      </w:r>
      <w:r w:rsidRPr="00A6396C">
        <w:rPr>
          <w:rFonts w:cs="Arial"/>
          <w:szCs w:val="18"/>
        </w:rPr>
        <w:t xml:space="preserve"> Verwerkt Persoonsgegevens </w:t>
      </w:r>
      <w:r>
        <w:rPr>
          <w:rFonts w:cs="Arial"/>
          <w:szCs w:val="18"/>
        </w:rPr>
        <w:t xml:space="preserve">niet </w:t>
      </w:r>
      <w:r w:rsidRPr="00A6396C">
        <w:rPr>
          <w:rFonts w:cs="Arial"/>
          <w:szCs w:val="18"/>
        </w:rPr>
        <w:t xml:space="preserve">buiten </w:t>
      </w:r>
      <w:r>
        <w:rPr>
          <w:rFonts w:cs="Arial"/>
          <w:szCs w:val="18"/>
        </w:rPr>
        <w:t>de EER</w:t>
      </w:r>
      <w:r w:rsidRPr="00A6396C">
        <w:rPr>
          <w:rFonts w:cs="Arial"/>
          <w:szCs w:val="18"/>
        </w:rPr>
        <w:t>, tenzij hij daarvoor uitdrukkelijk schriftelijk toestemming</w:t>
      </w:r>
      <w:r>
        <w:rPr>
          <w:rFonts w:cs="Arial"/>
          <w:szCs w:val="18"/>
        </w:rPr>
        <w:t>, zo nodig voorzien van nadere voorwaarden,</w:t>
      </w:r>
      <w:r w:rsidRPr="00A6396C">
        <w:rPr>
          <w:rFonts w:cs="Arial"/>
          <w:szCs w:val="18"/>
        </w:rPr>
        <w:t xml:space="preserve"> heeft verkregen van </w:t>
      </w:r>
      <w:r w:rsidRPr="00515837">
        <w:rPr>
          <w:rFonts w:cs="Arial"/>
          <w:szCs w:val="18"/>
        </w:rPr>
        <w:t>Opdrachtgever</w:t>
      </w:r>
      <w:r>
        <w:rPr>
          <w:rFonts w:cs="Arial"/>
          <w:szCs w:val="18"/>
        </w:rPr>
        <w:t xml:space="preserve"> </w:t>
      </w:r>
      <w:r w:rsidRPr="00A6396C">
        <w:rPr>
          <w:rFonts w:cs="Arial"/>
          <w:szCs w:val="18"/>
        </w:rPr>
        <w:t xml:space="preserve">en behoudens afwijkende wettelijke </w:t>
      </w:r>
      <w:r>
        <w:rPr>
          <w:rFonts w:cs="Arial"/>
          <w:szCs w:val="18"/>
        </w:rPr>
        <w:t>verplichtingen</w:t>
      </w:r>
      <w:r w:rsidRPr="00A6396C">
        <w:rPr>
          <w:rFonts w:cs="Arial"/>
          <w:szCs w:val="18"/>
        </w:rPr>
        <w:t>.</w:t>
      </w:r>
      <w:r>
        <w:rPr>
          <w:rFonts w:cs="Arial"/>
          <w:szCs w:val="18"/>
        </w:rPr>
        <w:t xml:space="preserve"> </w:t>
      </w:r>
    </w:p>
    <w:p w14:paraId="1DFFF83A" w14:textId="77777777" w:rsidR="00434B25" w:rsidRDefault="00434B25" w:rsidP="00434B25">
      <w:pPr>
        <w:ind w:left="705" w:hanging="705"/>
        <w:rPr>
          <w:rFonts w:cs="Arial"/>
          <w:szCs w:val="18"/>
        </w:rPr>
      </w:pPr>
      <w:r>
        <w:rPr>
          <w:rFonts w:cs="Arial"/>
          <w:szCs w:val="18"/>
        </w:rPr>
        <w:t>5.5</w:t>
      </w:r>
      <w:r>
        <w:rPr>
          <w:rFonts w:cs="Arial"/>
          <w:szCs w:val="18"/>
        </w:rPr>
        <w:tab/>
        <w:t xml:space="preserve">Opdrachtnemer informeert Opdrachtgever zonder onredelijke vertraging zodra hij kennis heeft genomen </w:t>
      </w:r>
      <w:r w:rsidRPr="00A6396C">
        <w:rPr>
          <w:rFonts w:cs="Arial"/>
          <w:szCs w:val="18"/>
        </w:rPr>
        <w:t xml:space="preserve">van onrechtmatige Verwerkingen </w:t>
      </w:r>
      <w:r>
        <w:rPr>
          <w:rFonts w:cs="Arial"/>
          <w:szCs w:val="18"/>
        </w:rPr>
        <w:t xml:space="preserve">van Persoonsgegevens </w:t>
      </w:r>
      <w:r w:rsidRPr="00A6396C">
        <w:rPr>
          <w:rFonts w:cs="Arial"/>
          <w:szCs w:val="18"/>
        </w:rPr>
        <w:t>o</w:t>
      </w:r>
      <w:r>
        <w:rPr>
          <w:rFonts w:cs="Arial"/>
          <w:szCs w:val="18"/>
        </w:rPr>
        <w:t xml:space="preserve">f </w:t>
      </w:r>
      <w:r w:rsidRPr="006F7952">
        <w:rPr>
          <w:rFonts w:cs="Arial"/>
          <w:szCs w:val="18"/>
        </w:rPr>
        <w:t xml:space="preserve">tekortschieten (in de naleving van) technische en organisatorische beveiligingsmaatregelen </w:t>
      </w:r>
      <w:r>
        <w:rPr>
          <w:rFonts w:cs="Arial"/>
          <w:szCs w:val="18"/>
        </w:rPr>
        <w:t>zoals bedoeld in het eerste en tweede lid.</w:t>
      </w:r>
      <w:r w:rsidRPr="00A6396C">
        <w:rPr>
          <w:rFonts w:cs="Arial"/>
          <w:szCs w:val="18"/>
        </w:rPr>
        <w:t xml:space="preserve"> </w:t>
      </w:r>
    </w:p>
    <w:p w14:paraId="30F8BFB4" w14:textId="77777777" w:rsidR="00434B25" w:rsidRDefault="00434B25" w:rsidP="00434B25">
      <w:pPr>
        <w:ind w:left="705" w:hanging="705"/>
        <w:rPr>
          <w:rFonts w:cs="Arial"/>
          <w:szCs w:val="18"/>
        </w:rPr>
      </w:pPr>
      <w:r>
        <w:rPr>
          <w:rFonts w:cs="Arial"/>
          <w:szCs w:val="18"/>
        </w:rPr>
        <w:t>5.6</w:t>
      </w:r>
      <w:r>
        <w:rPr>
          <w:rFonts w:cs="Arial"/>
          <w:szCs w:val="18"/>
        </w:rPr>
        <w:tab/>
        <w:t>Opdrachtnemer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tot en met 36</w:t>
      </w:r>
      <w:r w:rsidRPr="00A6396C">
        <w:rPr>
          <w:rFonts w:cs="Arial"/>
          <w:szCs w:val="18"/>
        </w:rPr>
        <w:t xml:space="preserve"> van de </w:t>
      </w:r>
      <w:r>
        <w:rPr>
          <w:rFonts w:cs="Arial"/>
          <w:szCs w:val="18"/>
        </w:rPr>
        <w:t>V</w:t>
      </w:r>
      <w:r w:rsidRPr="00A6396C">
        <w:rPr>
          <w:rFonts w:cs="Arial"/>
          <w:szCs w:val="18"/>
        </w:rPr>
        <w:t>erordening</w:t>
      </w:r>
      <w:r>
        <w:rPr>
          <w:rFonts w:cs="Arial"/>
          <w:szCs w:val="18"/>
        </w:rPr>
        <w:t>.</w:t>
      </w:r>
      <w:r w:rsidRPr="00A6396C">
        <w:rPr>
          <w:rFonts w:cs="Arial"/>
          <w:szCs w:val="18"/>
        </w:rPr>
        <w:t xml:space="preserve"> </w:t>
      </w:r>
    </w:p>
    <w:p w14:paraId="778CF101" w14:textId="77777777" w:rsidR="00434B25" w:rsidRPr="00BB2BB8" w:rsidRDefault="00434B25" w:rsidP="00434B25">
      <w:pPr>
        <w:pStyle w:val="Kop3"/>
        <w:rPr>
          <w:color w:val="FF0000"/>
          <w:sz w:val="18"/>
          <w:szCs w:val="18"/>
        </w:rPr>
      </w:pPr>
      <w:bookmarkStart w:id="32" w:name="_Toc484590375"/>
      <w:bookmarkStart w:id="33" w:name="_Toc484590461"/>
      <w:bookmarkStart w:id="34" w:name="_Toc497994160"/>
      <w:bookmarkStart w:id="35" w:name="_Toc499733032"/>
      <w:r>
        <w:rPr>
          <w:sz w:val="18"/>
          <w:szCs w:val="18"/>
        </w:rPr>
        <w:t xml:space="preserve">Artikel </w:t>
      </w:r>
      <w:r w:rsidRPr="00A6396C">
        <w:rPr>
          <w:sz w:val="18"/>
          <w:szCs w:val="18"/>
        </w:rPr>
        <w:t xml:space="preserve">6. Geheimhouding door Personeel van </w:t>
      </w:r>
      <w:r>
        <w:rPr>
          <w:sz w:val="18"/>
          <w:szCs w:val="18"/>
        </w:rPr>
        <w:t>Opdrachtnemer</w:t>
      </w:r>
      <w:bookmarkEnd w:id="32"/>
      <w:bookmarkEnd w:id="33"/>
      <w:bookmarkEnd w:id="34"/>
      <w:bookmarkEnd w:id="35"/>
    </w:p>
    <w:p w14:paraId="7506AB9F" w14:textId="0AD932EF" w:rsidR="00434B25" w:rsidRPr="00215421" w:rsidRDefault="00434B25" w:rsidP="00434B25">
      <w:pPr>
        <w:ind w:left="705" w:hanging="705"/>
        <w:rPr>
          <w:rFonts w:cs="Arial"/>
          <w:szCs w:val="18"/>
        </w:rPr>
      </w:pPr>
      <w:r>
        <w:rPr>
          <w:rFonts w:cs="Arial"/>
          <w:szCs w:val="18"/>
        </w:rPr>
        <w:t>6</w:t>
      </w:r>
      <w:r w:rsidRPr="00A6396C">
        <w:rPr>
          <w:rFonts w:cs="Arial"/>
          <w:szCs w:val="18"/>
        </w:rPr>
        <w:t>.1</w:t>
      </w:r>
      <w:r w:rsidRPr="00A6396C">
        <w:rPr>
          <w:rFonts w:cs="Arial"/>
          <w:color w:val="0070C0"/>
          <w:szCs w:val="18"/>
        </w:rPr>
        <w:tab/>
      </w:r>
      <w:r w:rsidRPr="00215421">
        <w:rPr>
          <w:rFonts w:cs="Arial"/>
          <w:szCs w:val="18"/>
        </w:rPr>
        <w:t xml:space="preserve">De Persoonsgegevens hebben een vertrouwelijk karakter als bedoeld in artikel </w:t>
      </w:r>
      <w:r w:rsidRPr="008902DA">
        <w:rPr>
          <w:rFonts w:cs="Arial"/>
          <w:szCs w:val="18"/>
        </w:rPr>
        <w:t>1</w:t>
      </w:r>
      <w:r w:rsidR="006B20F9">
        <w:rPr>
          <w:rFonts w:cs="Arial"/>
          <w:szCs w:val="18"/>
        </w:rPr>
        <w:t>7</w:t>
      </w:r>
      <w:r w:rsidRPr="008902DA">
        <w:rPr>
          <w:rFonts w:cs="Arial"/>
          <w:szCs w:val="18"/>
        </w:rPr>
        <w:t xml:space="preserve">.1 van de </w:t>
      </w:r>
      <w:proofErr w:type="spellStart"/>
      <w:r w:rsidRPr="008902DA">
        <w:rPr>
          <w:rFonts w:cs="Arial"/>
          <w:szCs w:val="18"/>
        </w:rPr>
        <w:t>AR</w:t>
      </w:r>
      <w:r w:rsidR="006B20F9">
        <w:rPr>
          <w:rFonts w:cs="Arial"/>
          <w:szCs w:val="18"/>
        </w:rPr>
        <w:t>BIT</w:t>
      </w:r>
      <w:proofErr w:type="spellEnd"/>
      <w:r w:rsidRPr="008902DA">
        <w:rPr>
          <w:rFonts w:cs="Arial"/>
          <w:szCs w:val="18"/>
        </w:rPr>
        <w:t>-</w:t>
      </w:r>
      <w:r>
        <w:rPr>
          <w:rFonts w:cs="Arial"/>
          <w:szCs w:val="18"/>
        </w:rPr>
        <w:t>202</w:t>
      </w:r>
      <w:r w:rsidR="0041355C">
        <w:rPr>
          <w:rFonts w:cs="Arial"/>
          <w:szCs w:val="18"/>
        </w:rPr>
        <w:t>2</w:t>
      </w:r>
      <w:r w:rsidRPr="008902DA">
        <w:rPr>
          <w:rFonts w:cs="Arial"/>
          <w:szCs w:val="18"/>
        </w:rPr>
        <w:t>.</w:t>
      </w:r>
      <w:r w:rsidRPr="00215421">
        <w:rPr>
          <w:rFonts w:cs="Arial"/>
          <w:szCs w:val="18"/>
        </w:rPr>
        <w:t xml:space="preserve"> </w:t>
      </w:r>
    </w:p>
    <w:p w14:paraId="4FB39E42" w14:textId="5E381552" w:rsidR="00434B25" w:rsidRDefault="00434B25" w:rsidP="00434B25">
      <w:pPr>
        <w:ind w:left="705" w:hanging="705"/>
        <w:rPr>
          <w:rFonts w:cs="Arial"/>
          <w:szCs w:val="18"/>
        </w:rPr>
      </w:pPr>
      <w:r>
        <w:rPr>
          <w:rFonts w:cs="Arial"/>
          <w:szCs w:val="18"/>
        </w:rPr>
        <w:t>6</w:t>
      </w:r>
      <w:r w:rsidRPr="00A6396C">
        <w:rPr>
          <w:rFonts w:cs="Arial"/>
          <w:szCs w:val="18"/>
        </w:rPr>
        <w:t>.</w:t>
      </w:r>
      <w:r>
        <w:rPr>
          <w:rFonts w:cs="Arial"/>
          <w:szCs w:val="18"/>
        </w:rPr>
        <w:t>2</w:t>
      </w:r>
      <w:r w:rsidRPr="00A6396C">
        <w:rPr>
          <w:rFonts w:cs="Arial"/>
          <w:szCs w:val="18"/>
        </w:rPr>
        <w:tab/>
      </w:r>
      <w:r>
        <w:rPr>
          <w:rFonts w:cs="Arial"/>
          <w:szCs w:val="18"/>
        </w:rPr>
        <w:t xml:space="preserve">Opdrachtnemer waarborgt dat zijn Personeel zich ertoe heeft verbonden vertrouwelijkheid in acht te nemen als bedoeld in </w:t>
      </w:r>
      <w:r w:rsidRPr="008902DA">
        <w:rPr>
          <w:rFonts w:cs="Arial"/>
          <w:szCs w:val="18"/>
        </w:rPr>
        <w:t>artikel 1</w:t>
      </w:r>
      <w:r w:rsidR="006B20F9">
        <w:rPr>
          <w:rFonts w:cs="Arial"/>
          <w:szCs w:val="18"/>
        </w:rPr>
        <w:t>7</w:t>
      </w:r>
      <w:r w:rsidRPr="008902DA">
        <w:rPr>
          <w:rFonts w:cs="Arial"/>
          <w:szCs w:val="18"/>
        </w:rPr>
        <w:t xml:space="preserve">.2 van de </w:t>
      </w:r>
      <w:proofErr w:type="spellStart"/>
      <w:r w:rsidRPr="008902DA">
        <w:rPr>
          <w:rFonts w:cs="Arial"/>
          <w:szCs w:val="18"/>
        </w:rPr>
        <w:t>AR</w:t>
      </w:r>
      <w:r w:rsidR="006B20F9">
        <w:rPr>
          <w:rFonts w:cs="Arial"/>
          <w:szCs w:val="18"/>
        </w:rPr>
        <w:t>BIT</w:t>
      </w:r>
      <w:proofErr w:type="spellEnd"/>
      <w:r w:rsidRPr="008902DA">
        <w:rPr>
          <w:rFonts w:cs="Arial"/>
          <w:szCs w:val="18"/>
        </w:rPr>
        <w:t>-</w:t>
      </w:r>
      <w:r>
        <w:rPr>
          <w:rFonts w:cs="Arial"/>
          <w:szCs w:val="18"/>
        </w:rPr>
        <w:t>202</w:t>
      </w:r>
      <w:r w:rsidR="0041355C">
        <w:rPr>
          <w:rFonts w:cs="Arial"/>
          <w:szCs w:val="18"/>
        </w:rPr>
        <w:t>2</w:t>
      </w:r>
      <w:r w:rsidRPr="008902DA">
        <w:rPr>
          <w:rFonts w:cs="Arial"/>
          <w:szCs w:val="18"/>
        </w:rPr>
        <w:t>.</w:t>
      </w:r>
      <w:r>
        <w:rPr>
          <w:rFonts w:cs="Arial"/>
          <w:szCs w:val="18"/>
        </w:rPr>
        <w:t xml:space="preserve"> </w:t>
      </w:r>
    </w:p>
    <w:p w14:paraId="62A5CC0E" w14:textId="77777777" w:rsidR="00434B25" w:rsidRPr="00A6396C" w:rsidRDefault="00434B25" w:rsidP="00434B25">
      <w:pPr>
        <w:pStyle w:val="Kop3"/>
        <w:rPr>
          <w:sz w:val="18"/>
          <w:szCs w:val="18"/>
        </w:rPr>
      </w:pPr>
      <w:bookmarkStart w:id="36" w:name="_Toc484590376"/>
      <w:bookmarkStart w:id="37" w:name="_Toc484590462"/>
      <w:bookmarkStart w:id="38" w:name="_Toc497994161"/>
      <w:bookmarkStart w:id="39" w:name="_Toc499733033"/>
      <w:r>
        <w:rPr>
          <w:sz w:val="18"/>
          <w:szCs w:val="18"/>
        </w:rPr>
        <w:t xml:space="preserve">Artikel </w:t>
      </w:r>
      <w:r w:rsidRPr="00A6396C">
        <w:rPr>
          <w:sz w:val="18"/>
          <w:szCs w:val="18"/>
        </w:rPr>
        <w:t>7. Subverwerker</w:t>
      </w:r>
      <w:bookmarkEnd w:id="36"/>
      <w:bookmarkEnd w:id="37"/>
      <w:bookmarkEnd w:id="38"/>
      <w:bookmarkEnd w:id="39"/>
    </w:p>
    <w:p w14:paraId="0D9221BC" w14:textId="2B62D398" w:rsidR="00434B25" w:rsidRDefault="00434B25" w:rsidP="00434B25">
      <w:pPr>
        <w:rPr>
          <w:rFonts w:cs="Arial"/>
          <w:szCs w:val="18"/>
        </w:rPr>
      </w:pPr>
      <w:r w:rsidRPr="00A6396C">
        <w:rPr>
          <w:rFonts w:cs="Arial"/>
          <w:szCs w:val="18"/>
        </w:rPr>
        <w:t xml:space="preserve">Wanneer </w:t>
      </w:r>
      <w:r>
        <w:rPr>
          <w:rFonts w:cs="Arial"/>
          <w:szCs w:val="18"/>
        </w:rPr>
        <w:t xml:space="preserve">Opdrachtnemer, met inachtneming van het bepaalde in </w:t>
      </w:r>
      <w:r w:rsidRPr="008902DA">
        <w:rPr>
          <w:rFonts w:cs="Arial"/>
          <w:szCs w:val="18"/>
        </w:rPr>
        <w:t xml:space="preserve">artikel </w:t>
      </w:r>
      <w:r w:rsidR="00D13928">
        <w:rPr>
          <w:rFonts w:cs="Arial"/>
          <w:szCs w:val="18"/>
        </w:rPr>
        <w:t>23</w:t>
      </w:r>
      <w:r w:rsidRPr="008902DA">
        <w:rPr>
          <w:rFonts w:cs="Arial"/>
          <w:szCs w:val="18"/>
        </w:rPr>
        <w:t xml:space="preserve"> van de </w:t>
      </w:r>
      <w:proofErr w:type="spellStart"/>
      <w:r w:rsidRPr="008902DA">
        <w:rPr>
          <w:rFonts w:cs="Arial"/>
          <w:szCs w:val="18"/>
        </w:rPr>
        <w:t>AR</w:t>
      </w:r>
      <w:r w:rsidR="00565395">
        <w:rPr>
          <w:rFonts w:cs="Arial"/>
          <w:szCs w:val="18"/>
        </w:rPr>
        <w:t>BIT</w:t>
      </w:r>
      <w:proofErr w:type="spellEnd"/>
      <w:r w:rsidRPr="008902DA">
        <w:rPr>
          <w:rFonts w:cs="Arial"/>
          <w:szCs w:val="18"/>
        </w:rPr>
        <w:t>-</w:t>
      </w:r>
      <w:r>
        <w:rPr>
          <w:rFonts w:cs="Arial"/>
          <w:szCs w:val="18"/>
        </w:rPr>
        <w:t>202</w:t>
      </w:r>
      <w:r w:rsidR="00565395">
        <w:rPr>
          <w:rFonts w:cs="Arial"/>
          <w:szCs w:val="18"/>
        </w:rPr>
        <w:t>2</w:t>
      </w:r>
      <w:r>
        <w:rPr>
          <w:rFonts w:cs="Arial"/>
          <w:szCs w:val="18"/>
        </w:rPr>
        <w:t>,</w:t>
      </w:r>
      <w:r w:rsidRPr="00A6396C">
        <w:rPr>
          <w:rFonts w:cs="Arial"/>
          <w:szCs w:val="18"/>
        </w:rPr>
        <w:t xml:space="preserve"> een</w:t>
      </w:r>
      <w:r>
        <w:rPr>
          <w:rFonts w:cs="Arial"/>
          <w:szCs w:val="18"/>
        </w:rPr>
        <w:t xml:space="preserve"> andere Verwerker</w:t>
      </w:r>
      <w:r w:rsidRPr="00A6396C">
        <w:rPr>
          <w:rFonts w:cs="Arial"/>
          <w:szCs w:val="18"/>
        </w:rPr>
        <w:t xml:space="preserve"> inschakelt om </w:t>
      </w:r>
      <w:r>
        <w:rPr>
          <w:rFonts w:cs="Arial"/>
          <w:szCs w:val="18"/>
        </w:rPr>
        <w:t xml:space="preserve">ten behoeve </w:t>
      </w:r>
      <w:r w:rsidRPr="00A6396C">
        <w:rPr>
          <w:rFonts w:cs="Arial"/>
          <w:szCs w:val="18"/>
        </w:rPr>
        <w:t xml:space="preserve">van </w:t>
      </w:r>
      <w:r>
        <w:rPr>
          <w:rFonts w:cs="Arial"/>
          <w:szCs w:val="18"/>
        </w:rPr>
        <w:t>O</w:t>
      </w:r>
      <w:r w:rsidRPr="00A6396C">
        <w:rPr>
          <w:rFonts w:cs="Arial"/>
          <w:szCs w:val="18"/>
        </w:rPr>
        <w:t>pdrachtgever verwerking</w:t>
      </w:r>
      <w:r>
        <w:rPr>
          <w:rFonts w:cs="Arial"/>
          <w:szCs w:val="18"/>
        </w:rPr>
        <w:t>sactiviteit</w:t>
      </w:r>
      <w:r w:rsidRPr="00A6396C">
        <w:rPr>
          <w:rFonts w:cs="Arial"/>
          <w:szCs w:val="18"/>
        </w:rPr>
        <w:t>en te verrichten, word</w:t>
      </w:r>
      <w:r>
        <w:rPr>
          <w:rFonts w:cs="Arial"/>
          <w:szCs w:val="18"/>
        </w:rPr>
        <w:t>en</w:t>
      </w:r>
      <w:r w:rsidRPr="00A6396C">
        <w:rPr>
          <w:rFonts w:cs="Arial"/>
          <w:szCs w:val="18"/>
        </w:rPr>
        <w:t xml:space="preserve"> aan deze </w:t>
      </w:r>
      <w:r>
        <w:rPr>
          <w:rFonts w:cs="Arial"/>
          <w:szCs w:val="18"/>
        </w:rPr>
        <w:t>andere Verwerker</w:t>
      </w:r>
      <w:r w:rsidRPr="00A6396C">
        <w:rPr>
          <w:rFonts w:cs="Arial"/>
          <w:szCs w:val="18"/>
        </w:rPr>
        <w:t xml:space="preserve"> </w:t>
      </w:r>
      <w:r w:rsidRPr="00F640F1">
        <w:rPr>
          <w:rFonts w:cs="Arial"/>
          <w:szCs w:val="18"/>
        </w:rPr>
        <w:t>bij een overeenkomst</w:t>
      </w:r>
      <w:r w:rsidRPr="00A6396C">
        <w:rPr>
          <w:rFonts w:cs="Arial"/>
          <w:szCs w:val="18"/>
        </w:rPr>
        <w:t xml:space="preserve"> dezelfde verplichtingen </w:t>
      </w:r>
      <w:r w:rsidRPr="00F640F1">
        <w:rPr>
          <w:rFonts w:cs="Arial"/>
          <w:szCs w:val="18"/>
        </w:rPr>
        <w:t>inzake gegevensbescherming</w:t>
      </w:r>
      <w:r w:rsidRPr="00A6396C">
        <w:rPr>
          <w:rFonts w:cs="Arial"/>
          <w:szCs w:val="18"/>
        </w:rPr>
        <w:t xml:space="preserve"> opgelegd als die welke in deze Verwerkersovereenkomst zijn opgenomen. </w:t>
      </w:r>
    </w:p>
    <w:p w14:paraId="35641083" w14:textId="77777777" w:rsidR="00434B25" w:rsidRPr="00A6396C" w:rsidRDefault="00434B25" w:rsidP="00434B25">
      <w:pPr>
        <w:pStyle w:val="Kop3"/>
        <w:rPr>
          <w:sz w:val="18"/>
          <w:szCs w:val="18"/>
        </w:rPr>
      </w:pPr>
      <w:bookmarkStart w:id="40" w:name="_Toc497994162"/>
      <w:bookmarkStart w:id="41" w:name="_Toc499733034"/>
      <w:bookmarkStart w:id="42" w:name="_Toc484590377"/>
      <w:bookmarkStart w:id="43" w:name="_Toc484590463"/>
      <w:r>
        <w:rPr>
          <w:sz w:val="18"/>
          <w:szCs w:val="18"/>
        </w:rPr>
        <w:t xml:space="preserve">Artikel </w:t>
      </w:r>
      <w:r w:rsidRPr="00A6396C">
        <w:rPr>
          <w:sz w:val="18"/>
          <w:szCs w:val="18"/>
        </w:rPr>
        <w:t xml:space="preserve">8. </w:t>
      </w:r>
      <w:r>
        <w:rPr>
          <w:sz w:val="18"/>
          <w:szCs w:val="18"/>
        </w:rPr>
        <w:t>Bijstand vanwege r</w:t>
      </w:r>
      <w:r w:rsidRPr="00A6396C">
        <w:rPr>
          <w:sz w:val="18"/>
          <w:szCs w:val="18"/>
        </w:rPr>
        <w:t>echten van Betrokkene</w:t>
      </w:r>
      <w:bookmarkEnd w:id="40"/>
      <w:bookmarkEnd w:id="41"/>
    </w:p>
    <w:bookmarkEnd w:id="42"/>
    <w:bookmarkEnd w:id="43"/>
    <w:p w14:paraId="5ADA511F" w14:textId="77777777" w:rsidR="00434B25" w:rsidRDefault="00434B25" w:rsidP="00434B25">
      <w:pPr>
        <w:ind w:left="705" w:hanging="705"/>
        <w:rPr>
          <w:rFonts w:cs="Arial"/>
          <w:szCs w:val="18"/>
        </w:rPr>
      </w:pPr>
      <w:r>
        <w:rPr>
          <w:rFonts w:cs="Arial"/>
          <w:szCs w:val="18"/>
        </w:rPr>
        <w:t>8.1</w:t>
      </w:r>
      <w:r>
        <w:rPr>
          <w:rFonts w:cs="Arial"/>
          <w:szCs w:val="18"/>
        </w:rPr>
        <w:tab/>
        <w:t>Voor zover mogelijk en rekening houdend met de aard van de Verwerking door middel van passende technische en organisatorische maatregelen, verleent Opdrachtnemer</w:t>
      </w:r>
      <w:r w:rsidRPr="00A6396C">
        <w:rPr>
          <w:rFonts w:cs="Arial"/>
          <w:szCs w:val="18"/>
        </w:rPr>
        <w:t xml:space="preserve"> Opdrachtgever</w:t>
      </w:r>
      <w:r>
        <w:rPr>
          <w:rFonts w:cs="Arial"/>
          <w:szCs w:val="18"/>
        </w:rPr>
        <w:t xml:space="preserve"> bijstand</w:t>
      </w:r>
      <w:r w:rsidRPr="00A6396C">
        <w:rPr>
          <w:rFonts w:cs="Arial"/>
          <w:szCs w:val="18"/>
        </w:rPr>
        <w:t xml:space="preserve"> </w:t>
      </w:r>
      <w:r>
        <w:rPr>
          <w:rFonts w:cs="Arial"/>
          <w:szCs w:val="18"/>
        </w:rPr>
        <w:t xml:space="preserve">bij het vervullen van diens plicht </w:t>
      </w:r>
      <w:r w:rsidRPr="00A6396C">
        <w:rPr>
          <w:rFonts w:cs="Arial"/>
          <w:szCs w:val="18"/>
        </w:rPr>
        <w:t>om verzoeken om uitoefening van de in hoofdstuk III van de Verordening</w:t>
      </w:r>
      <w:r>
        <w:rPr>
          <w:rFonts w:cs="Arial"/>
          <w:szCs w:val="18"/>
        </w:rPr>
        <w:t xml:space="preserve"> </w:t>
      </w:r>
      <w:r w:rsidRPr="00A6396C">
        <w:rPr>
          <w:rFonts w:cs="Arial"/>
          <w:szCs w:val="18"/>
        </w:rPr>
        <w:t>vastge</w:t>
      </w:r>
      <w:r>
        <w:rPr>
          <w:rFonts w:cs="Arial"/>
          <w:szCs w:val="18"/>
        </w:rPr>
        <w:t>legde</w:t>
      </w:r>
      <w:r w:rsidRPr="00A6396C">
        <w:rPr>
          <w:rFonts w:cs="Arial"/>
          <w:szCs w:val="18"/>
        </w:rPr>
        <w:t xml:space="preserve"> rechten van </w:t>
      </w:r>
      <w:r>
        <w:rPr>
          <w:rFonts w:cs="Arial"/>
          <w:szCs w:val="18"/>
        </w:rPr>
        <w:t xml:space="preserve">de </w:t>
      </w:r>
      <w:r w:rsidRPr="00A6396C">
        <w:rPr>
          <w:rFonts w:cs="Arial"/>
          <w:szCs w:val="18"/>
        </w:rPr>
        <w:t>Betrokkene te beantwoorden</w:t>
      </w:r>
      <w:r>
        <w:rPr>
          <w:rFonts w:cs="Arial"/>
          <w:szCs w:val="18"/>
        </w:rPr>
        <w:t xml:space="preserve">. </w:t>
      </w:r>
    </w:p>
    <w:p w14:paraId="7EE36BEE" w14:textId="77777777" w:rsidR="00434B25" w:rsidRDefault="00434B25" w:rsidP="00434B25">
      <w:pPr>
        <w:rPr>
          <w:rFonts w:cs="Arial"/>
        </w:rPr>
      </w:pPr>
      <w:r>
        <w:rPr>
          <w:rFonts w:cs="Arial"/>
          <w:szCs w:val="18"/>
        </w:rPr>
        <w:t>8.2</w:t>
      </w:r>
      <w:r>
        <w:rPr>
          <w:rFonts w:cs="Arial"/>
          <w:szCs w:val="18"/>
        </w:rPr>
        <w:tab/>
      </w:r>
      <w:r>
        <w:rPr>
          <w:rFonts w:cs="Arial"/>
        </w:rPr>
        <w:t>Partijen dragen elk de door henzelf in verband met de in het eerste lid te maken kosten.</w:t>
      </w:r>
    </w:p>
    <w:p w14:paraId="0D65158D" w14:textId="77777777" w:rsidR="00434B25" w:rsidRPr="00D13928" w:rsidRDefault="00434B25" w:rsidP="00434B25">
      <w:pPr>
        <w:ind w:left="705" w:hanging="705"/>
        <w:rPr>
          <w:rFonts w:cs="Arial"/>
          <w:color w:val="FF0000"/>
          <w:szCs w:val="18"/>
        </w:rPr>
      </w:pPr>
      <w:r w:rsidRPr="00D13928">
        <w:rPr>
          <w:rFonts w:cs="Arial"/>
        </w:rPr>
        <w:t>8.3</w:t>
      </w:r>
      <w:r w:rsidRPr="00D13928">
        <w:rPr>
          <w:rFonts w:cs="Arial"/>
        </w:rPr>
        <w:tab/>
      </w:r>
      <w:r w:rsidRPr="00D13928">
        <w:rPr>
          <w:rStyle w:val="cf01"/>
          <w:rFonts w:ascii="Verdana" w:hAnsi="Verdana"/>
        </w:rPr>
        <w:t>Opdrachtnemer stuurt een verzoek vanuit een Betrokkene zo spoedig mogelijk aan Opdrachtgever.</w:t>
      </w:r>
    </w:p>
    <w:p w14:paraId="79F86ECD" w14:textId="77777777" w:rsidR="00434B25" w:rsidRPr="00A6396C" w:rsidRDefault="00434B25" w:rsidP="00434B25">
      <w:pPr>
        <w:spacing w:line="276" w:lineRule="auto"/>
        <w:rPr>
          <w:rFonts w:cs="Arial"/>
          <w:szCs w:val="18"/>
        </w:rPr>
      </w:pPr>
    </w:p>
    <w:p w14:paraId="4ABFB199" w14:textId="77777777" w:rsidR="00434B25" w:rsidRPr="00BB2BB8" w:rsidRDefault="00434B25" w:rsidP="00434B25">
      <w:pPr>
        <w:pStyle w:val="Kop3"/>
        <w:rPr>
          <w:sz w:val="18"/>
          <w:szCs w:val="18"/>
        </w:rPr>
      </w:pPr>
      <w:bookmarkStart w:id="44" w:name="_Toc497994163"/>
      <w:bookmarkStart w:id="45" w:name="_Toc499733035"/>
      <w:r w:rsidRPr="00A715D5">
        <w:rPr>
          <w:sz w:val="18"/>
          <w:szCs w:val="18"/>
        </w:rPr>
        <w:lastRenderedPageBreak/>
        <w:t>Artikel 9</w:t>
      </w:r>
      <w:r>
        <w:rPr>
          <w:sz w:val="18"/>
          <w:szCs w:val="18"/>
        </w:rPr>
        <w:t>.</w:t>
      </w:r>
      <w:r w:rsidRPr="00A715D5">
        <w:rPr>
          <w:sz w:val="18"/>
          <w:szCs w:val="18"/>
        </w:rPr>
        <w:t xml:space="preserve"> </w:t>
      </w:r>
      <w:r>
        <w:rPr>
          <w:sz w:val="18"/>
          <w:szCs w:val="18"/>
        </w:rPr>
        <w:t>I</w:t>
      </w:r>
      <w:r w:rsidRPr="00713607">
        <w:rPr>
          <w:sz w:val="18"/>
          <w:szCs w:val="18"/>
        </w:rPr>
        <w:t>nbreuk in verband met Persoonsgegevens</w:t>
      </w:r>
      <w:bookmarkEnd w:id="44"/>
      <w:bookmarkEnd w:id="45"/>
    </w:p>
    <w:p w14:paraId="370D0FA0" w14:textId="77777777" w:rsidR="00434B25" w:rsidRDefault="00434B25" w:rsidP="00434B25">
      <w:pPr>
        <w:ind w:left="705" w:hanging="705"/>
        <w:rPr>
          <w:rFonts w:cs="Arial"/>
          <w:szCs w:val="18"/>
        </w:rPr>
      </w:pPr>
      <w:r>
        <w:rPr>
          <w:rFonts w:cs="Arial"/>
          <w:szCs w:val="18"/>
        </w:rPr>
        <w:t>9.1</w:t>
      </w:r>
      <w:r w:rsidRPr="00A6396C">
        <w:rPr>
          <w:rFonts w:cs="Arial"/>
          <w:szCs w:val="18"/>
        </w:rPr>
        <w:t xml:space="preserve"> </w:t>
      </w:r>
      <w:r w:rsidRPr="00A6396C">
        <w:rPr>
          <w:rFonts w:cs="Arial"/>
          <w:szCs w:val="18"/>
        </w:rPr>
        <w:tab/>
      </w:r>
      <w:r>
        <w:rPr>
          <w:rFonts w:cs="Arial"/>
          <w:szCs w:val="18"/>
        </w:rPr>
        <w:t>Opdrachtnemer</w:t>
      </w:r>
      <w:r w:rsidRPr="00A6396C">
        <w:rPr>
          <w:rFonts w:cs="Arial"/>
          <w:szCs w:val="18"/>
        </w:rPr>
        <w:t xml:space="preserve"> informeert Opdrachtgever </w:t>
      </w:r>
      <w:r>
        <w:rPr>
          <w:rFonts w:cs="Arial"/>
          <w:szCs w:val="18"/>
        </w:rPr>
        <w:t xml:space="preserve">zonder onredelijke vertraging, zodra hij kennis heeft genomen van een Inbreuk in verband met Persoonsgegevens, overeenkomstig de afspraken zoals vastgelegd in Bijlage 3. </w:t>
      </w:r>
    </w:p>
    <w:p w14:paraId="24411896" w14:textId="77777777" w:rsidR="00FC7AD7" w:rsidRDefault="00434B25" w:rsidP="00434B25">
      <w:pPr>
        <w:ind w:left="705" w:hanging="705"/>
        <w:rPr>
          <w:rFonts w:cs="Arial"/>
          <w:szCs w:val="18"/>
        </w:rPr>
      </w:pPr>
      <w:r>
        <w:rPr>
          <w:rFonts w:cs="Arial"/>
          <w:szCs w:val="18"/>
        </w:rPr>
        <w:t>9.2</w:t>
      </w:r>
      <w:r w:rsidRPr="00A6396C">
        <w:rPr>
          <w:rFonts w:cs="Arial"/>
          <w:szCs w:val="18"/>
        </w:rPr>
        <w:tab/>
      </w:r>
      <w:r>
        <w:rPr>
          <w:rFonts w:cs="Arial"/>
          <w:szCs w:val="18"/>
        </w:rPr>
        <w:t>Opdrachtnemer</w:t>
      </w:r>
      <w:r w:rsidRPr="00A6396C">
        <w:rPr>
          <w:rFonts w:cs="Arial"/>
          <w:szCs w:val="18"/>
        </w:rPr>
        <w:t xml:space="preserve"> </w:t>
      </w:r>
      <w:r>
        <w:rPr>
          <w:rFonts w:cs="Arial"/>
          <w:szCs w:val="18"/>
        </w:rPr>
        <w:t xml:space="preserve">informeert Opdrachtgever ook na een melding op grond van het eerste lid over ontwikkelingen betreffende de Inbreuk in verband met Persoonsgegevens. </w:t>
      </w:r>
    </w:p>
    <w:p w14:paraId="3352F4BC" w14:textId="5658B5BE" w:rsidR="00434B25" w:rsidRPr="00FC7AD7" w:rsidRDefault="00434B25" w:rsidP="00434B25">
      <w:pPr>
        <w:ind w:left="705" w:hanging="705"/>
        <w:rPr>
          <w:rFonts w:cs="Arial"/>
          <w:szCs w:val="18"/>
        </w:rPr>
      </w:pPr>
      <w:r>
        <w:rPr>
          <w:rFonts w:cs="Arial"/>
          <w:szCs w:val="18"/>
        </w:rPr>
        <w:t>9.3</w:t>
      </w:r>
      <w:r w:rsidRPr="00A6396C">
        <w:rPr>
          <w:rFonts w:cs="Arial"/>
          <w:szCs w:val="18"/>
        </w:rPr>
        <w:tab/>
      </w:r>
      <w:bookmarkStart w:id="46" w:name="_Hlk155799300"/>
      <w:r w:rsidRPr="00FC7AD7">
        <w:rPr>
          <w:rStyle w:val="cf01"/>
          <w:rFonts w:ascii="Verdana" w:hAnsi="Verdana"/>
        </w:rPr>
        <w:t>Partijen dragen elk de door henzelf te maken kosten gerelateerd aan de Inbreuk in verband met Persoonsgegevens.</w:t>
      </w:r>
    </w:p>
    <w:p w14:paraId="234E72FB" w14:textId="77777777" w:rsidR="00434B25" w:rsidRPr="00702CCD" w:rsidRDefault="00434B25" w:rsidP="00434B25">
      <w:pPr>
        <w:pStyle w:val="Kop3"/>
        <w:rPr>
          <w:sz w:val="18"/>
          <w:szCs w:val="18"/>
        </w:rPr>
      </w:pPr>
      <w:bookmarkStart w:id="47" w:name="_Toc497994164"/>
      <w:bookmarkStart w:id="48" w:name="_Toc484590378"/>
      <w:bookmarkStart w:id="49" w:name="_Toc484590464"/>
      <w:bookmarkStart w:id="50" w:name="_Toc499733036"/>
      <w:bookmarkEnd w:id="46"/>
      <w:r>
        <w:rPr>
          <w:sz w:val="18"/>
          <w:szCs w:val="18"/>
        </w:rPr>
        <w:t>Artikel 10. Terugbezorgen of wissen</w:t>
      </w:r>
      <w:r w:rsidRPr="00A6396C">
        <w:rPr>
          <w:sz w:val="18"/>
          <w:szCs w:val="18"/>
        </w:rPr>
        <w:t xml:space="preserve"> Persoonsgegevens</w:t>
      </w:r>
      <w:bookmarkEnd w:id="47"/>
      <w:bookmarkEnd w:id="48"/>
      <w:bookmarkEnd w:id="49"/>
      <w:bookmarkEnd w:id="50"/>
    </w:p>
    <w:p w14:paraId="139DBCE9" w14:textId="77777777" w:rsidR="00434B25" w:rsidRDefault="00434B25" w:rsidP="00434B25">
      <w:pPr>
        <w:ind w:left="703" w:hanging="705"/>
        <w:rPr>
          <w:rFonts w:cs="Arial"/>
          <w:szCs w:val="18"/>
        </w:rPr>
      </w:pPr>
      <w:r>
        <w:rPr>
          <w:rFonts w:cs="Arial"/>
          <w:szCs w:val="18"/>
        </w:rPr>
        <w:t>10</w:t>
      </w:r>
      <w:r w:rsidRPr="00A6396C">
        <w:rPr>
          <w:rFonts w:cs="Arial"/>
          <w:szCs w:val="18"/>
        </w:rPr>
        <w:t xml:space="preserve">.1 </w:t>
      </w:r>
      <w:r w:rsidRPr="00A6396C">
        <w:rPr>
          <w:rFonts w:cs="Arial"/>
          <w:szCs w:val="18"/>
        </w:rPr>
        <w:tab/>
        <w:t>Na afloop van de Overeenkomst</w:t>
      </w:r>
      <w:r w:rsidRPr="00165510">
        <w:rPr>
          <w:rFonts w:cs="Arial"/>
          <w:szCs w:val="18"/>
        </w:rPr>
        <w:t>, of zoveel eerder als overeengekomen,</w:t>
      </w:r>
      <w:r w:rsidRPr="00A6396C">
        <w:rPr>
          <w:rFonts w:cs="Arial"/>
          <w:szCs w:val="18"/>
        </w:rPr>
        <w:t xml:space="preserve"> draagt </w:t>
      </w:r>
      <w:r>
        <w:rPr>
          <w:rFonts w:cs="Arial"/>
          <w:szCs w:val="18"/>
        </w:rPr>
        <w:t>Opdrachtnemer er zorg voor dat hij</w:t>
      </w:r>
      <w:r w:rsidRPr="00A6396C">
        <w:rPr>
          <w:rFonts w:cs="Arial"/>
          <w:szCs w:val="18"/>
        </w:rPr>
        <w:t xml:space="preserve">, naar gelang de keuze van Opdrachtgever, </w:t>
      </w:r>
      <w:r>
        <w:rPr>
          <w:rFonts w:cs="Arial"/>
          <w:szCs w:val="18"/>
        </w:rPr>
        <w:t>alle Persoonsgegevens wist of terugbezorgt</w:t>
      </w:r>
      <w:r w:rsidRPr="00A6396C">
        <w:rPr>
          <w:rFonts w:cs="Arial"/>
          <w:szCs w:val="18"/>
        </w:rPr>
        <w:t xml:space="preserve"> aan Opdrachtgever</w:t>
      </w:r>
      <w:r w:rsidRPr="006E4247">
        <w:rPr>
          <w:rFonts w:cs="Arial"/>
          <w:szCs w:val="18"/>
        </w:rPr>
        <w:t xml:space="preserve"> </w:t>
      </w:r>
      <w:r>
        <w:rPr>
          <w:rFonts w:cs="Arial"/>
          <w:szCs w:val="18"/>
        </w:rPr>
        <w:t>en bestaande kopieën verwijdert, tenzij opslag van de Persoonsgegevens op basis van een wettelijk voorschrift verplicht is</w:t>
      </w:r>
      <w:r w:rsidRPr="00A6396C">
        <w:rPr>
          <w:rFonts w:cs="Arial"/>
          <w:szCs w:val="18"/>
        </w:rPr>
        <w:t>.</w:t>
      </w:r>
      <w:r>
        <w:rPr>
          <w:rFonts w:cs="Arial"/>
          <w:szCs w:val="18"/>
        </w:rPr>
        <w:t xml:space="preserve"> </w:t>
      </w:r>
    </w:p>
    <w:p w14:paraId="2564F330" w14:textId="77777777" w:rsidR="00434B25" w:rsidRDefault="00434B25" w:rsidP="00434B25">
      <w:pPr>
        <w:ind w:left="703"/>
        <w:rPr>
          <w:rFonts w:cs="Arial"/>
          <w:szCs w:val="18"/>
        </w:rPr>
      </w:pPr>
      <w:r w:rsidRPr="005C6BC7">
        <w:rPr>
          <w:rFonts w:cs="Arial"/>
          <w:b/>
          <w:i/>
          <w:szCs w:val="18"/>
          <w:highlight w:val="cyan"/>
        </w:rPr>
        <w:t>&lt;</w:t>
      </w:r>
      <w:r w:rsidRPr="005C6BC7">
        <w:rPr>
          <w:rFonts w:cs="Arial"/>
          <w:b/>
          <w:i/>
          <w:szCs w:val="18"/>
          <w:highlight w:val="cyan"/>
          <w:u w:val="single"/>
        </w:rPr>
        <w:t>OPTIONEEL</w:t>
      </w:r>
      <w:r w:rsidRPr="005C6BC7">
        <w:rPr>
          <w:rFonts w:cs="Arial"/>
          <w:b/>
          <w:i/>
          <w:szCs w:val="18"/>
          <w:highlight w:val="cyan"/>
        </w:rPr>
        <w:t>&gt;</w:t>
      </w:r>
      <w:r>
        <w:rPr>
          <w:rFonts w:cs="Arial"/>
          <w:b/>
          <w:i/>
          <w:szCs w:val="18"/>
        </w:rPr>
        <w:t xml:space="preserve"> </w:t>
      </w:r>
      <w:r>
        <w:rPr>
          <w:rFonts w:cs="Arial"/>
          <w:szCs w:val="18"/>
        </w:rPr>
        <w:t>In geval van wissen en/of verwijderen van kopieën door Opdrachtnemer informeert hij Opdrachtgever zodra hij dit heeft gedaan.</w:t>
      </w:r>
    </w:p>
    <w:p w14:paraId="1A524EFD" w14:textId="77777777" w:rsidR="00434B25" w:rsidRDefault="00434B25" w:rsidP="00434B25">
      <w:pPr>
        <w:ind w:left="705" w:hanging="705"/>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bewaartermijn draagt Opdrachtnemer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1F4FB6A8" w14:textId="442AEF13" w:rsidR="00434B25" w:rsidRDefault="00434B25" w:rsidP="00434B25">
      <w:pPr>
        <w:ind w:left="705" w:hanging="705"/>
      </w:pPr>
      <w:r>
        <w:rPr>
          <w:rFonts w:cs="Arial"/>
          <w:szCs w:val="18"/>
        </w:rPr>
        <w:t>10</w:t>
      </w:r>
      <w:r w:rsidRPr="00A6396C">
        <w:rPr>
          <w:rFonts w:cs="Arial"/>
          <w:szCs w:val="18"/>
        </w:rPr>
        <w:t>.</w:t>
      </w:r>
      <w:r>
        <w:rPr>
          <w:rFonts w:cs="Arial"/>
          <w:szCs w:val="18"/>
        </w:rPr>
        <w:t>3</w:t>
      </w:r>
      <w:r w:rsidRPr="00A6396C">
        <w:rPr>
          <w:rFonts w:cs="Arial"/>
          <w:szCs w:val="18"/>
        </w:rPr>
        <w:tab/>
      </w:r>
      <w:r w:rsidRPr="005C6BC7">
        <w:rPr>
          <w:rFonts w:cs="Arial"/>
          <w:b/>
          <w:i/>
          <w:szCs w:val="18"/>
          <w:highlight w:val="cyan"/>
        </w:rPr>
        <w:t>&lt;</w:t>
      </w:r>
      <w:r w:rsidRPr="005C6BC7">
        <w:rPr>
          <w:rFonts w:cs="Arial"/>
          <w:b/>
          <w:i/>
          <w:szCs w:val="18"/>
          <w:highlight w:val="cyan"/>
          <w:u w:val="single"/>
        </w:rPr>
        <w:t>OPTIONEEL</w:t>
      </w:r>
      <w:r w:rsidRPr="005C6BC7">
        <w:rPr>
          <w:rFonts w:cs="Arial"/>
          <w:b/>
          <w:i/>
          <w:szCs w:val="18"/>
          <w:highlight w:val="cyan"/>
        </w:rPr>
        <w:t>&gt;</w:t>
      </w:r>
      <w:r>
        <w:rPr>
          <w:rFonts w:cs="Arial"/>
          <w:b/>
          <w:i/>
          <w:szCs w:val="18"/>
        </w:rPr>
        <w:t xml:space="preserve"> </w:t>
      </w:r>
      <w:r>
        <w:rPr>
          <w:rFonts w:cs="Arial"/>
          <w:szCs w:val="18"/>
        </w:rPr>
        <w:t>Opdrachtnemer</w:t>
      </w:r>
      <w:r w:rsidRPr="00A6396C">
        <w:rPr>
          <w:rFonts w:cs="Arial"/>
          <w:szCs w:val="18"/>
        </w:rPr>
        <w:t xml:space="preserve"> </w:t>
      </w:r>
      <w:r w:rsidRPr="005C6BC7">
        <w:rPr>
          <w:rFonts w:cs="Arial"/>
          <w:szCs w:val="18"/>
          <w:highlight w:val="cyan"/>
        </w:rPr>
        <w:t>[wist of bezorgt terug]</w:t>
      </w:r>
      <w:r w:rsidRPr="00A6396C">
        <w:rPr>
          <w:rFonts w:cs="Arial"/>
          <w:szCs w:val="18"/>
        </w:rPr>
        <w:t xml:space="preserve"> de Persoonsgegevens binnen </w:t>
      </w:r>
      <w:r w:rsidRPr="005C6BC7">
        <w:rPr>
          <w:rFonts w:cs="Arial"/>
          <w:szCs w:val="18"/>
          <w:highlight w:val="cyan"/>
        </w:rPr>
        <w:t>[aantal] [dagen/weken]</w:t>
      </w:r>
      <w:r w:rsidRPr="00A6396C">
        <w:rPr>
          <w:rFonts w:cs="Arial"/>
          <w:szCs w:val="18"/>
        </w:rPr>
        <w:t xml:space="preserve"> na afloop van de Overeenkomst, </w:t>
      </w:r>
      <w:r w:rsidRPr="009C2E29">
        <w:rPr>
          <w:rFonts w:cs="Arial"/>
          <w:szCs w:val="18"/>
        </w:rPr>
        <w:t>of zoveel eerder als overeengekomen</w:t>
      </w:r>
      <w:r>
        <w:rPr>
          <w:rFonts w:cs="Arial"/>
          <w:szCs w:val="18"/>
        </w:rPr>
        <w:t xml:space="preserve">, </w:t>
      </w:r>
      <w:r w:rsidRPr="00A6396C">
        <w:rPr>
          <w:rFonts w:cs="Arial"/>
          <w:szCs w:val="18"/>
        </w:rPr>
        <w:t xml:space="preserve">bij gebreke waarvan </w:t>
      </w:r>
      <w:r>
        <w:rPr>
          <w:rFonts w:cs="Arial"/>
          <w:szCs w:val="18"/>
        </w:rPr>
        <w:t>Opdrachtnemer</w:t>
      </w:r>
      <w:r w:rsidRPr="00A6396C">
        <w:rPr>
          <w:rFonts w:cs="Arial"/>
          <w:szCs w:val="18"/>
        </w:rPr>
        <w:t xml:space="preserve"> een boete verschuldigd is van €</w:t>
      </w:r>
      <w:r w:rsidR="00D13928">
        <w:rPr>
          <w:rFonts w:cs="Arial"/>
          <w:szCs w:val="18"/>
        </w:rPr>
        <w:t xml:space="preserve"> 500</w:t>
      </w:r>
      <w:r w:rsidRPr="00A6396C">
        <w:rPr>
          <w:rFonts w:cs="Arial"/>
          <w:szCs w:val="18"/>
        </w:rPr>
        <w:t xml:space="preserve"> per dag, met een maximum van </w:t>
      </w:r>
      <w:r w:rsidR="00D13928">
        <w:rPr>
          <w:rFonts w:cs="Arial"/>
          <w:szCs w:val="18"/>
        </w:rPr>
        <w:t>de opdrachtwaarde</w:t>
      </w:r>
      <w:r w:rsidRPr="00A6396C">
        <w:rPr>
          <w:rFonts w:cs="Arial"/>
          <w:szCs w:val="18"/>
        </w:rPr>
        <w:t>.</w:t>
      </w:r>
      <w:r>
        <w:rPr>
          <w:rFonts w:cs="Arial"/>
          <w:szCs w:val="18"/>
        </w:rPr>
        <w:t xml:space="preserve"> </w:t>
      </w:r>
      <w:r w:rsidRPr="002410C9">
        <w:t>Betaling van de boete laat de verplichting</w:t>
      </w:r>
      <w:r>
        <w:t>en</w:t>
      </w:r>
      <w:r w:rsidRPr="002410C9">
        <w:t xml:space="preserve"> uit </w:t>
      </w:r>
      <w:r>
        <w:t>artikel 10</w:t>
      </w:r>
      <w:r w:rsidRPr="002410C9">
        <w:t xml:space="preserve"> en de gehoudenheid van Opdrachtnemer om de schade die het gevolg is van de schending te vergoeden onverlet.</w:t>
      </w:r>
    </w:p>
    <w:p w14:paraId="53D0E7F6" w14:textId="77777777" w:rsidR="00434B25" w:rsidRPr="00A6396C" w:rsidRDefault="00434B25" w:rsidP="00434B25">
      <w:pPr>
        <w:ind w:left="705" w:hanging="705"/>
        <w:rPr>
          <w:rFonts w:cs="Arial"/>
          <w:szCs w:val="18"/>
        </w:rPr>
      </w:pPr>
      <w:r>
        <w:rPr>
          <w:rFonts w:cs="Arial"/>
          <w:szCs w:val="18"/>
        </w:rPr>
        <w:t>10</w:t>
      </w:r>
      <w:r w:rsidRPr="00A6396C">
        <w:rPr>
          <w:rFonts w:cs="Arial"/>
          <w:szCs w:val="18"/>
        </w:rPr>
        <w:t>.</w:t>
      </w:r>
      <w:r>
        <w:rPr>
          <w:rFonts w:cs="Arial"/>
          <w:szCs w:val="18"/>
        </w:rPr>
        <w:t>4</w:t>
      </w:r>
      <w:r w:rsidRPr="00A6396C">
        <w:rPr>
          <w:rFonts w:cs="Arial"/>
          <w:szCs w:val="18"/>
        </w:rPr>
        <w:tab/>
      </w:r>
      <w:r w:rsidRPr="005C6BC7">
        <w:rPr>
          <w:rFonts w:cs="Arial"/>
          <w:b/>
          <w:i/>
          <w:szCs w:val="18"/>
          <w:highlight w:val="cyan"/>
        </w:rPr>
        <w:t>&lt;</w:t>
      </w:r>
      <w:r w:rsidRPr="005C6BC7">
        <w:rPr>
          <w:rFonts w:cs="Arial"/>
          <w:b/>
          <w:i/>
          <w:szCs w:val="18"/>
          <w:highlight w:val="cyan"/>
          <w:u w:val="single"/>
        </w:rPr>
        <w:t>OPTIONEEL</w:t>
      </w:r>
      <w:r w:rsidRPr="005C6BC7">
        <w:rPr>
          <w:rFonts w:cs="Arial"/>
          <w:b/>
          <w:i/>
          <w:szCs w:val="18"/>
          <w:highlight w:val="cyan"/>
        </w:rPr>
        <w:t>&gt;</w:t>
      </w:r>
      <w:r w:rsidRPr="00A6396C">
        <w:rPr>
          <w:rFonts w:cs="Arial"/>
          <w:szCs w:val="18"/>
        </w:rPr>
        <w:t xml:space="preserve"> Persoonsgegevens worden in de door Opdrachtgever aangegeven vorm en op de door Opdrachtgever aangegeven wijze terugbezorgd.</w:t>
      </w:r>
    </w:p>
    <w:p w14:paraId="105FAEA6" w14:textId="77777777" w:rsidR="00434B25" w:rsidRPr="00A6396C" w:rsidRDefault="00434B25" w:rsidP="00434B25">
      <w:pPr>
        <w:rPr>
          <w:rFonts w:cs="Arial"/>
          <w:szCs w:val="18"/>
        </w:rPr>
      </w:pPr>
    </w:p>
    <w:p w14:paraId="41BBC775" w14:textId="77777777" w:rsidR="00434B25" w:rsidRPr="00BB2BB8" w:rsidRDefault="00434B25" w:rsidP="00434B25">
      <w:pPr>
        <w:ind w:firstLine="705"/>
        <w:rPr>
          <w:rFonts w:cs="Arial"/>
          <w:b/>
          <w:szCs w:val="18"/>
        </w:rPr>
      </w:pPr>
      <w:r w:rsidRPr="005C6BC7">
        <w:rPr>
          <w:rFonts w:cs="Arial"/>
          <w:b/>
          <w:szCs w:val="18"/>
          <w:highlight w:val="cyan"/>
        </w:rPr>
        <w:t>OF</w:t>
      </w:r>
    </w:p>
    <w:p w14:paraId="5BDFB356" w14:textId="77777777" w:rsidR="00434B25" w:rsidRPr="00A6396C" w:rsidRDefault="00434B25" w:rsidP="00434B25">
      <w:pPr>
        <w:rPr>
          <w:rFonts w:cs="Arial"/>
          <w:szCs w:val="18"/>
        </w:rPr>
      </w:pPr>
    </w:p>
    <w:p w14:paraId="2FEFD04C" w14:textId="77777777" w:rsidR="00434B25" w:rsidRDefault="00434B25" w:rsidP="00434B25">
      <w:pPr>
        <w:ind w:left="705" w:hanging="705"/>
        <w:rPr>
          <w:rFonts w:cs="Arial"/>
          <w:szCs w:val="18"/>
        </w:rPr>
      </w:pPr>
      <w:r>
        <w:rPr>
          <w:rFonts w:cs="Arial"/>
          <w:szCs w:val="18"/>
        </w:rPr>
        <w:t>10</w:t>
      </w:r>
      <w:r w:rsidRPr="00A6396C">
        <w:rPr>
          <w:rFonts w:cs="Arial"/>
          <w:szCs w:val="18"/>
        </w:rPr>
        <w:t>.</w:t>
      </w:r>
      <w:r>
        <w:rPr>
          <w:rFonts w:cs="Arial"/>
          <w:szCs w:val="18"/>
        </w:rPr>
        <w:t>4</w:t>
      </w:r>
      <w:r w:rsidRPr="00A6396C">
        <w:rPr>
          <w:rFonts w:cs="Arial"/>
          <w:szCs w:val="18"/>
        </w:rPr>
        <w:tab/>
      </w:r>
      <w:r w:rsidRPr="005C6BC7">
        <w:rPr>
          <w:rFonts w:cs="Arial"/>
          <w:b/>
          <w:i/>
          <w:szCs w:val="18"/>
          <w:highlight w:val="cyan"/>
        </w:rPr>
        <w:t>&lt;</w:t>
      </w:r>
      <w:r w:rsidRPr="005C6BC7">
        <w:rPr>
          <w:rFonts w:cs="Arial"/>
          <w:b/>
          <w:i/>
          <w:szCs w:val="18"/>
          <w:highlight w:val="cyan"/>
          <w:u w:val="single"/>
        </w:rPr>
        <w:t>OPTIONEEL</w:t>
      </w:r>
      <w:r w:rsidRPr="005C6BC7">
        <w:rPr>
          <w:rFonts w:cs="Arial"/>
          <w:b/>
          <w:i/>
          <w:szCs w:val="18"/>
          <w:highlight w:val="cyan"/>
        </w:rPr>
        <w:t>&gt;</w:t>
      </w:r>
      <w:r w:rsidRPr="00A6396C">
        <w:rPr>
          <w:rFonts w:cs="Arial"/>
          <w:szCs w:val="18"/>
        </w:rPr>
        <w:t xml:space="preserve"> De Persoonsgegevens worden als volgt terugbezorgd: </w:t>
      </w:r>
      <w:r w:rsidRPr="005C6BC7">
        <w:rPr>
          <w:rFonts w:cs="Arial"/>
          <w:szCs w:val="18"/>
          <w:highlight w:val="cyan"/>
        </w:rPr>
        <w:t>[bestandsformaat]</w:t>
      </w:r>
      <w:r w:rsidRPr="00A6396C">
        <w:rPr>
          <w:rFonts w:cs="Arial"/>
          <w:szCs w:val="18"/>
        </w:rPr>
        <w:t xml:space="preserve"> </w:t>
      </w:r>
      <w:r w:rsidRPr="005C6BC7">
        <w:rPr>
          <w:rFonts w:cs="Arial"/>
          <w:szCs w:val="18"/>
          <w:highlight w:val="cyan"/>
        </w:rPr>
        <w:t xml:space="preserve">[wijze </w:t>
      </w:r>
      <w:r w:rsidRPr="005C6BC7">
        <w:rPr>
          <w:rFonts w:cs="Arial"/>
          <w:highlight w:val="cyan"/>
        </w:rPr>
        <w:t xml:space="preserve">van </w:t>
      </w:r>
      <w:proofErr w:type="spellStart"/>
      <w:r w:rsidRPr="005C6BC7">
        <w:rPr>
          <w:rFonts w:cs="Arial"/>
          <w:highlight w:val="cyan"/>
        </w:rPr>
        <w:t>terugbezorging</w:t>
      </w:r>
      <w:proofErr w:type="spellEnd"/>
      <w:r w:rsidRPr="005C6BC7">
        <w:rPr>
          <w:rFonts w:cs="Arial"/>
          <w:highlight w:val="cyan"/>
        </w:rPr>
        <w:t xml:space="preserve"> inclusief vermelding beveiligingsmaatregelen</w:t>
      </w:r>
      <w:r w:rsidRPr="005C6BC7">
        <w:rPr>
          <w:rFonts w:cs="Arial"/>
          <w:szCs w:val="18"/>
          <w:highlight w:val="cyan"/>
        </w:rPr>
        <w:t>] [adres]</w:t>
      </w:r>
      <w:r w:rsidRPr="00A6396C">
        <w:rPr>
          <w:rFonts w:cs="Arial"/>
          <w:szCs w:val="18"/>
        </w:rPr>
        <w:t>.</w:t>
      </w:r>
    </w:p>
    <w:p w14:paraId="68596E8A" w14:textId="77777777" w:rsidR="00434B25" w:rsidRPr="00702CCD" w:rsidRDefault="00434B25" w:rsidP="00434B25">
      <w:pPr>
        <w:pStyle w:val="Kop3"/>
        <w:rPr>
          <w:sz w:val="18"/>
          <w:szCs w:val="18"/>
        </w:rPr>
      </w:pPr>
      <w:bookmarkStart w:id="51" w:name="_Toc497994165"/>
      <w:bookmarkStart w:id="52" w:name="_Toc484590379"/>
      <w:bookmarkStart w:id="53" w:name="_Toc484590465"/>
      <w:bookmarkStart w:id="54" w:name="_Toc499733037"/>
      <w:r>
        <w:rPr>
          <w:sz w:val="18"/>
          <w:szCs w:val="18"/>
        </w:rPr>
        <w:t xml:space="preserve">Artikel </w:t>
      </w:r>
      <w:r w:rsidRPr="00A6396C">
        <w:rPr>
          <w:sz w:val="18"/>
          <w:szCs w:val="18"/>
        </w:rPr>
        <w:t>1</w:t>
      </w:r>
      <w:r>
        <w:rPr>
          <w:sz w:val="18"/>
          <w:szCs w:val="18"/>
        </w:rPr>
        <w:t>1</w:t>
      </w:r>
      <w:r w:rsidRPr="00A6396C">
        <w:rPr>
          <w:sz w:val="18"/>
          <w:szCs w:val="18"/>
        </w:rPr>
        <w:t xml:space="preserve">. </w:t>
      </w:r>
      <w:r>
        <w:rPr>
          <w:sz w:val="18"/>
          <w:szCs w:val="18"/>
        </w:rPr>
        <w:t>Informatieverplichting en audit</w:t>
      </w:r>
      <w:bookmarkEnd w:id="51"/>
      <w:bookmarkEnd w:id="52"/>
      <w:bookmarkEnd w:id="53"/>
      <w:bookmarkEnd w:id="54"/>
    </w:p>
    <w:p w14:paraId="01711DF4" w14:textId="167D30DC" w:rsidR="00434B25" w:rsidRDefault="00565395" w:rsidP="00434B25">
      <w:pPr>
        <w:spacing w:line="276" w:lineRule="auto"/>
        <w:rPr>
          <w:rFonts w:cs="Arial"/>
          <w:szCs w:val="18"/>
        </w:rPr>
      </w:pPr>
      <w:r>
        <w:t xml:space="preserve">Om aan te tonen dat de verplichtingen uit deze Verwerkersovereenkomst door Opdrachtnemer zijn en worden nagekomen kan Opdrachtgever overeenkomstig artikel 5 van de </w:t>
      </w:r>
      <w:proofErr w:type="spellStart"/>
      <w:r>
        <w:t>ARBIT</w:t>
      </w:r>
      <w:proofErr w:type="spellEnd"/>
      <w:r>
        <w:t>-2022 Opdrachtnemer om informatie verzoeken of een audit laten uitvoeren.</w:t>
      </w:r>
    </w:p>
    <w:p w14:paraId="265DCCAC" w14:textId="77777777" w:rsidR="00A01EE7" w:rsidRDefault="00A01EE7" w:rsidP="009531D0">
      <w:pPr>
        <w:spacing w:line="276" w:lineRule="auto"/>
        <w:rPr>
          <w:rFonts w:cs="Arial"/>
          <w:szCs w:val="18"/>
        </w:rPr>
      </w:pPr>
    </w:p>
    <w:p w14:paraId="26123244" w14:textId="77777777" w:rsidR="00565395" w:rsidRPr="00A01EE7" w:rsidRDefault="00565395" w:rsidP="009531D0">
      <w:pPr>
        <w:spacing w:line="276" w:lineRule="auto"/>
        <w:rPr>
          <w:rFonts w:cs="Arial"/>
          <w:szCs w:val="18"/>
        </w:rPr>
      </w:pPr>
    </w:p>
    <w:p w14:paraId="72C16DBE" w14:textId="17FCDBA3" w:rsidR="00A01EE7" w:rsidRPr="00A01EE7" w:rsidRDefault="00A01EE7" w:rsidP="00A01EE7">
      <w:pPr>
        <w:tabs>
          <w:tab w:val="left" w:pos="5670"/>
        </w:tabs>
        <w:suppressAutoHyphens/>
        <w:spacing w:line="240" w:lineRule="exact"/>
        <w:ind w:right="-1"/>
        <w:rPr>
          <w:rFonts w:cs="Arial"/>
          <w:szCs w:val="18"/>
        </w:rPr>
      </w:pPr>
      <w:r w:rsidRPr="00A01EE7">
        <w:rPr>
          <w:rFonts w:cs="Arial"/>
          <w:szCs w:val="18"/>
        </w:rPr>
        <w:t>Den Haag, [</w:t>
      </w:r>
      <w:r w:rsidRPr="00876ED0">
        <w:rPr>
          <w:rFonts w:cs="Arial"/>
          <w:szCs w:val="18"/>
          <w:highlight w:val="cyan"/>
        </w:rPr>
        <w:t>datum</w:t>
      </w:r>
      <w:r w:rsidRPr="00A01EE7">
        <w:rPr>
          <w:rFonts w:cs="Arial"/>
          <w:szCs w:val="18"/>
        </w:rPr>
        <w:t>]</w:t>
      </w:r>
      <w:r w:rsidRPr="00A01EE7">
        <w:rPr>
          <w:rFonts w:cs="Arial"/>
          <w:szCs w:val="18"/>
        </w:rPr>
        <w:tab/>
        <w:t>[</w:t>
      </w:r>
      <w:r w:rsidRPr="00876ED0">
        <w:rPr>
          <w:rFonts w:cs="Arial"/>
          <w:szCs w:val="18"/>
          <w:highlight w:val="cyan"/>
        </w:rPr>
        <w:t>Plaats, datum</w:t>
      </w:r>
      <w:r w:rsidRPr="00A01EE7">
        <w:rPr>
          <w:rFonts w:cs="Arial"/>
          <w:szCs w:val="18"/>
        </w:rPr>
        <w:t>]</w:t>
      </w:r>
    </w:p>
    <w:p w14:paraId="0B1F5C8C" w14:textId="4DF99A2E" w:rsidR="00A01EE7" w:rsidRPr="00A01EE7" w:rsidRDefault="00A01EE7" w:rsidP="00A01EE7">
      <w:pPr>
        <w:tabs>
          <w:tab w:val="left" w:pos="5670"/>
        </w:tabs>
        <w:suppressAutoHyphens/>
        <w:spacing w:line="240" w:lineRule="exact"/>
        <w:ind w:right="-1"/>
        <w:rPr>
          <w:rFonts w:cs="Arial"/>
          <w:szCs w:val="18"/>
        </w:rPr>
      </w:pPr>
      <w:r w:rsidRPr="00A01EE7">
        <w:rPr>
          <w:rFonts w:cs="Arial"/>
          <w:szCs w:val="18"/>
        </w:rPr>
        <w:t xml:space="preserve">DE MINISTER VAN </w:t>
      </w:r>
      <w:r w:rsidR="00591BD6" w:rsidRPr="00A01EE7">
        <w:rPr>
          <w:rFonts w:cs="Arial"/>
          <w:szCs w:val="18"/>
        </w:rPr>
        <w:t>ECONOMISCHE ZAKEN</w:t>
      </w:r>
      <w:r w:rsidR="00591BD6">
        <w:rPr>
          <w:rFonts w:cs="Arial"/>
          <w:szCs w:val="18"/>
        </w:rPr>
        <w:t>,</w:t>
      </w:r>
      <w:r w:rsidRPr="00A01EE7">
        <w:rPr>
          <w:rFonts w:cs="Arial"/>
          <w:szCs w:val="18"/>
        </w:rPr>
        <w:tab/>
      </w:r>
      <w:r w:rsidRPr="00876ED0">
        <w:rPr>
          <w:rFonts w:cs="Arial"/>
          <w:szCs w:val="18"/>
          <w:highlight w:val="cyan"/>
        </w:rPr>
        <w:t>Opdrachtnemer</w:t>
      </w:r>
    </w:p>
    <w:p w14:paraId="622765B9" w14:textId="392E4834" w:rsidR="00591BD6" w:rsidRDefault="00A01EE7" w:rsidP="00A01EE7">
      <w:pPr>
        <w:tabs>
          <w:tab w:val="left" w:pos="5670"/>
        </w:tabs>
        <w:suppressAutoHyphens/>
        <w:spacing w:line="240" w:lineRule="exact"/>
        <w:ind w:right="-1"/>
        <w:rPr>
          <w:rFonts w:cs="Arial"/>
          <w:szCs w:val="18"/>
        </w:rPr>
      </w:pPr>
      <w:r w:rsidRPr="00A01EE7">
        <w:rPr>
          <w:rFonts w:cs="Arial"/>
          <w:szCs w:val="18"/>
        </w:rPr>
        <w:t xml:space="preserve">namens </w:t>
      </w:r>
      <w:r w:rsidR="00591BD6">
        <w:rPr>
          <w:rFonts w:cs="Arial"/>
          <w:szCs w:val="18"/>
        </w:rPr>
        <w:t xml:space="preserve">deze </w:t>
      </w:r>
      <w:r w:rsidRPr="00A01EE7">
        <w:rPr>
          <w:rFonts w:cs="Arial"/>
          <w:szCs w:val="18"/>
        </w:rPr>
        <w:t xml:space="preserve">en </w:t>
      </w:r>
      <w:r w:rsidR="00565AFE">
        <w:rPr>
          <w:rFonts w:cs="Arial"/>
          <w:szCs w:val="18"/>
        </w:rPr>
        <w:t>in</w:t>
      </w:r>
      <w:r w:rsidR="00591BD6">
        <w:rPr>
          <w:rFonts w:cs="Arial"/>
          <w:szCs w:val="18"/>
        </w:rPr>
        <w:t xml:space="preserve"> </w:t>
      </w:r>
      <w:r w:rsidRPr="00A01EE7">
        <w:rPr>
          <w:rFonts w:cs="Arial"/>
          <w:szCs w:val="18"/>
        </w:rPr>
        <w:t>opdracht van</w:t>
      </w:r>
    </w:p>
    <w:p w14:paraId="695B2FAA" w14:textId="0D221CF4" w:rsidR="00A01EE7" w:rsidRPr="00A01EE7" w:rsidRDefault="00591BD6" w:rsidP="00A01EE7">
      <w:pPr>
        <w:tabs>
          <w:tab w:val="left" w:pos="5670"/>
        </w:tabs>
        <w:suppressAutoHyphens/>
        <w:spacing w:line="240" w:lineRule="exact"/>
        <w:ind w:right="-1"/>
        <w:rPr>
          <w:szCs w:val="18"/>
        </w:rPr>
      </w:pPr>
      <w:r w:rsidRPr="008B5C4A">
        <w:rPr>
          <w:rFonts w:cs="Arial"/>
          <w:szCs w:val="18"/>
          <w:lang w:val="nl"/>
        </w:rPr>
        <w:t>ing. H. van der Zeijden</w:t>
      </w:r>
      <w:r w:rsidR="00A01EE7" w:rsidRPr="00A01EE7">
        <w:rPr>
          <w:szCs w:val="18"/>
        </w:rPr>
        <w:t xml:space="preserve">, </w:t>
      </w:r>
    </w:p>
    <w:p w14:paraId="467E4CCB" w14:textId="366DA10B" w:rsidR="00A01EE7" w:rsidRDefault="00A01EE7" w:rsidP="00A01EE7">
      <w:pPr>
        <w:tabs>
          <w:tab w:val="left" w:pos="5670"/>
        </w:tabs>
        <w:suppressAutoHyphens/>
        <w:spacing w:line="240" w:lineRule="exact"/>
        <w:ind w:right="-1"/>
        <w:rPr>
          <w:rFonts w:cs="Arial"/>
          <w:szCs w:val="18"/>
          <w:lang w:val="nl"/>
        </w:rPr>
      </w:pPr>
      <w:r w:rsidRPr="00A01EE7">
        <w:rPr>
          <w:szCs w:val="18"/>
        </w:rPr>
        <w:t xml:space="preserve">Afdelingsmanager </w:t>
      </w:r>
      <w:r w:rsidR="00591BD6" w:rsidRPr="008B5C4A">
        <w:rPr>
          <w:rFonts w:cs="Arial"/>
          <w:szCs w:val="18"/>
          <w:lang w:val="nl"/>
        </w:rPr>
        <w:t>Communicatie innovatie, ondernemerschap</w:t>
      </w:r>
    </w:p>
    <w:p w14:paraId="16FC8447" w14:textId="768A7DDA" w:rsidR="00591BD6" w:rsidRPr="00A01EE7" w:rsidRDefault="00591BD6" w:rsidP="00A01EE7">
      <w:pPr>
        <w:tabs>
          <w:tab w:val="left" w:pos="5670"/>
        </w:tabs>
        <w:suppressAutoHyphens/>
        <w:spacing w:line="240" w:lineRule="exact"/>
        <w:ind w:right="-1"/>
        <w:rPr>
          <w:szCs w:val="18"/>
        </w:rPr>
      </w:pPr>
    </w:p>
    <w:p w14:paraId="1797C60A" w14:textId="77777777" w:rsidR="00A01EE7" w:rsidRPr="00A01EE7" w:rsidRDefault="00A01EE7" w:rsidP="00A01EE7">
      <w:pPr>
        <w:tabs>
          <w:tab w:val="left" w:pos="4536"/>
          <w:tab w:val="left" w:pos="5670"/>
        </w:tabs>
        <w:suppressAutoHyphens/>
        <w:spacing w:line="240" w:lineRule="exact"/>
        <w:ind w:right="-1"/>
        <w:rPr>
          <w:rFonts w:cs="Arial"/>
          <w:szCs w:val="18"/>
        </w:rPr>
      </w:pPr>
    </w:p>
    <w:p w14:paraId="34952DD9" w14:textId="77777777" w:rsidR="00A01EE7" w:rsidRPr="00A01EE7" w:rsidRDefault="00A01EE7" w:rsidP="00A01EE7">
      <w:pPr>
        <w:tabs>
          <w:tab w:val="left" w:pos="4536"/>
          <w:tab w:val="left" w:pos="5670"/>
        </w:tabs>
        <w:suppressAutoHyphens/>
        <w:spacing w:line="240" w:lineRule="exact"/>
        <w:ind w:right="-1"/>
        <w:rPr>
          <w:rFonts w:cs="Arial"/>
          <w:szCs w:val="18"/>
        </w:rPr>
      </w:pPr>
    </w:p>
    <w:p w14:paraId="5A0CAADB" w14:textId="5B1AEC9D" w:rsidR="00A01EE7" w:rsidRPr="00A01EE7" w:rsidRDefault="00A01EE7" w:rsidP="00A01EE7">
      <w:pPr>
        <w:tabs>
          <w:tab w:val="left" w:pos="5670"/>
        </w:tabs>
        <w:rPr>
          <w:rFonts w:eastAsia="Calibri"/>
          <w:szCs w:val="18"/>
          <w:lang w:eastAsia="en-US"/>
        </w:rPr>
      </w:pPr>
      <w:r w:rsidRPr="00A01EE7">
        <w:rPr>
          <w:rFonts w:eastAsia="Calibri"/>
          <w:szCs w:val="18"/>
          <w:lang w:eastAsia="en-US"/>
        </w:rPr>
        <w:t>J. van Putten</w:t>
      </w:r>
      <w:r w:rsidRPr="00A01EE7">
        <w:rPr>
          <w:rFonts w:eastAsia="Calibri"/>
          <w:szCs w:val="18"/>
          <w:lang w:eastAsia="en-US"/>
        </w:rPr>
        <w:tab/>
      </w:r>
      <w:r w:rsidRPr="00876ED0">
        <w:rPr>
          <w:rFonts w:eastAsia="Calibri"/>
          <w:szCs w:val="18"/>
          <w:highlight w:val="cyan"/>
          <w:lang w:eastAsia="en-US"/>
        </w:rPr>
        <w:t>Naam ondertekenaar</w:t>
      </w:r>
    </w:p>
    <w:p w14:paraId="33038946" w14:textId="21E85E14" w:rsidR="00A01EE7" w:rsidRPr="00A01EE7" w:rsidRDefault="00A01EE7" w:rsidP="00A01EE7">
      <w:pPr>
        <w:tabs>
          <w:tab w:val="left" w:pos="5670"/>
        </w:tabs>
        <w:spacing w:line="276" w:lineRule="auto"/>
        <w:rPr>
          <w:rFonts w:cs="Arial"/>
          <w:szCs w:val="18"/>
        </w:rPr>
      </w:pPr>
      <w:r w:rsidRPr="00A01EE7">
        <w:rPr>
          <w:rFonts w:eastAsia="Calibri"/>
          <w:szCs w:val="18"/>
          <w:lang w:eastAsia="en-US"/>
        </w:rPr>
        <w:t xml:space="preserve">Teammanager </w:t>
      </w:r>
      <w:r w:rsidR="001546F7">
        <w:rPr>
          <w:rFonts w:eastAsia="Calibri"/>
          <w:szCs w:val="18"/>
          <w:lang w:eastAsia="en-US"/>
        </w:rPr>
        <w:t>IUC-EZ</w:t>
      </w:r>
      <w:r w:rsidRPr="00A01EE7">
        <w:rPr>
          <w:rFonts w:eastAsia="Calibri"/>
          <w:szCs w:val="18"/>
          <w:lang w:eastAsia="en-US"/>
        </w:rPr>
        <w:tab/>
      </w:r>
      <w:r w:rsidRPr="00876ED0">
        <w:rPr>
          <w:rFonts w:eastAsia="Calibri"/>
          <w:szCs w:val="18"/>
          <w:highlight w:val="cyan"/>
          <w:lang w:eastAsia="en-US"/>
        </w:rPr>
        <w:t>Functie Ondertekenaar</w:t>
      </w:r>
    </w:p>
    <w:p w14:paraId="29B6039E" w14:textId="77777777" w:rsidR="00A01EE7" w:rsidRPr="00A01EE7" w:rsidRDefault="00A01EE7" w:rsidP="00A01EE7">
      <w:pPr>
        <w:spacing w:line="276" w:lineRule="auto"/>
        <w:rPr>
          <w:rFonts w:cs="Arial"/>
          <w:szCs w:val="18"/>
        </w:rPr>
      </w:pPr>
    </w:p>
    <w:p w14:paraId="3C474F4C" w14:textId="119A08DD" w:rsidR="006E06B7" w:rsidRDefault="006E06B7">
      <w:r>
        <w:br w:type="page"/>
      </w:r>
    </w:p>
    <w:p w14:paraId="0F43AC7D" w14:textId="77777777" w:rsidR="00640B2F" w:rsidRPr="00EE35F5" w:rsidRDefault="00640B2F" w:rsidP="00640B2F">
      <w:pPr>
        <w:rPr>
          <w:b/>
          <w:szCs w:val="18"/>
        </w:rPr>
      </w:pPr>
      <w:bookmarkStart w:id="55" w:name="_Toc484590192"/>
      <w:bookmarkStart w:id="56" w:name="_Toc484590381"/>
      <w:bookmarkStart w:id="57" w:name="_Toc484590467"/>
      <w:bookmarkStart w:id="58" w:name="_Toc497994166"/>
      <w:bookmarkStart w:id="59" w:name="_Toc499733038"/>
      <w:r w:rsidRPr="00EE35F5">
        <w:rPr>
          <w:b/>
          <w:szCs w:val="18"/>
        </w:rPr>
        <w:lastRenderedPageBreak/>
        <w:t>Bijlage 1. De Verwerking van Persoonsgegevens</w:t>
      </w:r>
    </w:p>
    <w:p w14:paraId="323CE199" w14:textId="77777777" w:rsidR="00640B2F" w:rsidRPr="00EE35F5" w:rsidRDefault="00640B2F" w:rsidP="00640B2F">
      <w:pPr>
        <w:rPr>
          <w:b/>
          <w:szCs w:val="18"/>
        </w:rPr>
      </w:pPr>
    </w:p>
    <w:tbl>
      <w:tblPr>
        <w:tblStyle w:val="Tabelraster"/>
        <w:tblW w:w="9498" w:type="dxa"/>
        <w:tblInd w:w="-176" w:type="dxa"/>
        <w:tblLook w:val="04A0" w:firstRow="1" w:lastRow="0" w:firstColumn="1" w:lastColumn="0" w:noHBand="0" w:noVBand="1"/>
      </w:tblPr>
      <w:tblGrid>
        <w:gridCol w:w="4749"/>
        <w:gridCol w:w="4749"/>
      </w:tblGrid>
      <w:tr w:rsidR="00640B2F" w:rsidRPr="00EE35F5" w14:paraId="055445AA" w14:textId="77777777" w:rsidTr="0078280B">
        <w:tc>
          <w:tcPr>
            <w:tcW w:w="9498" w:type="dxa"/>
            <w:gridSpan w:val="2"/>
            <w:shd w:val="clear" w:color="auto" w:fill="auto"/>
          </w:tcPr>
          <w:p w14:paraId="64A7682C" w14:textId="77777777" w:rsidR="00640B2F" w:rsidRPr="00EE35F5" w:rsidRDefault="00640B2F" w:rsidP="0078280B">
            <w:pPr>
              <w:pStyle w:val="Geenafstand"/>
              <w:rPr>
                <w:rFonts w:ascii="Verdana" w:hAnsi="Verdana"/>
                <w:sz w:val="18"/>
                <w:lang w:val="nl-NL"/>
              </w:rPr>
            </w:pPr>
            <w:r w:rsidRPr="00EE35F5">
              <w:rPr>
                <w:rFonts w:ascii="Verdana" w:hAnsi="Verdana"/>
                <w:b/>
                <w:sz w:val="18"/>
                <w:lang w:val="nl-NL"/>
              </w:rPr>
              <w:t>In te vullen door Opdrachtgever (de Verwerkingsverantwoordelijke)</w:t>
            </w:r>
          </w:p>
        </w:tc>
      </w:tr>
      <w:tr w:rsidR="00640B2F" w:rsidRPr="00EE35F5" w14:paraId="3653BC90" w14:textId="77777777" w:rsidTr="0078280B">
        <w:trPr>
          <w:trHeight w:val="150"/>
        </w:trPr>
        <w:tc>
          <w:tcPr>
            <w:tcW w:w="4749" w:type="dxa"/>
          </w:tcPr>
          <w:p w14:paraId="0D0150E5" w14:textId="77777777" w:rsidR="00640B2F" w:rsidRPr="00EE35F5" w:rsidRDefault="00640B2F" w:rsidP="0078280B">
            <w:pPr>
              <w:rPr>
                <w:i/>
                <w:szCs w:val="18"/>
              </w:rPr>
            </w:pPr>
            <w:r w:rsidRPr="00EE35F5">
              <w:rPr>
                <w:szCs w:val="18"/>
              </w:rPr>
              <w:t>Naam Verwerkingsverantwoordelijke inclusief contactgegevens</w:t>
            </w:r>
          </w:p>
        </w:tc>
        <w:tc>
          <w:tcPr>
            <w:tcW w:w="4749" w:type="dxa"/>
          </w:tcPr>
          <w:p w14:paraId="06891545" w14:textId="5AC6EE68" w:rsidR="00640B2F" w:rsidRPr="00EE35F5" w:rsidRDefault="00640B2F" w:rsidP="0078280B">
            <w:pPr>
              <w:rPr>
                <w:iCs/>
                <w:szCs w:val="18"/>
              </w:rPr>
            </w:pPr>
            <w:r w:rsidRPr="00EE35F5">
              <w:rPr>
                <w:iCs/>
                <w:szCs w:val="18"/>
              </w:rPr>
              <w:t xml:space="preserve">De Minister van Economische Zaken, namens deze de </w:t>
            </w:r>
            <w:r w:rsidR="00815777">
              <w:rPr>
                <w:iCs/>
                <w:szCs w:val="18"/>
              </w:rPr>
              <w:t xml:space="preserve">Directeur-Generaal </w:t>
            </w:r>
            <w:r w:rsidRPr="00EE35F5">
              <w:rPr>
                <w:iCs/>
                <w:szCs w:val="18"/>
              </w:rPr>
              <w:t xml:space="preserve">Rijksdienst voor Ondernemend Nederland: </w:t>
            </w:r>
          </w:p>
          <w:p w14:paraId="5401B4C2" w14:textId="77777777" w:rsidR="00640B2F" w:rsidRDefault="00640B2F" w:rsidP="0078280B">
            <w:pPr>
              <w:rPr>
                <w:iCs/>
                <w:szCs w:val="18"/>
              </w:rPr>
            </w:pPr>
            <w:r w:rsidRPr="00EE35F5">
              <w:rPr>
                <w:iCs/>
                <w:szCs w:val="18"/>
              </w:rPr>
              <w:t>Dhr. A. Choho</w:t>
            </w:r>
          </w:p>
          <w:p w14:paraId="60805542" w14:textId="77777777" w:rsidR="00640B2F" w:rsidRPr="00EE35F5" w:rsidRDefault="00640B2F" w:rsidP="0078280B">
            <w:pPr>
              <w:rPr>
                <w:iCs/>
                <w:szCs w:val="18"/>
              </w:rPr>
            </w:pPr>
            <w:r w:rsidRPr="00900020">
              <w:rPr>
                <w:rFonts w:cs="Arial"/>
                <w:color w:val="000000"/>
                <w:szCs w:val="18"/>
              </w:rPr>
              <w:t>Postbus 93144, 2509 AC Den Haag</w:t>
            </w:r>
          </w:p>
        </w:tc>
      </w:tr>
      <w:tr w:rsidR="00640B2F" w:rsidRPr="00EE35F5" w14:paraId="5B0B3A59" w14:textId="77777777" w:rsidTr="0078280B">
        <w:trPr>
          <w:trHeight w:val="150"/>
        </w:trPr>
        <w:tc>
          <w:tcPr>
            <w:tcW w:w="4749" w:type="dxa"/>
          </w:tcPr>
          <w:p w14:paraId="4575B641" w14:textId="77777777" w:rsidR="00640B2F" w:rsidRPr="00EE35F5" w:rsidRDefault="00640B2F" w:rsidP="0078280B">
            <w:pPr>
              <w:rPr>
                <w:i/>
                <w:szCs w:val="18"/>
              </w:rPr>
            </w:pPr>
            <w:r w:rsidRPr="00EE35F5">
              <w:rPr>
                <w:szCs w:val="18"/>
              </w:rPr>
              <w:t>Contactgegevens vertegenwoordiger Verwerkingsverantwoordelijke</w:t>
            </w:r>
          </w:p>
        </w:tc>
        <w:tc>
          <w:tcPr>
            <w:tcW w:w="4749" w:type="dxa"/>
          </w:tcPr>
          <w:p w14:paraId="14086296" w14:textId="77777777" w:rsidR="00354DBB" w:rsidRDefault="00354DBB" w:rsidP="00354DBB">
            <w:pPr>
              <w:rPr>
                <w:rFonts w:cs="Arial"/>
                <w:szCs w:val="18"/>
                <w:lang w:val="nl"/>
              </w:rPr>
            </w:pPr>
            <w:r w:rsidRPr="00EE35F5">
              <w:rPr>
                <w:iCs/>
                <w:szCs w:val="18"/>
              </w:rPr>
              <w:t xml:space="preserve">Directie </w:t>
            </w:r>
            <w:r>
              <w:rPr>
                <w:iCs/>
                <w:szCs w:val="18"/>
              </w:rPr>
              <w:t>Innovatie en Ondernemerschap</w:t>
            </w:r>
            <w:r w:rsidRPr="00EE35F5">
              <w:rPr>
                <w:iCs/>
                <w:szCs w:val="18"/>
              </w:rPr>
              <w:t xml:space="preserve">, afdeling </w:t>
            </w:r>
            <w:r w:rsidRPr="008B5C4A">
              <w:rPr>
                <w:rFonts w:cs="Arial"/>
                <w:szCs w:val="18"/>
                <w:lang w:val="nl"/>
              </w:rPr>
              <w:t>Communicatie innovatie, ondernemerschap</w:t>
            </w:r>
          </w:p>
          <w:p w14:paraId="097DFE2F" w14:textId="20BAD23D" w:rsidR="00640B2F" w:rsidRDefault="00354DBB" w:rsidP="00354DBB">
            <w:pPr>
              <w:rPr>
                <w:rFonts w:cstheme="minorHAnsi"/>
                <w:color w:val="262626"/>
                <w:szCs w:val="18"/>
              </w:rPr>
            </w:pPr>
            <w:r w:rsidRPr="008B5C4A">
              <w:rPr>
                <w:rFonts w:cs="Arial"/>
                <w:szCs w:val="18"/>
                <w:lang w:val="nl"/>
              </w:rPr>
              <w:t>ing. H. van der Zeijden</w:t>
            </w:r>
          </w:p>
          <w:p w14:paraId="418D0BD1" w14:textId="77777777" w:rsidR="00640B2F" w:rsidRPr="00EE35F5" w:rsidRDefault="00640B2F" w:rsidP="0078280B">
            <w:pPr>
              <w:rPr>
                <w:iCs/>
                <w:szCs w:val="18"/>
              </w:rPr>
            </w:pPr>
            <w:r w:rsidRPr="00900020">
              <w:rPr>
                <w:rFonts w:cs="Arial"/>
                <w:color w:val="000000"/>
                <w:szCs w:val="18"/>
              </w:rPr>
              <w:t>Postbus 93144, 2509 AC Den Haag</w:t>
            </w:r>
          </w:p>
        </w:tc>
      </w:tr>
      <w:tr w:rsidR="00640B2F" w:rsidRPr="00EE35F5" w14:paraId="6FD61176" w14:textId="77777777" w:rsidTr="0078280B">
        <w:trPr>
          <w:trHeight w:val="150"/>
        </w:trPr>
        <w:tc>
          <w:tcPr>
            <w:tcW w:w="4749" w:type="dxa"/>
          </w:tcPr>
          <w:p w14:paraId="58CA57F9" w14:textId="77777777" w:rsidR="00640B2F" w:rsidRPr="00EE35F5" w:rsidRDefault="00640B2F" w:rsidP="0078280B">
            <w:pPr>
              <w:rPr>
                <w:i/>
                <w:szCs w:val="18"/>
              </w:rPr>
            </w:pPr>
            <w:r w:rsidRPr="00EE35F5">
              <w:rPr>
                <w:szCs w:val="18"/>
              </w:rPr>
              <w:t>Contactgegevens FG van de Verwerkingsverantwoordelijke</w:t>
            </w:r>
          </w:p>
        </w:tc>
        <w:tc>
          <w:tcPr>
            <w:tcW w:w="4749" w:type="dxa"/>
          </w:tcPr>
          <w:p w14:paraId="3E886357" w14:textId="3DB3B779" w:rsidR="008B0AD3" w:rsidRDefault="008B0AD3" w:rsidP="008B0AD3">
            <w:pPr>
              <w:rPr>
                <w:iCs/>
                <w:szCs w:val="18"/>
              </w:rPr>
            </w:pPr>
            <w:r>
              <w:rPr>
                <w:iCs/>
                <w:szCs w:val="18"/>
              </w:rPr>
              <w:t xml:space="preserve">Functionaris </w:t>
            </w:r>
            <w:r w:rsidR="00CA759F">
              <w:rPr>
                <w:iCs/>
                <w:szCs w:val="18"/>
              </w:rPr>
              <w:t xml:space="preserve">voor </w:t>
            </w:r>
            <w:r>
              <w:rPr>
                <w:iCs/>
                <w:szCs w:val="18"/>
              </w:rPr>
              <w:t xml:space="preserve">Gegevensbescherming </w:t>
            </w:r>
            <w:r w:rsidR="00CA759F">
              <w:rPr>
                <w:iCs/>
                <w:szCs w:val="18"/>
              </w:rPr>
              <w:t>Ministerie</w:t>
            </w:r>
            <w:r>
              <w:rPr>
                <w:iCs/>
                <w:szCs w:val="18"/>
              </w:rPr>
              <w:t xml:space="preserve"> van Economische Zaken</w:t>
            </w:r>
          </w:p>
          <w:p w14:paraId="197862D0" w14:textId="4F372860" w:rsidR="00CA759F" w:rsidRDefault="00CA759F" w:rsidP="008B0AD3">
            <w:pPr>
              <w:rPr>
                <w:iCs/>
                <w:szCs w:val="18"/>
              </w:rPr>
            </w:pPr>
            <w:r>
              <w:rPr>
                <w:iCs/>
                <w:szCs w:val="18"/>
              </w:rPr>
              <w:t>Bureau Bestuursraad</w:t>
            </w:r>
          </w:p>
          <w:p w14:paraId="41B19351" w14:textId="1204FE9B" w:rsidR="00CA759F" w:rsidRDefault="00CA759F" w:rsidP="008B0AD3">
            <w:pPr>
              <w:rPr>
                <w:iCs/>
                <w:szCs w:val="18"/>
              </w:rPr>
            </w:pPr>
            <w:r>
              <w:rPr>
                <w:iCs/>
                <w:szCs w:val="18"/>
              </w:rPr>
              <w:t>Postbus 20401</w:t>
            </w:r>
          </w:p>
          <w:p w14:paraId="276C6E70" w14:textId="45D1D9B2" w:rsidR="00CA759F" w:rsidRDefault="00CA759F" w:rsidP="008B0AD3">
            <w:pPr>
              <w:rPr>
                <w:iCs/>
                <w:szCs w:val="18"/>
              </w:rPr>
            </w:pPr>
            <w:r>
              <w:rPr>
                <w:iCs/>
                <w:szCs w:val="18"/>
              </w:rPr>
              <w:t>2500 EK Den Haag</w:t>
            </w:r>
          </w:p>
          <w:p w14:paraId="6899A744" w14:textId="77777777" w:rsidR="00CA759F" w:rsidRDefault="00CA759F" w:rsidP="008B0AD3">
            <w:pPr>
              <w:rPr>
                <w:iCs/>
                <w:szCs w:val="18"/>
              </w:rPr>
            </w:pPr>
          </w:p>
          <w:p w14:paraId="745B5B9A" w14:textId="6BABE533" w:rsidR="00640B2F" w:rsidRPr="00EE35F5" w:rsidRDefault="008B0AD3" w:rsidP="008B0AD3">
            <w:pPr>
              <w:rPr>
                <w:iCs/>
                <w:szCs w:val="18"/>
              </w:rPr>
            </w:pPr>
            <w:hyperlink r:id="rId16" w:history="1">
              <w:r w:rsidRPr="001A539F">
                <w:rPr>
                  <w:rStyle w:val="Hyperlink"/>
                  <w:iCs/>
                  <w:szCs w:val="18"/>
                </w:rPr>
                <w:t>PbFG@minezk.n</w:t>
              </w:r>
            </w:hyperlink>
            <w:r w:rsidR="00CA759F">
              <w:rPr>
                <w:iCs/>
                <w:szCs w:val="18"/>
              </w:rPr>
              <w:t>l</w:t>
            </w:r>
          </w:p>
        </w:tc>
      </w:tr>
      <w:tr w:rsidR="00640B2F" w:rsidRPr="00EE35F5" w14:paraId="7512F540" w14:textId="77777777" w:rsidTr="0078280B">
        <w:trPr>
          <w:trHeight w:val="150"/>
        </w:trPr>
        <w:tc>
          <w:tcPr>
            <w:tcW w:w="4749" w:type="dxa"/>
          </w:tcPr>
          <w:p w14:paraId="0268D914" w14:textId="77777777" w:rsidR="00640B2F" w:rsidRPr="00EE35F5" w:rsidRDefault="00640B2F" w:rsidP="0078280B">
            <w:pPr>
              <w:rPr>
                <w:szCs w:val="18"/>
              </w:rPr>
            </w:pPr>
            <w:r w:rsidRPr="00EE35F5">
              <w:rPr>
                <w:szCs w:val="18"/>
              </w:rPr>
              <w:t>Het onderwerp/aard en doel van de Verwerking</w:t>
            </w:r>
          </w:p>
        </w:tc>
        <w:tc>
          <w:tcPr>
            <w:tcW w:w="4749" w:type="dxa"/>
          </w:tcPr>
          <w:p w14:paraId="2799DB90" w14:textId="77777777" w:rsidR="00762D4A" w:rsidRDefault="00762D4A" w:rsidP="00762D4A">
            <w:pPr>
              <w:spacing w:line="276" w:lineRule="auto"/>
              <w:rPr>
                <w:rFonts w:cs="Arial"/>
                <w:szCs w:val="18"/>
              </w:rPr>
            </w:pPr>
            <w:r w:rsidRPr="00F976D7">
              <w:rPr>
                <w:rFonts w:cs="Arial"/>
                <w:szCs w:val="18"/>
              </w:rPr>
              <w:t xml:space="preserve">De aanbieder/leverancier </w:t>
            </w:r>
            <w:r>
              <w:rPr>
                <w:rFonts w:cs="Arial"/>
                <w:szCs w:val="18"/>
              </w:rPr>
              <w:t>levert een abonnement op een SaaS-applicatie</w:t>
            </w:r>
            <w:r w:rsidRPr="00F976D7">
              <w:rPr>
                <w:rFonts w:cs="Arial"/>
                <w:szCs w:val="18"/>
              </w:rPr>
              <w:t xml:space="preserve"> </w:t>
            </w:r>
            <w:r>
              <w:rPr>
                <w:rFonts w:cs="Arial"/>
                <w:szCs w:val="18"/>
              </w:rPr>
              <w:t xml:space="preserve">ten behoeve van het registreren van bezoekers </w:t>
            </w:r>
            <w:r w:rsidRPr="00F976D7">
              <w:rPr>
                <w:rFonts w:cs="Arial"/>
                <w:szCs w:val="18"/>
              </w:rPr>
              <w:t>voor evenementen die RVO organiseert</w:t>
            </w:r>
            <w:r>
              <w:rPr>
                <w:rFonts w:cs="Arial"/>
                <w:szCs w:val="18"/>
              </w:rPr>
              <w:t xml:space="preserve"> (RVO-medewerkers bouwen met de applicatie een website t.b.v. de registratie van een evenement), </w:t>
            </w:r>
            <w:r w:rsidRPr="00F976D7">
              <w:rPr>
                <w:rFonts w:cs="Arial"/>
                <w:szCs w:val="18"/>
              </w:rPr>
              <w:t>bemensing van de incheckbalie</w:t>
            </w:r>
            <w:r>
              <w:rPr>
                <w:rFonts w:cs="Arial"/>
                <w:szCs w:val="18"/>
              </w:rPr>
              <w:t xml:space="preserve">, </w:t>
            </w:r>
            <w:r w:rsidRPr="00F976D7">
              <w:rPr>
                <w:rFonts w:cs="Arial"/>
                <w:szCs w:val="18"/>
              </w:rPr>
              <w:t>het verzorgen van hostesses en supervisors</w:t>
            </w:r>
            <w:r>
              <w:rPr>
                <w:rFonts w:cs="Arial"/>
                <w:szCs w:val="18"/>
              </w:rPr>
              <w:t xml:space="preserve"> en, bijvoorbeeld bij complexe evenementen, </w:t>
            </w:r>
            <w:r w:rsidRPr="00F976D7">
              <w:rPr>
                <w:rFonts w:cs="Arial"/>
                <w:szCs w:val="18"/>
              </w:rPr>
              <w:t>het</w:t>
            </w:r>
            <w:r>
              <w:rPr>
                <w:rFonts w:cs="Arial"/>
                <w:szCs w:val="18"/>
              </w:rPr>
              <w:t xml:space="preserve"> verzorgen van het</w:t>
            </w:r>
            <w:r w:rsidRPr="00F976D7">
              <w:rPr>
                <w:rFonts w:cs="Arial"/>
                <w:szCs w:val="18"/>
              </w:rPr>
              <w:t xml:space="preserve"> registratietraject </w:t>
            </w:r>
            <w:r>
              <w:rPr>
                <w:rFonts w:cs="Arial"/>
                <w:szCs w:val="18"/>
              </w:rPr>
              <w:t>door middel van het bouwen van een website.</w:t>
            </w:r>
          </w:p>
          <w:p w14:paraId="5488F4FC" w14:textId="77777777" w:rsidR="00762D4A" w:rsidRDefault="00762D4A" w:rsidP="00762D4A">
            <w:pPr>
              <w:spacing w:line="276" w:lineRule="auto"/>
              <w:rPr>
                <w:rFonts w:cs="Arial"/>
                <w:szCs w:val="18"/>
              </w:rPr>
            </w:pPr>
          </w:p>
          <w:p w14:paraId="0B5C7576" w14:textId="252B40F0" w:rsidR="00640B2F" w:rsidRPr="00EE35F5" w:rsidRDefault="00762D4A" w:rsidP="00762D4A">
            <w:pPr>
              <w:rPr>
                <w:iCs/>
                <w:szCs w:val="18"/>
              </w:rPr>
            </w:pPr>
            <w:r w:rsidRPr="00F976D7">
              <w:rPr>
                <w:rFonts w:cs="Arial"/>
                <w:szCs w:val="18"/>
              </w:rPr>
              <w:t>De evenementen zijn gefocust op interne en externe doelgroepen. Evenementen kunnen online, fysiek en hybride plaatsvinden.</w:t>
            </w:r>
          </w:p>
        </w:tc>
      </w:tr>
      <w:tr w:rsidR="00640B2F" w:rsidRPr="00EE35F5" w14:paraId="04250483" w14:textId="77777777" w:rsidTr="0078280B">
        <w:trPr>
          <w:trHeight w:val="150"/>
        </w:trPr>
        <w:tc>
          <w:tcPr>
            <w:tcW w:w="4749" w:type="dxa"/>
          </w:tcPr>
          <w:p w14:paraId="735790B9" w14:textId="77777777" w:rsidR="00640B2F" w:rsidRPr="00EE35F5" w:rsidRDefault="00640B2F" w:rsidP="0078280B">
            <w:pPr>
              <w:rPr>
                <w:szCs w:val="18"/>
              </w:rPr>
            </w:pPr>
            <w:r w:rsidRPr="00EE35F5">
              <w:rPr>
                <w:rFonts w:cs="Arial"/>
                <w:szCs w:val="18"/>
              </w:rPr>
              <w:t>Het soort Persoonsgegevens</w:t>
            </w:r>
          </w:p>
        </w:tc>
        <w:tc>
          <w:tcPr>
            <w:tcW w:w="4749" w:type="dxa"/>
          </w:tcPr>
          <w:p w14:paraId="2CFBC4F3" w14:textId="77777777" w:rsidR="00762D4A" w:rsidRPr="00B57307" w:rsidRDefault="00762D4A" w:rsidP="00762D4A">
            <w:pPr>
              <w:ind w:left="278" w:hanging="278"/>
              <w:rPr>
                <w:rFonts w:eastAsia="Calibri" w:cs="Arial"/>
                <w:b/>
                <w:bCs/>
                <w:lang w:eastAsia="en-US"/>
              </w:rPr>
            </w:pPr>
            <w:r w:rsidRPr="00B57307">
              <w:rPr>
                <w:rFonts w:eastAsia="Calibri" w:cs="Arial"/>
                <w:b/>
                <w:bCs/>
                <w:lang w:eastAsia="en-US"/>
              </w:rPr>
              <w:t xml:space="preserve">Gewone persoonsgegevens: </w:t>
            </w:r>
          </w:p>
          <w:p w14:paraId="51BF563F" w14:textId="77777777" w:rsidR="00762D4A" w:rsidRPr="00B57307" w:rsidRDefault="00762D4A" w:rsidP="00762D4A">
            <w:pPr>
              <w:pStyle w:val="Lijstalinea"/>
              <w:numPr>
                <w:ilvl w:val="0"/>
                <w:numId w:val="13"/>
              </w:numPr>
              <w:overflowPunct/>
              <w:autoSpaceDE/>
              <w:autoSpaceDN/>
              <w:adjustRightInd/>
              <w:spacing w:line="240" w:lineRule="atLeast"/>
              <w:textAlignment w:val="auto"/>
              <w:rPr>
                <w:rFonts w:eastAsia="Calibri" w:cs="Times New Roman"/>
                <w:szCs w:val="18"/>
              </w:rPr>
            </w:pPr>
            <w:r w:rsidRPr="00B57307">
              <w:rPr>
                <w:rFonts w:eastAsia="Calibri" w:cs="Times New Roman"/>
                <w:szCs w:val="18"/>
              </w:rPr>
              <w:t xml:space="preserve">Naam (voornaam, achternaam, voorvoegsel, initialen, functie) </w:t>
            </w:r>
          </w:p>
          <w:p w14:paraId="345CA307" w14:textId="77777777" w:rsidR="00762D4A" w:rsidRDefault="00762D4A" w:rsidP="00762D4A">
            <w:pPr>
              <w:pStyle w:val="Lijstalinea"/>
              <w:numPr>
                <w:ilvl w:val="0"/>
                <w:numId w:val="13"/>
              </w:numPr>
              <w:overflowPunct/>
              <w:autoSpaceDE/>
              <w:autoSpaceDN/>
              <w:adjustRightInd/>
              <w:spacing w:line="240" w:lineRule="atLeast"/>
              <w:textAlignment w:val="auto"/>
              <w:rPr>
                <w:rFonts w:eastAsia="Calibri" w:cs="Times New Roman"/>
                <w:szCs w:val="18"/>
              </w:rPr>
            </w:pPr>
            <w:r w:rsidRPr="00B57307">
              <w:rPr>
                <w:rFonts w:eastAsia="Calibri" w:cs="Times New Roman"/>
                <w:szCs w:val="18"/>
              </w:rPr>
              <w:t xml:space="preserve">Contactgegevens (zakelijk </w:t>
            </w:r>
            <w:r>
              <w:rPr>
                <w:rFonts w:eastAsia="Calibri" w:cs="Times New Roman"/>
                <w:szCs w:val="18"/>
              </w:rPr>
              <w:t>e-mail</w:t>
            </w:r>
            <w:r w:rsidRPr="00B57307">
              <w:rPr>
                <w:rFonts w:eastAsia="Calibri" w:cs="Times New Roman"/>
                <w:szCs w:val="18"/>
              </w:rPr>
              <w:t>adres)</w:t>
            </w:r>
          </w:p>
          <w:p w14:paraId="60E70BD9" w14:textId="77777777" w:rsidR="00762D4A" w:rsidRPr="00E5204F" w:rsidRDefault="00762D4A" w:rsidP="00762D4A">
            <w:pPr>
              <w:pStyle w:val="Lijstalinea"/>
              <w:numPr>
                <w:ilvl w:val="0"/>
                <w:numId w:val="13"/>
              </w:numPr>
              <w:overflowPunct/>
              <w:autoSpaceDE/>
              <w:autoSpaceDN/>
              <w:adjustRightInd/>
              <w:spacing w:line="240" w:lineRule="atLeast"/>
              <w:textAlignment w:val="auto"/>
              <w:rPr>
                <w:rFonts w:eastAsia="Calibri" w:cs="Times New Roman"/>
                <w:szCs w:val="18"/>
              </w:rPr>
            </w:pPr>
            <w:r w:rsidRPr="00522743">
              <w:rPr>
                <w:rFonts w:cs="Times New Roman"/>
                <w:szCs w:val="18"/>
              </w:rPr>
              <w:t>Telefoonnummer</w:t>
            </w:r>
          </w:p>
          <w:p w14:paraId="1ABE688A" w14:textId="77777777" w:rsidR="00762D4A" w:rsidRPr="00E5204F" w:rsidRDefault="00762D4A" w:rsidP="00762D4A">
            <w:pPr>
              <w:pStyle w:val="Lijstalinea"/>
              <w:numPr>
                <w:ilvl w:val="0"/>
                <w:numId w:val="13"/>
              </w:numPr>
              <w:overflowPunct/>
              <w:autoSpaceDE/>
              <w:autoSpaceDN/>
              <w:adjustRightInd/>
              <w:spacing w:line="240" w:lineRule="atLeast"/>
              <w:textAlignment w:val="auto"/>
              <w:rPr>
                <w:rFonts w:eastAsia="Calibri" w:cs="Times New Roman"/>
                <w:szCs w:val="18"/>
              </w:rPr>
            </w:pPr>
            <w:r w:rsidRPr="00522743">
              <w:rPr>
                <w:rFonts w:cs="Times New Roman"/>
                <w:szCs w:val="18"/>
              </w:rPr>
              <w:t>Foto van de spreker</w:t>
            </w:r>
          </w:p>
          <w:p w14:paraId="15BD2E68" w14:textId="77777777" w:rsidR="00762D4A" w:rsidRPr="00E5204F" w:rsidRDefault="00762D4A" w:rsidP="00762D4A">
            <w:pPr>
              <w:pStyle w:val="Lijstalinea"/>
              <w:numPr>
                <w:ilvl w:val="0"/>
                <w:numId w:val="13"/>
              </w:numPr>
              <w:overflowPunct/>
              <w:autoSpaceDE/>
              <w:autoSpaceDN/>
              <w:adjustRightInd/>
              <w:spacing w:line="240" w:lineRule="atLeast"/>
              <w:textAlignment w:val="auto"/>
              <w:rPr>
                <w:rFonts w:eastAsia="Calibri" w:cs="Times New Roman"/>
                <w:szCs w:val="18"/>
              </w:rPr>
            </w:pPr>
            <w:r>
              <w:rPr>
                <w:rFonts w:cs="Times New Roman"/>
                <w:szCs w:val="18"/>
              </w:rPr>
              <w:t>Biografie van de spreker</w:t>
            </w:r>
          </w:p>
          <w:p w14:paraId="15AA0F12" w14:textId="77777777" w:rsidR="00762D4A" w:rsidRPr="00E5204F" w:rsidRDefault="00762D4A" w:rsidP="00762D4A">
            <w:pPr>
              <w:pStyle w:val="Lijstalinea"/>
              <w:numPr>
                <w:ilvl w:val="0"/>
                <w:numId w:val="13"/>
              </w:numPr>
              <w:overflowPunct/>
              <w:autoSpaceDE/>
              <w:autoSpaceDN/>
              <w:adjustRightInd/>
              <w:spacing w:line="240" w:lineRule="atLeast"/>
              <w:textAlignment w:val="auto"/>
              <w:rPr>
                <w:rFonts w:eastAsia="Calibri" w:cs="Times New Roman"/>
                <w:szCs w:val="18"/>
              </w:rPr>
            </w:pPr>
            <w:r>
              <w:rPr>
                <w:rFonts w:cs="Times New Roman"/>
                <w:szCs w:val="18"/>
              </w:rPr>
              <w:t>LinkedIn van de spreker</w:t>
            </w:r>
          </w:p>
          <w:p w14:paraId="3810DD5D" w14:textId="77777777" w:rsidR="00762D4A" w:rsidRPr="00E5204F" w:rsidRDefault="00762D4A" w:rsidP="00762D4A">
            <w:pPr>
              <w:pStyle w:val="Lijstalinea"/>
              <w:numPr>
                <w:ilvl w:val="0"/>
                <w:numId w:val="13"/>
              </w:numPr>
              <w:overflowPunct/>
              <w:autoSpaceDE/>
              <w:autoSpaceDN/>
              <w:adjustRightInd/>
              <w:spacing w:line="240" w:lineRule="atLeast"/>
              <w:textAlignment w:val="auto"/>
              <w:rPr>
                <w:rFonts w:eastAsia="Calibri" w:cs="Times New Roman"/>
                <w:szCs w:val="18"/>
              </w:rPr>
            </w:pPr>
            <w:r w:rsidRPr="00522743">
              <w:rPr>
                <w:rFonts w:cs="Times New Roman"/>
                <w:szCs w:val="18"/>
              </w:rPr>
              <w:t>Geslacht</w:t>
            </w:r>
          </w:p>
          <w:p w14:paraId="2646C5F5" w14:textId="7A08F89F" w:rsidR="00640B2F" w:rsidRPr="00B57307" w:rsidRDefault="00762D4A" w:rsidP="00762D4A">
            <w:pPr>
              <w:numPr>
                <w:ilvl w:val="0"/>
                <w:numId w:val="13"/>
              </w:numPr>
              <w:rPr>
                <w:iCs/>
              </w:rPr>
            </w:pPr>
            <w:r w:rsidRPr="00522743">
              <w:rPr>
                <w:szCs w:val="18"/>
              </w:rPr>
              <w:t>Voedselvoorkeuren</w:t>
            </w:r>
            <w:r>
              <w:rPr>
                <w:szCs w:val="18"/>
              </w:rPr>
              <w:t>.</w:t>
            </w:r>
          </w:p>
        </w:tc>
      </w:tr>
      <w:tr w:rsidR="00640B2F" w:rsidRPr="00EE35F5" w14:paraId="0B4A4B2E" w14:textId="77777777" w:rsidTr="0078280B">
        <w:trPr>
          <w:trHeight w:val="150"/>
        </w:trPr>
        <w:tc>
          <w:tcPr>
            <w:tcW w:w="4749" w:type="dxa"/>
          </w:tcPr>
          <w:p w14:paraId="1B2ACFC6" w14:textId="77777777" w:rsidR="00640B2F" w:rsidRPr="00EE35F5" w:rsidRDefault="00640B2F" w:rsidP="0078280B">
            <w:pPr>
              <w:rPr>
                <w:szCs w:val="18"/>
              </w:rPr>
            </w:pPr>
            <w:r w:rsidRPr="00EE35F5">
              <w:rPr>
                <w:rFonts w:cs="Arial"/>
                <w:szCs w:val="18"/>
              </w:rPr>
              <w:t>Beschrijving categorieën Persoonsgegevens</w:t>
            </w:r>
          </w:p>
        </w:tc>
        <w:tc>
          <w:tcPr>
            <w:tcW w:w="4749" w:type="dxa"/>
          </w:tcPr>
          <w:p w14:paraId="7E13F070" w14:textId="77777777" w:rsidR="00762D4A" w:rsidRPr="00B57307" w:rsidRDefault="00762D4A" w:rsidP="00762D4A">
            <w:pPr>
              <w:ind w:left="278" w:hanging="278"/>
              <w:rPr>
                <w:rFonts w:eastAsia="Calibri" w:cs="Arial"/>
                <w:b/>
                <w:bCs/>
                <w:lang w:eastAsia="en-US"/>
              </w:rPr>
            </w:pPr>
            <w:r w:rsidRPr="00B57307">
              <w:rPr>
                <w:rFonts w:eastAsia="Calibri" w:cs="Arial"/>
                <w:b/>
                <w:bCs/>
                <w:lang w:eastAsia="en-US"/>
              </w:rPr>
              <w:t xml:space="preserve">Gewone persoonsgegevens: </w:t>
            </w:r>
          </w:p>
          <w:p w14:paraId="5DFBE9AE" w14:textId="77777777" w:rsidR="00762D4A" w:rsidRPr="00B57307" w:rsidRDefault="00762D4A" w:rsidP="00762D4A">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sidRPr="00B57307">
              <w:rPr>
                <w:rFonts w:eastAsia="Calibri" w:cs="Times New Roman"/>
                <w:szCs w:val="18"/>
              </w:rPr>
              <w:t xml:space="preserve">Naam (voornaam, achternaam, voorvoegsel, initialen, functie) </w:t>
            </w:r>
          </w:p>
          <w:p w14:paraId="24408EC1" w14:textId="77777777" w:rsidR="00762D4A" w:rsidRDefault="00762D4A" w:rsidP="00762D4A">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sidRPr="00B57307">
              <w:rPr>
                <w:rFonts w:eastAsia="Calibri" w:cs="Times New Roman"/>
                <w:szCs w:val="18"/>
              </w:rPr>
              <w:t xml:space="preserve">Contactgegevens (zakelijk </w:t>
            </w:r>
            <w:r>
              <w:rPr>
                <w:rFonts w:eastAsia="Calibri" w:cs="Times New Roman"/>
                <w:szCs w:val="18"/>
              </w:rPr>
              <w:t>e-mail</w:t>
            </w:r>
            <w:r w:rsidRPr="00B57307">
              <w:rPr>
                <w:rFonts w:eastAsia="Calibri" w:cs="Times New Roman"/>
                <w:szCs w:val="18"/>
              </w:rPr>
              <w:t>adres)</w:t>
            </w:r>
          </w:p>
          <w:p w14:paraId="5BB15415" w14:textId="77777777" w:rsidR="00762D4A" w:rsidRPr="00E5204F" w:rsidRDefault="00762D4A" w:rsidP="00762D4A">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sidRPr="00522743">
              <w:rPr>
                <w:rFonts w:cs="Times New Roman"/>
                <w:szCs w:val="18"/>
              </w:rPr>
              <w:t>Telefoonnummer</w:t>
            </w:r>
          </w:p>
          <w:p w14:paraId="3CF39EE4" w14:textId="77777777" w:rsidR="00762D4A" w:rsidRPr="00E5204F" w:rsidRDefault="00762D4A" w:rsidP="00762D4A">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sidRPr="00522743">
              <w:rPr>
                <w:rFonts w:cs="Times New Roman"/>
                <w:szCs w:val="18"/>
              </w:rPr>
              <w:t>Foto van de spreker</w:t>
            </w:r>
          </w:p>
          <w:p w14:paraId="692374EE" w14:textId="77777777" w:rsidR="00762D4A" w:rsidRPr="00E5204F" w:rsidRDefault="00762D4A" w:rsidP="00762D4A">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Pr>
                <w:rFonts w:cs="Times New Roman"/>
                <w:szCs w:val="18"/>
              </w:rPr>
              <w:t>Biografie van de spreker</w:t>
            </w:r>
          </w:p>
          <w:p w14:paraId="1049C214" w14:textId="77777777" w:rsidR="00762D4A" w:rsidRPr="00E5204F" w:rsidRDefault="00762D4A" w:rsidP="00762D4A">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Pr>
                <w:rFonts w:cs="Times New Roman"/>
                <w:szCs w:val="18"/>
              </w:rPr>
              <w:t>LinkedIn van de spreker</w:t>
            </w:r>
          </w:p>
          <w:p w14:paraId="78A73727" w14:textId="77777777" w:rsidR="00762D4A" w:rsidRPr="00762D4A" w:rsidRDefault="00762D4A" w:rsidP="00762D4A">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sidRPr="00522743">
              <w:rPr>
                <w:rFonts w:cs="Times New Roman"/>
                <w:szCs w:val="18"/>
              </w:rPr>
              <w:t>Geslacht</w:t>
            </w:r>
          </w:p>
          <w:p w14:paraId="619AD0D4" w14:textId="41FBD4B8" w:rsidR="00640B2F" w:rsidRPr="00762D4A" w:rsidRDefault="00762D4A" w:rsidP="00762D4A">
            <w:pPr>
              <w:pStyle w:val="Lijstalinea"/>
              <w:numPr>
                <w:ilvl w:val="0"/>
                <w:numId w:val="14"/>
              </w:numPr>
              <w:overflowPunct/>
              <w:autoSpaceDE/>
              <w:autoSpaceDN/>
              <w:adjustRightInd/>
              <w:spacing w:line="240" w:lineRule="atLeast"/>
              <w:ind w:left="278" w:hanging="278"/>
              <w:textAlignment w:val="auto"/>
              <w:rPr>
                <w:rFonts w:eastAsia="Calibri" w:cs="Times New Roman"/>
                <w:szCs w:val="18"/>
              </w:rPr>
            </w:pPr>
            <w:r w:rsidRPr="00762D4A">
              <w:rPr>
                <w:szCs w:val="18"/>
              </w:rPr>
              <w:t>Voedselvoorkeuren.</w:t>
            </w:r>
          </w:p>
        </w:tc>
      </w:tr>
      <w:tr w:rsidR="00640B2F" w:rsidRPr="00EE35F5" w14:paraId="264AF463" w14:textId="77777777" w:rsidTr="0078280B">
        <w:trPr>
          <w:trHeight w:val="150"/>
        </w:trPr>
        <w:tc>
          <w:tcPr>
            <w:tcW w:w="4749" w:type="dxa"/>
          </w:tcPr>
          <w:p w14:paraId="3C32E859" w14:textId="77777777" w:rsidR="00640B2F" w:rsidRPr="00EE35F5" w:rsidRDefault="00640B2F" w:rsidP="0078280B">
            <w:pPr>
              <w:rPr>
                <w:szCs w:val="18"/>
              </w:rPr>
            </w:pPr>
            <w:r w:rsidRPr="00EE35F5">
              <w:rPr>
                <w:rFonts w:cs="Arial"/>
                <w:szCs w:val="18"/>
              </w:rPr>
              <w:lastRenderedPageBreak/>
              <w:t>Beschrijving categorieën Betrokkenen</w:t>
            </w:r>
          </w:p>
        </w:tc>
        <w:tc>
          <w:tcPr>
            <w:tcW w:w="4749" w:type="dxa"/>
          </w:tcPr>
          <w:p w14:paraId="4056D0D6" w14:textId="479EFB2E" w:rsidR="00762D4A" w:rsidRPr="00762D4A" w:rsidRDefault="00762D4A" w:rsidP="00762D4A">
            <w:pPr>
              <w:pStyle w:val="Lijstalinea"/>
              <w:numPr>
                <w:ilvl w:val="0"/>
                <w:numId w:val="11"/>
              </w:numPr>
              <w:spacing w:line="276" w:lineRule="auto"/>
              <w:ind w:left="278" w:hanging="278"/>
            </w:pPr>
            <w:r w:rsidRPr="00762D4A">
              <w:rPr>
                <w:rFonts w:cs="Arial"/>
                <w:szCs w:val="18"/>
              </w:rPr>
              <w:t xml:space="preserve">Medewerkers van team Evenementen en Voorlichting van de afdeling </w:t>
            </w:r>
            <w:proofErr w:type="spellStart"/>
            <w:r w:rsidRPr="00762D4A">
              <w:rPr>
                <w:rFonts w:cs="Arial"/>
                <w:szCs w:val="18"/>
              </w:rPr>
              <w:t>CIO</w:t>
            </w:r>
            <w:proofErr w:type="spellEnd"/>
            <w:r w:rsidRPr="00762D4A">
              <w:rPr>
                <w:rFonts w:cs="Arial"/>
                <w:szCs w:val="18"/>
              </w:rPr>
              <w:t xml:space="preserve"> van de directie </w:t>
            </w:r>
            <w:proofErr w:type="spellStart"/>
            <w:r w:rsidRPr="00762D4A">
              <w:rPr>
                <w:rFonts w:cs="Arial"/>
                <w:szCs w:val="18"/>
              </w:rPr>
              <w:t>I&amp;O</w:t>
            </w:r>
            <w:proofErr w:type="spellEnd"/>
            <w:r w:rsidRPr="00762D4A">
              <w:rPr>
                <w:rFonts w:cs="Arial"/>
                <w:szCs w:val="18"/>
              </w:rPr>
              <w:t xml:space="preserve"> van hoofddirectie Dienstverlening van RVO: dit zijn gebruikers van de applicatie.</w:t>
            </w:r>
          </w:p>
          <w:p w14:paraId="4B1CADF9" w14:textId="5D967A75" w:rsidR="00640B2F" w:rsidRPr="00762D4A" w:rsidRDefault="00762D4A" w:rsidP="00762D4A">
            <w:pPr>
              <w:pStyle w:val="Lijstalinea"/>
              <w:numPr>
                <w:ilvl w:val="0"/>
                <w:numId w:val="11"/>
              </w:numPr>
              <w:spacing w:line="276" w:lineRule="auto"/>
              <w:ind w:left="278" w:hanging="278"/>
            </w:pPr>
            <w:r w:rsidRPr="00762D4A">
              <w:rPr>
                <w:rFonts w:cs="Arial"/>
                <w:szCs w:val="18"/>
              </w:rPr>
              <w:t>Deelnemers, sprekers en exposanten. Deze categorieën betrokkenen geven vrijwillig hun gegevens op.</w:t>
            </w:r>
          </w:p>
        </w:tc>
      </w:tr>
      <w:tr w:rsidR="00640B2F" w:rsidRPr="00EE35F5" w14:paraId="678953BB" w14:textId="77777777" w:rsidTr="0078280B">
        <w:trPr>
          <w:trHeight w:val="150"/>
        </w:trPr>
        <w:tc>
          <w:tcPr>
            <w:tcW w:w="4749" w:type="dxa"/>
          </w:tcPr>
          <w:p w14:paraId="248E4605" w14:textId="77777777" w:rsidR="00640B2F" w:rsidRPr="00EE35F5" w:rsidRDefault="00640B2F" w:rsidP="0078280B">
            <w:pPr>
              <w:rPr>
                <w:rFonts w:cs="Arial"/>
                <w:szCs w:val="18"/>
              </w:rPr>
            </w:pPr>
            <w:r w:rsidRPr="00EE35F5">
              <w:rPr>
                <w:rFonts w:cs="Arial"/>
                <w:szCs w:val="18"/>
              </w:rPr>
              <w:t>Beschrijving categorieën ontvangers van Persoonsgegevens</w:t>
            </w:r>
          </w:p>
        </w:tc>
        <w:tc>
          <w:tcPr>
            <w:tcW w:w="4749" w:type="dxa"/>
          </w:tcPr>
          <w:p w14:paraId="0120EF4F" w14:textId="12C6D860" w:rsidR="00640B2F" w:rsidRPr="00EE35F5" w:rsidRDefault="00762D4A" w:rsidP="0078280B">
            <w:pPr>
              <w:spacing w:line="276" w:lineRule="auto"/>
              <w:rPr>
                <w:rFonts w:cs="Arial"/>
                <w:szCs w:val="18"/>
              </w:rPr>
            </w:pPr>
            <w:r w:rsidRPr="00762D4A">
              <w:rPr>
                <w:rFonts w:cs="Arial"/>
                <w:szCs w:val="18"/>
              </w:rPr>
              <w:t xml:space="preserve">Medewerkers van team Evenementen &amp; Voorlichting van de afdeling </w:t>
            </w:r>
            <w:proofErr w:type="spellStart"/>
            <w:r w:rsidRPr="00762D4A">
              <w:rPr>
                <w:rFonts w:cs="Arial"/>
                <w:szCs w:val="18"/>
              </w:rPr>
              <w:t>CIO</w:t>
            </w:r>
            <w:proofErr w:type="spellEnd"/>
            <w:r w:rsidRPr="00762D4A">
              <w:rPr>
                <w:rFonts w:cs="Arial"/>
                <w:szCs w:val="18"/>
              </w:rPr>
              <w:t xml:space="preserve"> van de directie </w:t>
            </w:r>
            <w:proofErr w:type="spellStart"/>
            <w:r w:rsidRPr="00762D4A">
              <w:rPr>
                <w:rFonts w:cs="Arial"/>
                <w:szCs w:val="18"/>
              </w:rPr>
              <w:t>I&amp;O</w:t>
            </w:r>
            <w:proofErr w:type="spellEnd"/>
            <w:r w:rsidRPr="00762D4A">
              <w:rPr>
                <w:rFonts w:cs="Arial"/>
                <w:szCs w:val="18"/>
              </w:rPr>
              <w:t xml:space="preserve"> van hoofddirectie Dienstverlening van RVO.</w:t>
            </w:r>
          </w:p>
        </w:tc>
      </w:tr>
      <w:tr w:rsidR="00640B2F" w:rsidRPr="00EE35F5" w14:paraId="76E68824" w14:textId="77777777" w:rsidTr="0078280B">
        <w:trPr>
          <w:trHeight w:val="150"/>
        </w:trPr>
        <w:tc>
          <w:tcPr>
            <w:tcW w:w="4749" w:type="dxa"/>
          </w:tcPr>
          <w:p w14:paraId="1A5E2951" w14:textId="77777777" w:rsidR="00640B2F" w:rsidRPr="00EE35F5" w:rsidRDefault="00640B2F" w:rsidP="0078280B">
            <w:pPr>
              <w:rPr>
                <w:rFonts w:cs="Arial"/>
                <w:szCs w:val="18"/>
              </w:rPr>
            </w:pPr>
            <w:r w:rsidRPr="00EE35F5">
              <w:rPr>
                <w:rFonts w:cs="Arial"/>
                <w:szCs w:val="18"/>
              </w:rPr>
              <w:t>Locatie Verwerking Persoonsgegevens</w:t>
            </w:r>
          </w:p>
        </w:tc>
        <w:tc>
          <w:tcPr>
            <w:tcW w:w="4749" w:type="dxa"/>
          </w:tcPr>
          <w:p w14:paraId="32B15560" w14:textId="05F26FED" w:rsidR="00762D4A" w:rsidRDefault="00762D4A" w:rsidP="00762D4A">
            <w:pPr>
              <w:spacing w:line="276" w:lineRule="auto"/>
              <w:rPr>
                <w:rFonts w:cs="Arial"/>
                <w:szCs w:val="18"/>
              </w:rPr>
            </w:pPr>
            <w:r>
              <w:rPr>
                <w:rFonts w:cs="Arial"/>
                <w:szCs w:val="18"/>
              </w:rPr>
              <w:t xml:space="preserve">Binnen de EER: </w:t>
            </w:r>
            <w:r>
              <w:rPr>
                <w:rFonts w:cs="Arial"/>
                <w:szCs w:val="18"/>
                <w:highlight w:val="cyan"/>
              </w:rPr>
              <w:t>[</w:t>
            </w:r>
            <w:r w:rsidRPr="00762D4A">
              <w:rPr>
                <w:rFonts w:cs="Arial"/>
                <w:szCs w:val="18"/>
                <w:highlight w:val="cyan"/>
              </w:rPr>
              <w:t>naam land</w:t>
            </w:r>
            <w:r>
              <w:rPr>
                <w:rFonts w:cs="Arial"/>
                <w:szCs w:val="18"/>
                <w:highlight w:val="cyan"/>
              </w:rPr>
              <w:t>]</w:t>
            </w:r>
          </w:p>
          <w:p w14:paraId="5825208F" w14:textId="77777777" w:rsidR="00762D4A" w:rsidRDefault="00762D4A" w:rsidP="00762D4A">
            <w:pPr>
              <w:spacing w:line="276" w:lineRule="auto"/>
              <w:rPr>
                <w:rFonts w:cs="Arial"/>
                <w:szCs w:val="18"/>
              </w:rPr>
            </w:pPr>
          </w:p>
          <w:p w14:paraId="235F023D" w14:textId="77777777" w:rsidR="00762D4A" w:rsidRPr="00F976D7" w:rsidRDefault="00762D4A" w:rsidP="00762D4A">
            <w:pPr>
              <w:spacing w:line="276" w:lineRule="auto"/>
              <w:rPr>
                <w:rFonts w:cs="Arial"/>
                <w:szCs w:val="18"/>
              </w:rPr>
            </w:pPr>
            <w:r w:rsidRPr="00F976D7">
              <w:rPr>
                <w:rFonts w:cs="Arial"/>
                <w:szCs w:val="18"/>
              </w:rPr>
              <w:t>De applicatie wordt extern gehost door de leverancier. Er is geen betrokkenheid van DICTU.</w:t>
            </w:r>
          </w:p>
          <w:p w14:paraId="0EE5B468" w14:textId="77777777" w:rsidR="00762D4A" w:rsidRPr="00F976D7" w:rsidRDefault="00762D4A" w:rsidP="00762D4A">
            <w:pPr>
              <w:spacing w:line="276" w:lineRule="auto"/>
              <w:rPr>
                <w:rFonts w:cs="Arial"/>
                <w:szCs w:val="18"/>
              </w:rPr>
            </w:pPr>
          </w:p>
          <w:p w14:paraId="2963DB73" w14:textId="1D46AFE2" w:rsidR="00640B2F" w:rsidRPr="00EE35F5" w:rsidRDefault="00762D4A" w:rsidP="00762D4A">
            <w:pPr>
              <w:rPr>
                <w:iCs/>
                <w:szCs w:val="18"/>
              </w:rPr>
            </w:pPr>
            <w:r w:rsidRPr="00F976D7">
              <w:rPr>
                <w:rFonts w:cs="Arial"/>
                <w:szCs w:val="18"/>
              </w:rPr>
              <w:t>Er is geen systeemkoppeling, dat wil zeggen er is geen koppeling tussen de SaaS-applicatie van de leverancier en een systeem van de leverancier en/of van RVO.</w:t>
            </w:r>
          </w:p>
        </w:tc>
      </w:tr>
    </w:tbl>
    <w:p w14:paraId="0501C438" w14:textId="77777777" w:rsidR="00640B2F" w:rsidRPr="00EE35F5" w:rsidRDefault="00640B2F" w:rsidP="00640B2F">
      <w:pPr>
        <w:rPr>
          <w:b/>
          <w:szCs w:val="18"/>
        </w:rPr>
      </w:pPr>
    </w:p>
    <w:p w14:paraId="2FD144A1" w14:textId="77777777" w:rsidR="00640B2F" w:rsidRPr="00EE35F5" w:rsidRDefault="00640B2F" w:rsidP="00640B2F">
      <w:pPr>
        <w:rPr>
          <w:b/>
          <w:szCs w:val="18"/>
        </w:rPr>
      </w:pPr>
    </w:p>
    <w:tbl>
      <w:tblPr>
        <w:tblStyle w:val="Tabelraster"/>
        <w:tblW w:w="9498" w:type="dxa"/>
        <w:tblInd w:w="-176" w:type="dxa"/>
        <w:tblLook w:val="04A0" w:firstRow="1" w:lastRow="0" w:firstColumn="1" w:lastColumn="0" w:noHBand="0" w:noVBand="1"/>
      </w:tblPr>
      <w:tblGrid>
        <w:gridCol w:w="4820"/>
        <w:gridCol w:w="4678"/>
      </w:tblGrid>
      <w:tr w:rsidR="00640B2F" w:rsidRPr="00EE35F5" w14:paraId="61F7B33C" w14:textId="77777777" w:rsidTr="0078280B">
        <w:tc>
          <w:tcPr>
            <w:tcW w:w="4820" w:type="dxa"/>
            <w:tcBorders>
              <w:top w:val="single" w:sz="4" w:space="0" w:color="auto"/>
              <w:left w:val="single" w:sz="4" w:space="0" w:color="auto"/>
              <w:bottom w:val="single" w:sz="4" w:space="0" w:color="auto"/>
              <w:right w:val="nil"/>
            </w:tcBorders>
            <w:shd w:val="clear" w:color="auto" w:fill="auto"/>
          </w:tcPr>
          <w:p w14:paraId="0A429561" w14:textId="1ECBAEC4" w:rsidR="00640B2F" w:rsidRPr="00EE35F5" w:rsidRDefault="00640B2F" w:rsidP="0078280B">
            <w:pPr>
              <w:pStyle w:val="Geenafstand"/>
              <w:rPr>
                <w:rFonts w:ascii="Verdana" w:hAnsi="Verdana"/>
                <w:b/>
                <w:sz w:val="18"/>
                <w:szCs w:val="18"/>
                <w:lang w:val="nl-NL"/>
              </w:rPr>
            </w:pPr>
            <w:r w:rsidRPr="00EE35F5">
              <w:rPr>
                <w:rFonts w:ascii="Verdana" w:hAnsi="Verdana"/>
                <w:b/>
                <w:sz w:val="18"/>
                <w:szCs w:val="18"/>
                <w:lang w:val="nl-NL"/>
              </w:rPr>
              <w:t xml:space="preserve">In te vullen door Opdrachtnemer (de </w:t>
            </w:r>
            <w:r w:rsidR="00762D4A">
              <w:rPr>
                <w:rFonts w:ascii="Verdana" w:hAnsi="Verdana"/>
                <w:b/>
                <w:sz w:val="18"/>
                <w:szCs w:val="18"/>
                <w:lang w:val="nl-NL"/>
              </w:rPr>
              <w:t>V</w:t>
            </w:r>
            <w:r w:rsidRPr="00EE35F5">
              <w:rPr>
                <w:rFonts w:ascii="Verdana" w:hAnsi="Verdana"/>
                <w:b/>
                <w:sz w:val="18"/>
                <w:szCs w:val="18"/>
                <w:lang w:val="nl-NL"/>
              </w:rPr>
              <w:t>erwerker)</w:t>
            </w:r>
            <w:r w:rsidR="0025794B">
              <w:rPr>
                <w:rFonts w:ascii="Verdana" w:hAnsi="Verdana"/>
                <w:b/>
                <w:sz w:val="18"/>
                <w:szCs w:val="18"/>
                <w:lang w:val="nl-NL"/>
              </w:rPr>
              <w:t xml:space="preserve"> </w:t>
            </w:r>
            <w:r w:rsidR="0025794B" w:rsidRPr="0025794B">
              <w:rPr>
                <w:rFonts w:ascii="Verdana" w:hAnsi="Verdana"/>
                <w:b/>
                <w:sz w:val="18"/>
                <w:szCs w:val="18"/>
                <w:highlight w:val="cyan"/>
                <w:lang w:val="nl-NL"/>
              </w:rPr>
              <w:t>&lt;</w:t>
            </w:r>
            <w:r w:rsidR="0025794B" w:rsidRPr="0025794B">
              <w:rPr>
                <w:highlight w:val="cyan"/>
                <w:lang w:val="nl-NL"/>
              </w:rPr>
              <w:t xml:space="preserve"> </w:t>
            </w:r>
            <w:r w:rsidR="0025794B" w:rsidRPr="0025794B">
              <w:rPr>
                <w:rFonts w:ascii="Verdana" w:hAnsi="Verdana"/>
                <w:b/>
                <w:sz w:val="18"/>
                <w:szCs w:val="18"/>
                <w:highlight w:val="cyan"/>
                <w:lang w:val="nl-NL"/>
              </w:rPr>
              <w:t>Invullen als bekend is welke leverancier is gekozen&gt;</w:t>
            </w:r>
          </w:p>
        </w:tc>
        <w:tc>
          <w:tcPr>
            <w:tcW w:w="4678" w:type="dxa"/>
            <w:tcBorders>
              <w:top w:val="single" w:sz="4" w:space="0" w:color="auto"/>
              <w:left w:val="nil"/>
              <w:bottom w:val="single" w:sz="4" w:space="0" w:color="auto"/>
              <w:right w:val="single" w:sz="4" w:space="0" w:color="auto"/>
            </w:tcBorders>
            <w:shd w:val="clear" w:color="auto" w:fill="auto"/>
          </w:tcPr>
          <w:p w14:paraId="37696941" w14:textId="77777777" w:rsidR="00640B2F" w:rsidRPr="00EE35F5" w:rsidRDefault="00640B2F" w:rsidP="0078280B">
            <w:pPr>
              <w:pStyle w:val="Geenafstand"/>
              <w:rPr>
                <w:lang w:val="nl-NL"/>
              </w:rPr>
            </w:pPr>
          </w:p>
        </w:tc>
      </w:tr>
      <w:tr w:rsidR="00640B2F" w:rsidRPr="00EE35F5" w14:paraId="79300112" w14:textId="77777777" w:rsidTr="0078280B">
        <w:tc>
          <w:tcPr>
            <w:tcW w:w="4820" w:type="dxa"/>
            <w:tcBorders>
              <w:top w:val="single" w:sz="4" w:space="0" w:color="auto"/>
            </w:tcBorders>
          </w:tcPr>
          <w:p w14:paraId="76A3EFB7" w14:textId="77777777" w:rsidR="00640B2F" w:rsidRPr="00EE35F5" w:rsidRDefault="00640B2F" w:rsidP="0078280B">
            <w:pPr>
              <w:pStyle w:val="Geenafstand"/>
              <w:rPr>
                <w:rFonts w:ascii="Verdana" w:hAnsi="Verdana"/>
                <w:sz w:val="18"/>
                <w:szCs w:val="18"/>
                <w:lang w:val="nl-NL"/>
              </w:rPr>
            </w:pPr>
            <w:r w:rsidRPr="00EE35F5">
              <w:rPr>
                <w:rFonts w:ascii="Verdana" w:hAnsi="Verdana"/>
                <w:sz w:val="18"/>
                <w:szCs w:val="18"/>
                <w:lang w:val="nl-NL"/>
              </w:rPr>
              <w:t>Naam Verwerker inclusief contactgegevens</w:t>
            </w:r>
          </w:p>
        </w:tc>
        <w:tc>
          <w:tcPr>
            <w:tcW w:w="4678" w:type="dxa"/>
            <w:tcBorders>
              <w:top w:val="single" w:sz="4" w:space="0" w:color="auto"/>
            </w:tcBorders>
          </w:tcPr>
          <w:p w14:paraId="0A304767" w14:textId="77777777" w:rsidR="00640B2F" w:rsidRPr="00EE35F5" w:rsidRDefault="00640B2F" w:rsidP="0078280B">
            <w:pPr>
              <w:pStyle w:val="Geenafstand"/>
              <w:rPr>
                <w:rFonts w:cs="Arial"/>
                <w:szCs w:val="18"/>
                <w:lang w:val="nl-NL"/>
              </w:rPr>
            </w:pPr>
          </w:p>
        </w:tc>
      </w:tr>
      <w:tr w:rsidR="00640B2F" w:rsidRPr="00EE35F5" w14:paraId="420CBCB9" w14:textId="77777777" w:rsidTr="0078280B">
        <w:tc>
          <w:tcPr>
            <w:tcW w:w="4820" w:type="dxa"/>
          </w:tcPr>
          <w:p w14:paraId="41A61AC2" w14:textId="77777777" w:rsidR="00640B2F" w:rsidRPr="00EE35F5" w:rsidRDefault="00640B2F" w:rsidP="0078280B">
            <w:pPr>
              <w:pStyle w:val="Geenafstand"/>
              <w:rPr>
                <w:rFonts w:ascii="Verdana" w:hAnsi="Verdana"/>
                <w:sz w:val="18"/>
                <w:szCs w:val="18"/>
                <w:lang w:val="nl-NL"/>
              </w:rPr>
            </w:pPr>
            <w:r w:rsidRPr="00EE35F5">
              <w:rPr>
                <w:rFonts w:ascii="Verdana" w:hAnsi="Verdana"/>
                <w:sz w:val="18"/>
                <w:szCs w:val="18"/>
                <w:lang w:val="nl-NL"/>
              </w:rPr>
              <w:t>Contactgegevens vertegenwoordiger Verwerker</w:t>
            </w:r>
          </w:p>
        </w:tc>
        <w:tc>
          <w:tcPr>
            <w:tcW w:w="4678" w:type="dxa"/>
          </w:tcPr>
          <w:p w14:paraId="1C5D4AD6" w14:textId="77777777" w:rsidR="00640B2F" w:rsidRPr="00EE35F5" w:rsidRDefault="00640B2F" w:rsidP="0078280B">
            <w:pPr>
              <w:pStyle w:val="Geenafstand"/>
              <w:rPr>
                <w:rFonts w:ascii="Verdana" w:hAnsi="Verdana"/>
                <w:sz w:val="18"/>
                <w:szCs w:val="18"/>
                <w:lang w:val="nl-NL"/>
              </w:rPr>
            </w:pPr>
          </w:p>
        </w:tc>
      </w:tr>
      <w:tr w:rsidR="00640B2F" w:rsidRPr="00EE35F5" w14:paraId="28C629E4" w14:textId="77777777" w:rsidTr="0078280B">
        <w:tc>
          <w:tcPr>
            <w:tcW w:w="4820" w:type="dxa"/>
          </w:tcPr>
          <w:p w14:paraId="7DB0DBE5" w14:textId="77777777" w:rsidR="00640B2F" w:rsidRPr="00EE35F5" w:rsidRDefault="00640B2F" w:rsidP="0078280B">
            <w:pPr>
              <w:pStyle w:val="Geenafstand"/>
              <w:rPr>
                <w:rFonts w:ascii="Verdana" w:hAnsi="Verdana"/>
                <w:sz w:val="18"/>
                <w:szCs w:val="18"/>
                <w:lang w:val="nl-NL"/>
              </w:rPr>
            </w:pPr>
            <w:r w:rsidRPr="00EE35F5">
              <w:rPr>
                <w:rFonts w:ascii="Verdana" w:hAnsi="Verdana"/>
                <w:sz w:val="18"/>
                <w:szCs w:val="18"/>
                <w:lang w:val="nl-NL"/>
              </w:rPr>
              <w:t>Contactgegevens FG van de Verwerker</w:t>
            </w:r>
          </w:p>
        </w:tc>
        <w:tc>
          <w:tcPr>
            <w:tcW w:w="4678" w:type="dxa"/>
          </w:tcPr>
          <w:p w14:paraId="04F0E678" w14:textId="77777777" w:rsidR="00640B2F" w:rsidRPr="00EE35F5" w:rsidRDefault="00640B2F" w:rsidP="0078280B">
            <w:pPr>
              <w:pStyle w:val="Geenafstand"/>
              <w:rPr>
                <w:rFonts w:ascii="Verdana" w:hAnsi="Verdana"/>
                <w:sz w:val="18"/>
                <w:szCs w:val="18"/>
                <w:lang w:val="nl-NL"/>
              </w:rPr>
            </w:pPr>
          </w:p>
        </w:tc>
      </w:tr>
      <w:tr w:rsidR="00640B2F" w:rsidRPr="00EE35F5" w14:paraId="6348490B" w14:textId="77777777" w:rsidTr="0078280B">
        <w:tc>
          <w:tcPr>
            <w:tcW w:w="4820" w:type="dxa"/>
            <w:tcBorders>
              <w:bottom w:val="single" w:sz="4" w:space="0" w:color="auto"/>
            </w:tcBorders>
          </w:tcPr>
          <w:p w14:paraId="5541CE51" w14:textId="77777777" w:rsidR="00640B2F" w:rsidRPr="00EE35F5" w:rsidRDefault="00640B2F" w:rsidP="0078280B">
            <w:pPr>
              <w:rPr>
                <w:szCs w:val="18"/>
              </w:rPr>
            </w:pPr>
          </w:p>
        </w:tc>
        <w:tc>
          <w:tcPr>
            <w:tcW w:w="4678" w:type="dxa"/>
            <w:tcBorders>
              <w:bottom w:val="single" w:sz="4" w:space="0" w:color="auto"/>
            </w:tcBorders>
          </w:tcPr>
          <w:p w14:paraId="5894E5FF" w14:textId="77777777" w:rsidR="00640B2F" w:rsidRPr="00EE35F5" w:rsidRDefault="00640B2F" w:rsidP="0078280B">
            <w:pPr>
              <w:pStyle w:val="Geenafstand"/>
              <w:rPr>
                <w:rFonts w:ascii="Verdana" w:hAnsi="Verdana"/>
                <w:sz w:val="18"/>
                <w:szCs w:val="18"/>
                <w:lang w:val="nl-NL"/>
              </w:rPr>
            </w:pPr>
          </w:p>
        </w:tc>
      </w:tr>
      <w:tr w:rsidR="00640B2F" w:rsidRPr="00EE35F5" w14:paraId="36677777" w14:textId="77777777" w:rsidTr="0078280B">
        <w:tc>
          <w:tcPr>
            <w:tcW w:w="4820" w:type="dxa"/>
            <w:tcBorders>
              <w:bottom w:val="single" w:sz="4" w:space="0" w:color="auto"/>
            </w:tcBorders>
          </w:tcPr>
          <w:p w14:paraId="672709EE" w14:textId="77777777" w:rsidR="00640B2F" w:rsidRPr="00EE35F5" w:rsidRDefault="00640B2F" w:rsidP="0078280B">
            <w:pPr>
              <w:rPr>
                <w:szCs w:val="18"/>
              </w:rPr>
            </w:pPr>
            <w:r w:rsidRPr="00EE35F5">
              <w:rPr>
                <w:szCs w:val="18"/>
              </w:rPr>
              <w:t>Worden de gegevens doorgegeven aan een of meer landen buiten de EER?</w:t>
            </w:r>
          </w:p>
        </w:tc>
        <w:tc>
          <w:tcPr>
            <w:tcW w:w="4678" w:type="dxa"/>
            <w:tcBorders>
              <w:bottom w:val="single" w:sz="4" w:space="0" w:color="auto"/>
            </w:tcBorders>
          </w:tcPr>
          <w:p w14:paraId="5FB4CE9E" w14:textId="77777777" w:rsidR="00640B2F" w:rsidRPr="00EE35F5" w:rsidRDefault="00640B2F" w:rsidP="0078280B">
            <w:pPr>
              <w:pStyle w:val="Geenafstand"/>
              <w:rPr>
                <w:rFonts w:ascii="Verdana" w:hAnsi="Verdana"/>
                <w:sz w:val="18"/>
                <w:szCs w:val="18"/>
                <w:lang w:val="nl-NL"/>
              </w:rPr>
            </w:pPr>
          </w:p>
        </w:tc>
      </w:tr>
    </w:tbl>
    <w:p w14:paraId="3A5ED192" w14:textId="77777777" w:rsidR="00640B2F" w:rsidRPr="00EE35F5" w:rsidRDefault="00640B2F" w:rsidP="00640B2F">
      <w:pPr>
        <w:rPr>
          <w:szCs w:val="18"/>
        </w:rPr>
      </w:pPr>
    </w:p>
    <w:p w14:paraId="629A9080" w14:textId="77777777" w:rsidR="00640B2F" w:rsidRPr="00EE35F5" w:rsidRDefault="00640B2F" w:rsidP="00640B2F">
      <w:pPr>
        <w:rPr>
          <w:szCs w:val="18"/>
        </w:rPr>
      </w:pPr>
      <w:r w:rsidRPr="00EE35F5">
        <w:rPr>
          <w:szCs w:val="18"/>
        </w:rPr>
        <w:t>Subverwerker(s)</w:t>
      </w:r>
    </w:p>
    <w:tbl>
      <w:tblPr>
        <w:tblStyle w:val="Tabelraster"/>
        <w:tblW w:w="9498" w:type="dxa"/>
        <w:tblInd w:w="-176" w:type="dxa"/>
        <w:tblLook w:val="04A0" w:firstRow="1" w:lastRow="0" w:firstColumn="1" w:lastColumn="0" w:noHBand="0" w:noVBand="1"/>
      </w:tblPr>
      <w:tblGrid>
        <w:gridCol w:w="4724"/>
        <w:gridCol w:w="4774"/>
      </w:tblGrid>
      <w:tr w:rsidR="00640B2F" w:rsidRPr="00EE35F5" w14:paraId="7BCB8BBA" w14:textId="77777777" w:rsidTr="0078280B">
        <w:tc>
          <w:tcPr>
            <w:tcW w:w="4724" w:type="dxa"/>
          </w:tcPr>
          <w:p w14:paraId="5EA65CC2" w14:textId="77777777" w:rsidR="00640B2F" w:rsidRPr="00EE35F5" w:rsidRDefault="00640B2F" w:rsidP="0078280B">
            <w:pPr>
              <w:spacing w:line="276" w:lineRule="auto"/>
              <w:rPr>
                <w:rFonts w:cs="Arial"/>
                <w:szCs w:val="18"/>
              </w:rPr>
            </w:pPr>
            <w:r w:rsidRPr="00EE35F5">
              <w:rPr>
                <w:rFonts w:cs="Arial"/>
                <w:szCs w:val="18"/>
              </w:rPr>
              <w:t>Naam en contactgegevens subverwerker</w:t>
            </w:r>
          </w:p>
        </w:tc>
        <w:tc>
          <w:tcPr>
            <w:tcW w:w="4774" w:type="dxa"/>
          </w:tcPr>
          <w:p w14:paraId="2F416BA6" w14:textId="77777777" w:rsidR="00640B2F" w:rsidRPr="00EE35F5" w:rsidRDefault="00640B2F" w:rsidP="0078280B">
            <w:pPr>
              <w:spacing w:line="276" w:lineRule="auto"/>
              <w:rPr>
                <w:rFonts w:cs="Arial"/>
                <w:szCs w:val="18"/>
              </w:rPr>
            </w:pPr>
            <w:r w:rsidRPr="00EE35F5">
              <w:rPr>
                <w:rFonts w:cs="Arial"/>
                <w:szCs w:val="18"/>
              </w:rPr>
              <w:t>NVT</w:t>
            </w:r>
          </w:p>
        </w:tc>
      </w:tr>
      <w:tr w:rsidR="00640B2F" w:rsidRPr="00EE35F5" w14:paraId="77F1ECE5" w14:textId="77777777" w:rsidTr="0078280B">
        <w:tc>
          <w:tcPr>
            <w:tcW w:w="4724" w:type="dxa"/>
          </w:tcPr>
          <w:p w14:paraId="4ABC6943" w14:textId="77777777" w:rsidR="00640B2F" w:rsidRPr="00EE35F5" w:rsidRDefault="00640B2F" w:rsidP="0078280B">
            <w:pPr>
              <w:spacing w:line="276" w:lineRule="auto"/>
              <w:rPr>
                <w:rFonts w:cs="Arial"/>
                <w:szCs w:val="18"/>
              </w:rPr>
            </w:pPr>
            <w:r w:rsidRPr="00EE35F5">
              <w:rPr>
                <w:rFonts w:cs="Arial"/>
                <w:szCs w:val="18"/>
              </w:rPr>
              <w:t>Nummer handelsregister van subverwerker</w:t>
            </w:r>
          </w:p>
        </w:tc>
        <w:tc>
          <w:tcPr>
            <w:tcW w:w="4774" w:type="dxa"/>
          </w:tcPr>
          <w:p w14:paraId="391F1192" w14:textId="77777777" w:rsidR="00640B2F" w:rsidRPr="00EE35F5" w:rsidRDefault="00640B2F" w:rsidP="0078280B">
            <w:pPr>
              <w:spacing w:line="276" w:lineRule="auto"/>
              <w:rPr>
                <w:rFonts w:cs="Arial"/>
                <w:szCs w:val="18"/>
              </w:rPr>
            </w:pPr>
            <w:r w:rsidRPr="00EE35F5">
              <w:rPr>
                <w:rFonts w:cs="Arial"/>
                <w:szCs w:val="18"/>
              </w:rPr>
              <w:t>NVT</w:t>
            </w:r>
          </w:p>
        </w:tc>
      </w:tr>
      <w:tr w:rsidR="00640B2F" w:rsidRPr="00EE35F5" w14:paraId="327D6874" w14:textId="77777777" w:rsidTr="0078280B">
        <w:tc>
          <w:tcPr>
            <w:tcW w:w="4724" w:type="dxa"/>
          </w:tcPr>
          <w:p w14:paraId="171A0BC0" w14:textId="77777777" w:rsidR="00640B2F" w:rsidRPr="00EE35F5" w:rsidRDefault="00640B2F" w:rsidP="0078280B">
            <w:pPr>
              <w:spacing w:line="276" w:lineRule="auto"/>
              <w:rPr>
                <w:rFonts w:cs="Arial"/>
                <w:szCs w:val="18"/>
              </w:rPr>
            </w:pPr>
            <w:r w:rsidRPr="00EE35F5">
              <w:rPr>
                <w:rFonts w:cs="Arial"/>
                <w:szCs w:val="18"/>
              </w:rPr>
              <w:t>Het onderwerp/aard en doel van de Verwerking</w:t>
            </w:r>
          </w:p>
        </w:tc>
        <w:tc>
          <w:tcPr>
            <w:tcW w:w="4774" w:type="dxa"/>
          </w:tcPr>
          <w:p w14:paraId="5D417048" w14:textId="77777777" w:rsidR="00640B2F" w:rsidRPr="00EE35F5" w:rsidRDefault="00640B2F" w:rsidP="0078280B">
            <w:pPr>
              <w:spacing w:line="276" w:lineRule="auto"/>
              <w:rPr>
                <w:rFonts w:cs="Arial"/>
                <w:szCs w:val="18"/>
              </w:rPr>
            </w:pPr>
            <w:r w:rsidRPr="00EE35F5">
              <w:rPr>
                <w:rFonts w:cs="Arial"/>
                <w:szCs w:val="18"/>
              </w:rPr>
              <w:t>NVT</w:t>
            </w:r>
          </w:p>
        </w:tc>
      </w:tr>
      <w:tr w:rsidR="00640B2F" w:rsidRPr="00EE35F5" w14:paraId="6FCD9EEF" w14:textId="77777777" w:rsidTr="0078280B">
        <w:tc>
          <w:tcPr>
            <w:tcW w:w="4724" w:type="dxa"/>
          </w:tcPr>
          <w:p w14:paraId="101CEC01" w14:textId="77777777" w:rsidR="00640B2F" w:rsidRPr="00EE35F5" w:rsidRDefault="00640B2F" w:rsidP="0078280B">
            <w:pPr>
              <w:spacing w:line="276" w:lineRule="auto"/>
              <w:rPr>
                <w:rFonts w:cs="Arial"/>
                <w:szCs w:val="18"/>
              </w:rPr>
            </w:pPr>
            <w:r w:rsidRPr="00EE35F5">
              <w:rPr>
                <w:rFonts w:cs="Arial"/>
                <w:szCs w:val="18"/>
              </w:rPr>
              <w:t>Het soort Persoonsgegevens</w:t>
            </w:r>
          </w:p>
        </w:tc>
        <w:tc>
          <w:tcPr>
            <w:tcW w:w="4774" w:type="dxa"/>
          </w:tcPr>
          <w:p w14:paraId="4096AF3D" w14:textId="77777777" w:rsidR="00640B2F" w:rsidRPr="00EE35F5" w:rsidRDefault="00640B2F" w:rsidP="0078280B">
            <w:pPr>
              <w:spacing w:line="276" w:lineRule="auto"/>
              <w:rPr>
                <w:rFonts w:cs="Arial"/>
                <w:szCs w:val="18"/>
              </w:rPr>
            </w:pPr>
            <w:r w:rsidRPr="00EE35F5">
              <w:rPr>
                <w:rFonts w:cs="Arial"/>
                <w:szCs w:val="18"/>
              </w:rPr>
              <w:t>NVT</w:t>
            </w:r>
          </w:p>
        </w:tc>
      </w:tr>
      <w:tr w:rsidR="00640B2F" w:rsidRPr="00EE35F5" w14:paraId="06EB5652" w14:textId="77777777" w:rsidTr="0078280B">
        <w:tc>
          <w:tcPr>
            <w:tcW w:w="4724" w:type="dxa"/>
          </w:tcPr>
          <w:p w14:paraId="3E57269E" w14:textId="77777777" w:rsidR="00640B2F" w:rsidRPr="00EE35F5" w:rsidRDefault="00640B2F" w:rsidP="0078280B">
            <w:pPr>
              <w:spacing w:line="276" w:lineRule="auto"/>
              <w:rPr>
                <w:rFonts w:cs="Arial"/>
                <w:szCs w:val="18"/>
              </w:rPr>
            </w:pPr>
            <w:r w:rsidRPr="00EE35F5">
              <w:rPr>
                <w:rFonts w:cs="Arial"/>
                <w:szCs w:val="18"/>
              </w:rPr>
              <w:t>Beschrijving categorieën van Persoonsgegevens</w:t>
            </w:r>
          </w:p>
        </w:tc>
        <w:tc>
          <w:tcPr>
            <w:tcW w:w="4774" w:type="dxa"/>
          </w:tcPr>
          <w:p w14:paraId="3071558A" w14:textId="77777777" w:rsidR="00640B2F" w:rsidRPr="00EE35F5" w:rsidRDefault="00640B2F" w:rsidP="0078280B">
            <w:pPr>
              <w:spacing w:line="276" w:lineRule="auto"/>
              <w:rPr>
                <w:rFonts w:cs="Arial"/>
                <w:szCs w:val="18"/>
              </w:rPr>
            </w:pPr>
            <w:r w:rsidRPr="00EE35F5">
              <w:rPr>
                <w:rFonts w:cs="Arial"/>
                <w:szCs w:val="18"/>
              </w:rPr>
              <w:t>NVT</w:t>
            </w:r>
          </w:p>
        </w:tc>
      </w:tr>
      <w:tr w:rsidR="00640B2F" w:rsidRPr="00EE35F5" w14:paraId="5EC9CDF9" w14:textId="77777777" w:rsidTr="0078280B">
        <w:tc>
          <w:tcPr>
            <w:tcW w:w="4724" w:type="dxa"/>
          </w:tcPr>
          <w:p w14:paraId="0D5B2A56" w14:textId="77777777" w:rsidR="00640B2F" w:rsidRPr="00EE35F5" w:rsidRDefault="00640B2F" w:rsidP="0078280B">
            <w:pPr>
              <w:spacing w:line="276" w:lineRule="auto"/>
              <w:rPr>
                <w:rFonts w:cs="Arial"/>
                <w:szCs w:val="18"/>
              </w:rPr>
            </w:pPr>
            <w:r w:rsidRPr="00EE35F5">
              <w:rPr>
                <w:rFonts w:cs="Arial"/>
                <w:szCs w:val="18"/>
              </w:rPr>
              <w:t>Beschrijving categorieën Betrokkenen</w:t>
            </w:r>
          </w:p>
        </w:tc>
        <w:tc>
          <w:tcPr>
            <w:tcW w:w="4774" w:type="dxa"/>
          </w:tcPr>
          <w:p w14:paraId="7D73CE99" w14:textId="77777777" w:rsidR="00640B2F" w:rsidRPr="00EE35F5" w:rsidRDefault="00640B2F" w:rsidP="0078280B">
            <w:pPr>
              <w:spacing w:line="276" w:lineRule="auto"/>
              <w:rPr>
                <w:rFonts w:cs="Arial"/>
                <w:szCs w:val="18"/>
              </w:rPr>
            </w:pPr>
            <w:r w:rsidRPr="00EE35F5">
              <w:rPr>
                <w:rFonts w:cs="Arial"/>
                <w:szCs w:val="18"/>
              </w:rPr>
              <w:t>NVT</w:t>
            </w:r>
          </w:p>
        </w:tc>
      </w:tr>
      <w:tr w:rsidR="00640B2F" w:rsidRPr="00EE35F5" w14:paraId="4A8F1C24" w14:textId="77777777" w:rsidTr="0078280B">
        <w:tc>
          <w:tcPr>
            <w:tcW w:w="4724" w:type="dxa"/>
          </w:tcPr>
          <w:p w14:paraId="7EEFB62D" w14:textId="77777777" w:rsidR="00640B2F" w:rsidRPr="00EE35F5" w:rsidRDefault="00640B2F" w:rsidP="0078280B">
            <w:pPr>
              <w:spacing w:line="276" w:lineRule="auto"/>
              <w:rPr>
                <w:rFonts w:cs="Arial"/>
                <w:szCs w:val="18"/>
              </w:rPr>
            </w:pPr>
            <w:r w:rsidRPr="00EE35F5">
              <w:rPr>
                <w:rFonts w:cs="Arial"/>
                <w:szCs w:val="18"/>
              </w:rPr>
              <w:t>Beschrijving categorieën Ontvangers van Persoonsgegevens</w:t>
            </w:r>
          </w:p>
        </w:tc>
        <w:tc>
          <w:tcPr>
            <w:tcW w:w="4774" w:type="dxa"/>
          </w:tcPr>
          <w:p w14:paraId="4D2CCBB1" w14:textId="77777777" w:rsidR="00640B2F" w:rsidRPr="00EE35F5" w:rsidRDefault="00640B2F" w:rsidP="0078280B">
            <w:pPr>
              <w:spacing w:line="276" w:lineRule="auto"/>
              <w:rPr>
                <w:rFonts w:cs="Arial"/>
                <w:szCs w:val="18"/>
              </w:rPr>
            </w:pPr>
            <w:r w:rsidRPr="00EE35F5">
              <w:rPr>
                <w:rFonts w:cs="Arial"/>
                <w:szCs w:val="18"/>
              </w:rPr>
              <w:t>NVT</w:t>
            </w:r>
          </w:p>
        </w:tc>
      </w:tr>
      <w:tr w:rsidR="00640B2F" w:rsidRPr="00EE35F5" w14:paraId="720C6F44" w14:textId="77777777" w:rsidTr="0078280B">
        <w:tc>
          <w:tcPr>
            <w:tcW w:w="4724" w:type="dxa"/>
          </w:tcPr>
          <w:p w14:paraId="6F377EEC" w14:textId="77777777" w:rsidR="00640B2F" w:rsidRPr="00EE35F5" w:rsidRDefault="00640B2F" w:rsidP="0078280B">
            <w:pPr>
              <w:spacing w:line="276" w:lineRule="auto"/>
              <w:rPr>
                <w:rFonts w:cs="Arial"/>
                <w:szCs w:val="18"/>
              </w:rPr>
            </w:pPr>
            <w:r w:rsidRPr="00EE35F5">
              <w:rPr>
                <w:rFonts w:cs="Arial"/>
                <w:szCs w:val="18"/>
              </w:rPr>
              <w:t>Locatie Verwerking Persoonsgegevens</w:t>
            </w:r>
          </w:p>
        </w:tc>
        <w:tc>
          <w:tcPr>
            <w:tcW w:w="4774" w:type="dxa"/>
          </w:tcPr>
          <w:p w14:paraId="3F0D0883" w14:textId="77777777" w:rsidR="00640B2F" w:rsidRPr="00EE35F5" w:rsidRDefault="00640B2F" w:rsidP="0078280B">
            <w:pPr>
              <w:spacing w:line="276" w:lineRule="auto"/>
              <w:rPr>
                <w:rFonts w:cs="Arial"/>
                <w:szCs w:val="18"/>
              </w:rPr>
            </w:pPr>
            <w:r w:rsidRPr="00EE35F5">
              <w:rPr>
                <w:rFonts w:cs="Arial"/>
                <w:szCs w:val="18"/>
              </w:rPr>
              <w:t>NVT</w:t>
            </w:r>
          </w:p>
        </w:tc>
      </w:tr>
    </w:tbl>
    <w:p w14:paraId="62157033" w14:textId="77777777" w:rsidR="00640B2F" w:rsidRPr="00EE35F5" w:rsidRDefault="00640B2F" w:rsidP="00640B2F">
      <w:pPr>
        <w:rPr>
          <w:b/>
          <w:szCs w:val="18"/>
        </w:rPr>
      </w:pPr>
      <w:r w:rsidRPr="00EE35F5">
        <w:rPr>
          <w:b/>
          <w:szCs w:val="18"/>
        </w:rPr>
        <w:br w:type="page"/>
      </w:r>
    </w:p>
    <w:p w14:paraId="6B7E2EF7" w14:textId="77777777" w:rsidR="00640B2F" w:rsidRPr="00EE35F5" w:rsidRDefault="00640B2F" w:rsidP="00640B2F">
      <w:pPr>
        <w:rPr>
          <w:b/>
          <w:szCs w:val="18"/>
        </w:rPr>
      </w:pPr>
      <w:r w:rsidRPr="00EE35F5">
        <w:rPr>
          <w:b/>
          <w:szCs w:val="18"/>
        </w:rPr>
        <w:lastRenderedPageBreak/>
        <w:t>Bijlage 2. Passende technische en organisatorische maatregelen</w:t>
      </w:r>
    </w:p>
    <w:p w14:paraId="62DC9CC9" w14:textId="77777777" w:rsidR="00640B2F" w:rsidRDefault="00640B2F" w:rsidP="00640B2F">
      <w:pPr>
        <w:pStyle w:val="Lijstalinea"/>
        <w:rPr>
          <w:szCs w:val="18"/>
        </w:rPr>
      </w:pPr>
    </w:p>
    <w:p w14:paraId="4477A9F4" w14:textId="77777777" w:rsidR="00640B2F" w:rsidRPr="008E26D2" w:rsidRDefault="00640B2F" w:rsidP="00640B2F">
      <w:pPr>
        <w:pStyle w:val="Lijstalinea"/>
        <w:numPr>
          <w:ilvl w:val="0"/>
          <w:numId w:val="9"/>
        </w:numPr>
        <w:rPr>
          <w:szCs w:val="18"/>
        </w:rPr>
      </w:pPr>
      <w:r w:rsidRPr="008E26D2">
        <w:rPr>
          <w:szCs w:val="18"/>
        </w:rPr>
        <w:t xml:space="preserve">Binnen de Rijksoverheid geldt de </w:t>
      </w:r>
      <w:hyperlink r:id="rId17" w:anchor="BIO" w:history="1">
        <w:r w:rsidRPr="00133C00">
          <w:rPr>
            <w:rStyle w:val="Hyperlink"/>
            <w:rFonts w:eastAsiaTheme="majorEastAsia"/>
            <w:szCs w:val="18"/>
          </w:rPr>
          <w:t>Baseline Informatiebeveiliging Overheid</w:t>
        </w:r>
      </w:hyperlink>
      <w:r>
        <w:rPr>
          <w:szCs w:val="18"/>
        </w:rPr>
        <w:t xml:space="preserve"> (BIO) </w:t>
      </w:r>
      <w:r w:rsidRPr="008E26D2">
        <w:rPr>
          <w:szCs w:val="18"/>
        </w:rPr>
        <w:t xml:space="preserve">als basis voor de inrichting van informatiebeveiliging. </w:t>
      </w:r>
      <w:r w:rsidRPr="008E26D2">
        <w:rPr>
          <w:szCs w:val="18"/>
        </w:rPr>
        <w:br/>
        <w:t>De beveiliging van Opdrachtnemer dient minstens aan dezelfde eisen te voldoen als de B</w:t>
      </w:r>
      <w:r>
        <w:rPr>
          <w:szCs w:val="18"/>
        </w:rPr>
        <w:t xml:space="preserve">IO dat </w:t>
      </w:r>
      <w:r w:rsidRPr="008E26D2">
        <w:rPr>
          <w:szCs w:val="18"/>
        </w:rPr>
        <w:t xml:space="preserve">voorschrijft op de onderdelen: </w:t>
      </w:r>
      <w:r>
        <w:rPr>
          <w:szCs w:val="18"/>
        </w:rPr>
        <w:t>BBN-2</w:t>
      </w:r>
    </w:p>
    <w:p w14:paraId="3DBFD4CD" w14:textId="77777777" w:rsidR="00640B2F" w:rsidRPr="000D0E22" w:rsidRDefault="00640B2F" w:rsidP="00640B2F">
      <w:pPr>
        <w:pStyle w:val="Lijstalinea"/>
        <w:numPr>
          <w:ilvl w:val="0"/>
          <w:numId w:val="9"/>
        </w:numPr>
        <w:spacing w:line="276" w:lineRule="auto"/>
        <w:rPr>
          <w:rFonts w:cs="Arial"/>
          <w:szCs w:val="18"/>
        </w:rPr>
      </w:pPr>
      <w:r w:rsidRPr="000D0E22">
        <w:rPr>
          <w:szCs w:val="18"/>
        </w:rPr>
        <w:t>Opdrachtnemer richt aanvullende maatregelen in op basis van het risico van de Verwerking</w:t>
      </w:r>
      <w:r>
        <w:rPr>
          <w:szCs w:val="18"/>
        </w:rPr>
        <w:t>, die bijvoorbeeld naar aanleiding van een Privacy Impact Assessment (PIA) zijn vastgesteld</w:t>
      </w:r>
      <w:r w:rsidRPr="000D0E22">
        <w:rPr>
          <w:szCs w:val="18"/>
        </w:rPr>
        <w:t xml:space="preserve">. Een overzicht van deze maatregelen </w:t>
      </w:r>
      <w:r>
        <w:rPr>
          <w:szCs w:val="18"/>
        </w:rPr>
        <w:t>is</w:t>
      </w:r>
      <w:r w:rsidRPr="000D0E22">
        <w:rPr>
          <w:szCs w:val="18"/>
        </w:rPr>
        <w:t xml:space="preserve"> hieronder opgenomen</w:t>
      </w:r>
      <w:r>
        <w:rPr>
          <w:szCs w:val="18"/>
        </w:rPr>
        <w:t>.</w:t>
      </w:r>
    </w:p>
    <w:p w14:paraId="03538A2D" w14:textId="77777777" w:rsidR="00640B2F" w:rsidRPr="00EE35F5" w:rsidRDefault="00640B2F" w:rsidP="00640B2F">
      <w:pPr>
        <w:pStyle w:val="Lijstalinea"/>
        <w:numPr>
          <w:ilvl w:val="0"/>
          <w:numId w:val="9"/>
        </w:numPr>
        <w:spacing w:line="276" w:lineRule="auto"/>
        <w:rPr>
          <w:rFonts w:cs="Arial"/>
          <w:szCs w:val="18"/>
        </w:rPr>
      </w:pPr>
      <w:r w:rsidRPr="00EE35F5">
        <w:rPr>
          <w:szCs w:val="18"/>
        </w:rPr>
        <w:t>Opdrachtnemer richt aanvullende maatregelen in op basis van het risico van de Verwerking, die bijvoorbeeld naar aanleiding van een Privacy Impact Assessment (PIA) zijn vastgesteld. Een overzicht van deze maatregelen is hieronder opgenomen:</w:t>
      </w:r>
    </w:p>
    <w:p w14:paraId="36E8A1B0" w14:textId="77777777" w:rsidR="00640B2F" w:rsidRPr="00EE35F5" w:rsidRDefault="00640B2F" w:rsidP="00640B2F">
      <w:pPr>
        <w:spacing w:line="276" w:lineRule="auto"/>
        <w:rPr>
          <w:rFonts w:cs="Arial"/>
          <w:szCs w:val="18"/>
        </w:rPr>
      </w:pPr>
    </w:p>
    <w:p w14:paraId="158F9F67" w14:textId="77777777" w:rsidR="00640B2F" w:rsidRPr="00EE35F5" w:rsidRDefault="00640B2F" w:rsidP="00640B2F">
      <w:pPr>
        <w:rPr>
          <w:szCs w:val="18"/>
        </w:rPr>
      </w:pPr>
    </w:p>
    <w:p w14:paraId="41E30151" w14:textId="1F6A7193" w:rsidR="00640B2F" w:rsidRPr="00EE35F5" w:rsidRDefault="00640B2F" w:rsidP="00640B2F">
      <w:pPr>
        <w:rPr>
          <w:b/>
          <w:szCs w:val="18"/>
        </w:rPr>
      </w:pPr>
      <w:r w:rsidRPr="00EE35F5">
        <w:rPr>
          <w:b/>
          <w:szCs w:val="18"/>
        </w:rPr>
        <w:t>In te vullen door Opdrachtnemer</w:t>
      </w:r>
      <w:r w:rsidR="0025794B">
        <w:rPr>
          <w:b/>
          <w:szCs w:val="18"/>
        </w:rPr>
        <w:t xml:space="preserve"> </w:t>
      </w:r>
      <w:r w:rsidR="0025794B" w:rsidRPr="0025794B">
        <w:rPr>
          <w:b/>
          <w:szCs w:val="18"/>
          <w:highlight w:val="cyan"/>
        </w:rPr>
        <w:t>&lt;</w:t>
      </w:r>
      <w:r w:rsidR="0025794B" w:rsidRPr="0025794B">
        <w:rPr>
          <w:highlight w:val="cyan"/>
        </w:rPr>
        <w:t xml:space="preserve"> </w:t>
      </w:r>
      <w:r w:rsidR="0025794B" w:rsidRPr="0025794B">
        <w:rPr>
          <w:b/>
          <w:szCs w:val="18"/>
          <w:highlight w:val="cyan"/>
        </w:rPr>
        <w:t>Invullen als de leverancier bekend is&gt;</w:t>
      </w:r>
      <w:r w:rsidRPr="00EE35F5">
        <w:rPr>
          <w:b/>
          <w:szCs w:val="18"/>
        </w:rPr>
        <w:t>:</w:t>
      </w:r>
    </w:p>
    <w:p w14:paraId="3CB66488" w14:textId="77777777" w:rsidR="00640B2F" w:rsidRPr="00EE35F5" w:rsidRDefault="00640B2F" w:rsidP="00640B2F">
      <w:pPr>
        <w:rPr>
          <w:b/>
          <w:szCs w:val="18"/>
        </w:rPr>
      </w:pPr>
    </w:p>
    <w:tbl>
      <w:tblPr>
        <w:tblStyle w:val="Tabelraster"/>
        <w:tblW w:w="0" w:type="auto"/>
        <w:tblLook w:val="04A0" w:firstRow="1" w:lastRow="0" w:firstColumn="1" w:lastColumn="0" w:noHBand="0" w:noVBand="1"/>
      </w:tblPr>
      <w:tblGrid>
        <w:gridCol w:w="2136"/>
        <w:gridCol w:w="2522"/>
        <w:gridCol w:w="2201"/>
        <w:gridCol w:w="2202"/>
      </w:tblGrid>
      <w:tr w:rsidR="00640B2F" w:rsidRPr="00EE35F5" w14:paraId="59694424" w14:textId="77777777" w:rsidTr="0078280B">
        <w:tc>
          <w:tcPr>
            <w:tcW w:w="2136" w:type="dxa"/>
          </w:tcPr>
          <w:p w14:paraId="3C3B82A8" w14:textId="77777777" w:rsidR="00640B2F" w:rsidRPr="00EE35F5" w:rsidRDefault="00640B2F" w:rsidP="0078280B">
            <w:pPr>
              <w:rPr>
                <w:b/>
                <w:szCs w:val="18"/>
              </w:rPr>
            </w:pPr>
            <w:r w:rsidRPr="00EE35F5">
              <w:rPr>
                <w:b/>
                <w:szCs w:val="18"/>
              </w:rPr>
              <w:t>Certificaten</w:t>
            </w:r>
          </w:p>
        </w:tc>
        <w:tc>
          <w:tcPr>
            <w:tcW w:w="2522" w:type="dxa"/>
          </w:tcPr>
          <w:p w14:paraId="52104B49" w14:textId="77777777" w:rsidR="00640B2F" w:rsidRPr="00EE35F5" w:rsidRDefault="00640B2F" w:rsidP="0078280B">
            <w:pPr>
              <w:rPr>
                <w:b/>
                <w:szCs w:val="18"/>
              </w:rPr>
            </w:pPr>
            <w:r w:rsidRPr="00EE35F5">
              <w:rPr>
                <w:b/>
                <w:szCs w:val="18"/>
              </w:rPr>
              <w:t>Organisatieonderdeel/ dienst waarop certificaat betrekking heeft</w:t>
            </w:r>
          </w:p>
        </w:tc>
        <w:tc>
          <w:tcPr>
            <w:tcW w:w="2201" w:type="dxa"/>
          </w:tcPr>
          <w:p w14:paraId="56250AB5" w14:textId="77777777" w:rsidR="00640B2F" w:rsidRPr="00EE35F5" w:rsidRDefault="00640B2F" w:rsidP="0078280B">
            <w:pPr>
              <w:rPr>
                <w:b/>
                <w:szCs w:val="18"/>
              </w:rPr>
            </w:pPr>
            <w:r w:rsidRPr="00EE35F5">
              <w:rPr>
                <w:b/>
                <w:szCs w:val="18"/>
              </w:rPr>
              <w:t>Geldigheidsduur certificaat</w:t>
            </w:r>
          </w:p>
        </w:tc>
        <w:tc>
          <w:tcPr>
            <w:tcW w:w="2202" w:type="dxa"/>
          </w:tcPr>
          <w:p w14:paraId="66189DC4" w14:textId="77777777" w:rsidR="00640B2F" w:rsidRPr="00EE35F5" w:rsidRDefault="00640B2F" w:rsidP="0078280B">
            <w:pPr>
              <w:rPr>
                <w:b/>
                <w:szCs w:val="18"/>
              </w:rPr>
            </w:pPr>
            <w:r w:rsidRPr="00EE35F5">
              <w:rPr>
                <w:b/>
                <w:szCs w:val="18"/>
              </w:rPr>
              <w:t>Verklaring van toepasselijkheid</w:t>
            </w:r>
          </w:p>
        </w:tc>
      </w:tr>
      <w:tr w:rsidR="00640B2F" w:rsidRPr="00EE35F5" w14:paraId="09F77E92" w14:textId="77777777" w:rsidTr="0078280B">
        <w:tc>
          <w:tcPr>
            <w:tcW w:w="2136" w:type="dxa"/>
          </w:tcPr>
          <w:p w14:paraId="3667EE0C" w14:textId="77777777" w:rsidR="00640B2F" w:rsidRPr="00EE35F5" w:rsidRDefault="00640B2F" w:rsidP="0078280B">
            <w:pPr>
              <w:rPr>
                <w:bCs/>
                <w:szCs w:val="18"/>
              </w:rPr>
            </w:pPr>
          </w:p>
        </w:tc>
        <w:tc>
          <w:tcPr>
            <w:tcW w:w="2522" w:type="dxa"/>
          </w:tcPr>
          <w:p w14:paraId="4C241B73" w14:textId="77777777" w:rsidR="00640B2F" w:rsidRPr="00EE35F5" w:rsidRDefault="00640B2F" w:rsidP="0078280B">
            <w:pPr>
              <w:rPr>
                <w:bCs/>
                <w:szCs w:val="18"/>
              </w:rPr>
            </w:pPr>
          </w:p>
        </w:tc>
        <w:tc>
          <w:tcPr>
            <w:tcW w:w="2201" w:type="dxa"/>
          </w:tcPr>
          <w:p w14:paraId="203DE37F" w14:textId="77777777" w:rsidR="00640B2F" w:rsidRPr="00EE35F5" w:rsidRDefault="00640B2F" w:rsidP="0078280B">
            <w:pPr>
              <w:rPr>
                <w:bCs/>
                <w:szCs w:val="18"/>
              </w:rPr>
            </w:pPr>
          </w:p>
        </w:tc>
        <w:tc>
          <w:tcPr>
            <w:tcW w:w="2202" w:type="dxa"/>
          </w:tcPr>
          <w:p w14:paraId="014D3504" w14:textId="77777777" w:rsidR="00640B2F" w:rsidRPr="00EE35F5" w:rsidRDefault="00640B2F" w:rsidP="0078280B">
            <w:pPr>
              <w:rPr>
                <w:bCs/>
                <w:szCs w:val="18"/>
              </w:rPr>
            </w:pPr>
          </w:p>
        </w:tc>
      </w:tr>
    </w:tbl>
    <w:p w14:paraId="76BF6FA5" w14:textId="77777777" w:rsidR="00640B2F" w:rsidRPr="00EE35F5" w:rsidRDefault="00640B2F" w:rsidP="00640B2F">
      <w:pPr>
        <w:rPr>
          <w:b/>
          <w:szCs w:val="18"/>
        </w:rPr>
      </w:pPr>
    </w:p>
    <w:p w14:paraId="292AF2A9" w14:textId="77777777" w:rsidR="00640B2F" w:rsidRPr="00EE35F5" w:rsidRDefault="00640B2F" w:rsidP="00640B2F">
      <w:pPr>
        <w:rPr>
          <w:b/>
          <w:szCs w:val="18"/>
        </w:rPr>
      </w:pPr>
      <w:r w:rsidRPr="00EE35F5">
        <w:rPr>
          <w:b/>
          <w:szCs w:val="18"/>
        </w:rPr>
        <w:t>Overige kwalificaties:</w:t>
      </w:r>
    </w:p>
    <w:tbl>
      <w:tblPr>
        <w:tblStyle w:val="Tabelraster"/>
        <w:tblW w:w="0" w:type="auto"/>
        <w:tblLook w:val="04A0" w:firstRow="1" w:lastRow="0" w:firstColumn="1" w:lastColumn="0" w:noHBand="0" w:noVBand="1"/>
      </w:tblPr>
      <w:tblGrid>
        <w:gridCol w:w="9017"/>
      </w:tblGrid>
      <w:tr w:rsidR="00640B2F" w:rsidRPr="00EE35F5" w14:paraId="32B76783" w14:textId="77777777" w:rsidTr="0078280B">
        <w:tc>
          <w:tcPr>
            <w:tcW w:w="9017" w:type="dxa"/>
          </w:tcPr>
          <w:p w14:paraId="6FABF3DD" w14:textId="77777777" w:rsidR="00640B2F" w:rsidRPr="00EE35F5" w:rsidRDefault="00640B2F" w:rsidP="0078280B">
            <w:pPr>
              <w:rPr>
                <w:bCs/>
                <w:szCs w:val="18"/>
              </w:rPr>
            </w:pPr>
            <w:r w:rsidRPr="00EE35F5">
              <w:rPr>
                <w:bCs/>
                <w:szCs w:val="18"/>
              </w:rPr>
              <w:t>NVT</w:t>
            </w:r>
          </w:p>
        </w:tc>
      </w:tr>
    </w:tbl>
    <w:p w14:paraId="410ADABE" w14:textId="77777777" w:rsidR="00640B2F" w:rsidRPr="00EE35F5" w:rsidRDefault="00640B2F" w:rsidP="00640B2F">
      <w:pPr>
        <w:rPr>
          <w:b/>
          <w:szCs w:val="18"/>
        </w:rPr>
      </w:pPr>
    </w:p>
    <w:p w14:paraId="3192CC1E" w14:textId="77777777" w:rsidR="00640B2F" w:rsidRPr="00EE35F5" w:rsidRDefault="00640B2F" w:rsidP="00640B2F">
      <w:pPr>
        <w:rPr>
          <w:b/>
          <w:szCs w:val="18"/>
        </w:rPr>
      </w:pPr>
      <w:r w:rsidRPr="00EE35F5">
        <w:rPr>
          <w:b/>
          <w:szCs w:val="18"/>
        </w:rPr>
        <w:t>Aanvullende beveiligingseisen:</w:t>
      </w:r>
    </w:p>
    <w:tbl>
      <w:tblPr>
        <w:tblStyle w:val="Tabelraster"/>
        <w:tblW w:w="0" w:type="auto"/>
        <w:tblLook w:val="04A0" w:firstRow="1" w:lastRow="0" w:firstColumn="1" w:lastColumn="0" w:noHBand="0" w:noVBand="1"/>
      </w:tblPr>
      <w:tblGrid>
        <w:gridCol w:w="9017"/>
      </w:tblGrid>
      <w:tr w:rsidR="00640B2F" w:rsidRPr="00EE35F5" w14:paraId="541F819B" w14:textId="77777777" w:rsidTr="219CBAC6">
        <w:tc>
          <w:tcPr>
            <w:tcW w:w="9017" w:type="dxa"/>
          </w:tcPr>
          <w:p w14:paraId="67AD72F0" w14:textId="38C05736" w:rsidR="00640B2F" w:rsidRPr="00EE35F5" w:rsidRDefault="00640B2F" w:rsidP="0078280B">
            <w:pPr>
              <w:rPr>
                <w:bCs/>
                <w:szCs w:val="18"/>
              </w:rPr>
            </w:pPr>
            <w:r w:rsidRPr="00EE35F5">
              <w:rPr>
                <w:bCs/>
                <w:szCs w:val="18"/>
              </w:rPr>
              <w:t xml:space="preserve">De eisen, zoals genoemd in het Cloudbeleid van EZ, zijn van toepassing: </w:t>
            </w:r>
          </w:p>
          <w:p w14:paraId="041F4B71" w14:textId="77777777" w:rsidR="00640B2F" w:rsidRPr="00EE35F5" w:rsidRDefault="00640B2F" w:rsidP="0078280B">
            <w:bookmarkStart w:id="60" w:name="_Hlk146034427"/>
          </w:p>
          <w:p w14:paraId="3F9DD0E5" w14:textId="77777777" w:rsidR="00640B2F" w:rsidRPr="00EE35F5" w:rsidRDefault="00640B2F" w:rsidP="00640B2F">
            <w:pPr>
              <w:pStyle w:val="Lijstalinea"/>
              <w:numPr>
                <w:ilvl w:val="0"/>
                <w:numId w:val="10"/>
              </w:numPr>
              <w:overflowPunct/>
              <w:autoSpaceDE/>
              <w:autoSpaceDN/>
              <w:adjustRightInd/>
              <w:spacing w:line="240" w:lineRule="atLeast"/>
              <w:ind w:left="484" w:hanging="484"/>
              <w:textAlignment w:val="auto"/>
              <w:rPr>
                <w:szCs w:val="18"/>
              </w:rPr>
            </w:pPr>
            <w:r w:rsidRPr="00EE35F5">
              <w:rPr>
                <w:szCs w:val="18"/>
              </w:rPr>
              <w:t xml:space="preserve">De leverancier beschikt over een geldige ISO-27001 </w:t>
            </w:r>
            <w:r>
              <w:rPr>
                <w:szCs w:val="18"/>
              </w:rPr>
              <w:t xml:space="preserve">of gelijkwaardige </w:t>
            </w:r>
            <w:r w:rsidRPr="00EE35F5">
              <w:rPr>
                <w:szCs w:val="18"/>
              </w:rPr>
              <w:t>certificering en de volledige lifecycle van de cloud toepassing valt binnen de scope van deze certificering.</w:t>
            </w:r>
          </w:p>
          <w:p w14:paraId="2463A66D" w14:textId="77777777" w:rsidR="00640B2F" w:rsidRPr="00EE35F5" w:rsidRDefault="00640B2F" w:rsidP="00640B2F">
            <w:pPr>
              <w:pStyle w:val="Lijstalinea"/>
              <w:numPr>
                <w:ilvl w:val="0"/>
                <w:numId w:val="10"/>
              </w:numPr>
              <w:overflowPunct/>
              <w:autoSpaceDE/>
              <w:autoSpaceDN/>
              <w:adjustRightInd/>
              <w:spacing w:line="240" w:lineRule="atLeast"/>
              <w:ind w:left="484" w:hanging="484"/>
              <w:textAlignment w:val="auto"/>
              <w:rPr>
                <w:szCs w:val="18"/>
              </w:rPr>
            </w:pPr>
            <w:r w:rsidRPr="00EE35F5">
              <w:rPr>
                <w:szCs w:val="18"/>
              </w:rPr>
              <w:t>Er zijn afspraken aanwezig hoe overdracht van data en/of software geschiedt in geval van beëindiging van de overeenkomst en welke verplichtingen de leverancier hierin heeft (exit strategie).</w:t>
            </w:r>
          </w:p>
          <w:p w14:paraId="1DF47725" w14:textId="77777777" w:rsidR="00640B2F" w:rsidRPr="00EE35F5" w:rsidRDefault="00640B2F" w:rsidP="00640B2F">
            <w:pPr>
              <w:pStyle w:val="Lijstalinea"/>
              <w:numPr>
                <w:ilvl w:val="0"/>
                <w:numId w:val="10"/>
              </w:numPr>
              <w:overflowPunct/>
              <w:autoSpaceDE/>
              <w:autoSpaceDN/>
              <w:adjustRightInd/>
              <w:spacing w:line="240" w:lineRule="atLeast"/>
              <w:ind w:left="484" w:hanging="484"/>
              <w:textAlignment w:val="auto"/>
              <w:rPr>
                <w:szCs w:val="18"/>
              </w:rPr>
            </w:pPr>
            <w:r w:rsidRPr="00EE35F5">
              <w:rPr>
                <w:szCs w:val="18"/>
              </w:rPr>
              <w:t>De leverancier verplicht zich beveiligingsincidenten relevant aan de dienstverlening voor RVO binnen 4 uur na constatering rechtstreeks te melden aan het Security Office van RVO (rvoinformatiebeveiliging@rvo.nl) onder vermelding van de opdrachtgever binnen RVO.</w:t>
            </w:r>
          </w:p>
          <w:p w14:paraId="468B8E39" w14:textId="77777777" w:rsidR="00640B2F" w:rsidRPr="00EE35F5" w:rsidRDefault="00640B2F" w:rsidP="00640B2F">
            <w:pPr>
              <w:pStyle w:val="Lijstalinea"/>
              <w:numPr>
                <w:ilvl w:val="0"/>
                <w:numId w:val="10"/>
              </w:numPr>
              <w:overflowPunct/>
              <w:autoSpaceDE/>
              <w:autoSpaceDN/>
              <w:adjustRightInd/>
              <w:spacing w:line="240" w:lineRule="atLeast"/>
              <w:ind w:left="484" w:hanging="484"/>
              <w:textAlignment w:val="auto"/>
              <w:rPr>
                <w:szCs w:val="18"/>
              </w:rPr>
            </w:pPr>
            <w:r w:rsidRPr="00EE35F5">
              <w:rPr>
                <w:szCs w:val="18"/>
              </w:rPr>
              <w:t>De leverancier verplicht zich geconstateerde beveiligingsissues t.a.v. de door hen geleverde public cloud toepassing op te lossen. Hiertoe meldt de leverancier binnen 48 uur aan RVO de termijn waarop de oplossing gerealiseerd is.</w:t>
            </w:r>
          </w:p>
          <w:p w14:paraId="72DBFAFE" w14:textId="77777777" w:rsidR="00640B2F" w:rsidRPr="00EE35F5" w:rsidRDefault="00640B2F" w:rsidP="00640B2F">
            <w:pPr>
              <w:pStyle w:val="Lijstalinea"/>
              <w:numPr>
                <w:ilvl w:val="0"/>
                <w:numId w:val="10"/>
              </w:numPr>
              <w:overflowPunct/>
              <w:autoSpaceDE/>
              <w:autoSpaceDN/>
              <w:adjustRightInd/>
              <w:spacing w:line="240" w:lineRule="atLeast"/>
              <w:ind w:left="484" w:hanging="484"/>
              <w:textAlignment w:val="auto"/>
              <w:rPr>
                <w:szCs w:val="18"/>
              </w:rPr>
            </w:pPr>
            <w:r w:rsidRPr="00EE35F5">
              <w:rPr>
                <w:szCs w:val="18"/>
              </w:rPr>
              <w:t>De leverancier verplicht zich mee te werken aan audits op het gebied van informatiebeveiliging en privacy geïnitieerd door de opdrachtgever.</w:t>
            </w:r>
          </w:p>
          <w:p w14:paraId="7C38DDC0" w14:textId="77777777" w:rsidR="00640B2F" w:rsidRPr="00EE35F5" w:rsidRDefault="00640B2F" w:rsidP="00640B2F">
            <w:pPr>
              <w:pStyle w:val="Lijstalinea"/>
              <w:numPr>
                <w:ilvl w:val="0"/>
                <w:numId w:val="10"/>
              </w:numPr>
              <w:overflowPunct/>
              <w:autoSpaceDE/>
              <w:autoSpaceDN/>
              <w:adjustRightInd/>
              <w:spacing w:line="240" w:lineRule="atLeast"/>
              <w:ind w:left="484" w:hanging="484"/>
              <w:textAlignment w:val="auto"/>
              <w:rPr>
                <w:szCs w:val="18"/>
              </w:rPr>
            </w:pPr>
            <w:r w:rsidRPr="00EE35F5">
              <w:rPr>
                <w:szCs w:val="18"/>
              </w:rPr>
              <w:t>De leverancier verplicht zich inzichtelijk te maken welke andere partijen betrokken zijn bij de invulling van de overeenkomst. Wijzigingen in de betrokken partijen worden schriftelijk gecommuniceerd aan de opdrachtgever binnen RVO én aan de RVO IMP Servicedesk.</w:t>
            </w:r>
          </w:p>
          <w:p w14:paraId="2CA01C24" w14:textId="77777777" w:rsidR="00640B2F" w:rsidRDefault="00640B2F" w:rsidP="00640B2F">
            <w:pPr>
              <w:pStyle w:val="Lijstalinea"/>
              <w:numPr>
                <w:ilvl w:val="0"/>
                <w:numId w:val="10"/>
              </w:numPr>
              <w:overflowPunct/>
              <w:autoSpaceDE/>
              <w:autoSpaceDN/>
              <w:adjustRightInd/>
              <w:spacing w:line="240" w:lineRule="atLeast"/>
              <w:ind w:left="484" w:hanging="484"/>
              <w:textAlignment w:val="auto"/>
              <w:rPr>
                <w:szCs w:val="18"/>
              </w:rPr>
            </w:pPr>
            <w:r w:rsidRPr="00EE35F5">
              <w:rPr>
                <w:szCs w:val="18"/>
              </w:rPr>
              <w:t>Er zijn afspraken aanwezig op welke wijze de leverancier data binnen de contractuele doelbinding van de opdrachtgever doorgeeft aan derde partijen (bijv. backups, logfiles, telemetrie, etc.). Voor doorgifte van data binnen de contractuele doelbinding naar verwerkers buiten de EU/EER ruimte is expliciete toestemming nodig van de opdrachtgever.</w:t>
            </w:r>
          </w:p>
          <w:p w14:paraId="156461A1" w14:textId="77777777" w:rsidR="00640B2F" w:rsidRPr="00A20F31" w:rsidRDefault="00640B2F" w:rsidP="00A20F31">
            <w:pPr>
              <w:pStyle w:val="Lijstalinea"/>
              <w:numPr>
                <w:ilvl w:val="0"/>
                <w:numId w:val="10"/>
              </w:numPr>
              <w:overflowPunct/>
              <w:autoSpaceDE/>
              <w:autoSpaceDN/>
              <w:adjustRightInd/>
              <w:spacing w:line="240" w:lineRule="atLeast"/>
              <w:ind w:left="484" w:hanging="484"/>
              <w:textAlignment w:val="auto"/>
              <w:rPr>
                <w:szCs w:val="18"/>
              </w:rPr>
            </w:pPr>
            <w:r w:rsidRPr="00EE35F5">
              <w:t>Er zijn afspraken aanwezig op welke wijze de leverancier deelneemt aan de door RVO ingerichte crisis organisatie.</w:t>
            </w:r>
            <w:bookmarkEnd w:id="60"/>
          </w:p>
          <w:p w14:paraId="47021B14" w14:textId="77777777" w:rsidR="00640B2F" w:rsidRPr="00EE35F5" w:rsidRDefault="00640B2F" w:rsidP="0078280B">
            <w:pPr>
              <w:ind w:left="1134"/>
            </w:pPr>
          </w:p>
          <w:p w14:paraId="36D5B3F2" w14:textId="77777777" w:rsidR="00640B2F" w:rsidRPr="00EE35F5" w:rsidRDefault="00640B2F" w:rsidP="0078280B"/>
          <w:p w14:paraId="3F65110C" w14:textId="77777777" w:rsidR="00640B2F" w:rsidRPr="00EE35F5" w:rsidRDefault="00640B2F" w:rsidP="0078280B">
            <w:r w:rsidRPr="00EE35F5">
              <w:lastRenderedPageBreak/>
              <w:t xml:space="preserve">Als uit de expliciete risicoanalyse blijkt dat beschikbaarheid (B), integriteit (I) of vertrouwelijkheid (V) een score van midden of hoger oplevert dan gelden aanvullend de volgende extra eisen: </w:t>
            </w:r>
          </w:p>
          <w:p w14:paraId="234BD3CD" w14:textId="77777777" w:rsidR="00640B2F" w:rsidRPr="00EE35F5" w:rsidRDefault="00640B2F" w:rsidP="0078280B"/>
          <w:p w14:paraId="0B8A560C" w14:textId="77777777" w:rsidR="00640B2F" w:rsidRPr="00A20F31" w:rsidRDefault="00640B2F" w:rsidP="00A20F31">
            <w:pPr>
              <w:pStyle w:val="Geenafstand"/>
              <w:numPr>
                <w:ilvl w:val="0"/>
                <w:numId w:val="10"/>
              </w:numPr>
              <w:ind w:left="426"/>
              <w:rPr>
                <w:rFonts w:ascii="Verdana" w:hAnsi="Verdana"/>
                <w:sz w:val="18"/>
                <w:szCs w:val="18"/>
                <w:lang w:val="nl-NL"/>
              </w:rPr>
            </w:pPr>
            <w:r w:rsidRPr="00EE35F5">
              <w:rPr>
                <w:rFonts w:ascii="Verdana" w:hAnsi="Verdana"/>
                <w:sz w:val="18"/>
                <w:szCs w:val="18"/>
                <w:lang w:val="nl-NL"/>
              </w:rPr>
              <w:t xml:space="preserve">De </w:t>
            </w:r>
            <w:r w:rsidRPr="00A20F31">
              <w:rPr>
                <w:rFonts w:ascii="Verdana" w:hAnsi="Verdana"/>
                <w:sz w:val="18"/>
                <w:szCs w:val="18"/>
                <w:lang w:val="nl-NL"/>
              </w:rPr>
              <w:t xml:space="preserve">leverancier past encryptie toe op de data. Encryptie wordt gebruikt voor data-in-rest, data-in-use en data-in-transit. Er zijn expliciete afspraken gemaakt met de leverancier over beheer van de encryptiesleutels. </w:t>
            </w:r>
          </w:p>
          <w:p w14:paraId="2B4D3CD5" w14:textId="77777777" w:rsidR="00A20F31" w:rsidRDefault="00640B2F" w:rsidP="00A20F31">
            <w:pPr>
              <w:pStyle w:val="Geenafstand"/>
              <w:numPr>
                <w:ilvl w:val="0"/>
                <w:numId w:val="10"/>
              </w:numPr>
              <w:ind w:left="426"/>
              <w:rPr>
                <w:rFonts w:ascii="Verdana" w:hAnsi="Verdana"/>
                <w:sz w:val="18"/>
                <w:szCs w:val="18"/>
                <w:lang w:val="nl-NL"/>
              </w:rPr>
            </w:pPr>
            <w:r w:rsidRPr="00A20F31">
              <w:rPr>
                <w:rFonts w:ascii="Verdana" w:hAnsi="Verdana"/>
                <w:sz w:val="18"/>
                <w:szCs w:val="18"/>
                <w:lang w:val="nl-NL"/>
              </w:rPr>
              <w:t>Met de leverancier dient een SLA afgesloten te worden met een periodieke rapportage van tenminste 1x per 4 maanden. In de SLA rapportage dient tenminste aandacht te zijn gegeven aan onderstaande punten: a) (ernstige) beveiligingsincidenten en de afhandeling daarvan b) gemaakte backups en verificatie van deze backups c) onderzoek van logfiles en resultaten hieruit d) gebruik van diagnostische gegevens en logboeken door derde partijen.</w:t>
            </w:r>
            <w:r w:rsidR="00A20F31">
              <w:rPr>
                <w:rFonts w:ascii="Verdana" w:hAnsi="Verdana"/>
                <w:sz w:val="18"/>
                <w:szCs w:val="18"/>
                <w:lang w:val="nl-NL"/>
              </w:rPr>
              <w:t xml:space="preserve"> </w:t>
            </w:r>
          </w:p>
          <w:p w14:paraId="425864CA" w14:textId="4833AF2F" w:rsidR="00640B2F" w:rsidRPr="00A20F31" w:rsidRDefault="00640B2F" w:rsidP="00876ED0">
            <w:pPr>
              <w:pStyle w:val="Geenafstand"/>
              <w:rPr>
                <w:rFonts w:ascii="Verdana" w:hAnsi="Verdana"/>
                <w:sz w:val="18"/>
                <w:szCs w:val="18"/>
                <w:lang w:val="nl-NL"/>
              </w:rPr>
            </w:pPr>
          </w:p>
        </w:tc>
      </w:tr>
    </w:tbl>
    <w:p w14:paraId="57BC0A8C" w14:textId="77777777" w:rsidR="00640B2F" w:rsidRPr="00EE35F5" w:rsidRDefault="00640B2F" w:rsidP="00640B2F">
      <w:pPr>
        <w:rPr>
          <w:b/>
          <w:szCs w:val="18"/>
        </w:rPr>
      </w:pPr>
    </w:p>
    <w:p w14:paraId="63ED84A2" w14:textId="77777777" w:rsidR="00640B2F" w:rsidRPr="00EE35F5" w:rsidRDefault="00640B2F" w:rsidP="00640B2F">
      <w:pPr>
        <w:rPr>
          <w:rFonts w:cs="Arial"/>
          <w:b/>
          <w:bCs/>
          <w:szCs w:val="18"/>
        </w:rPr>
      </w:pPr>
      <w:r w:rsidRPr="00EE35F5">
        <w:rPr>
          <w:szCs w:val="18"/>
        </w:rPr>
        <w:br w:type="page"/>
      </w:r>
    </w:p>
    <w:p w14:paraId="2A062AA5" w14:textId="77777777" w:rsidR="00640B2F" w:rsidRPr="00EE35F5" w:rsidRDefault="00640B2F" w:rsidP="00640B2F">
      <w:pPr>
        <w:pStyle w:val="Kop3"/>
        <w:rPr>
          <w:sz w:val="18"/>
          <w:szCs w:val="18"/>
        </w:rPr>
      </w:pPr>
      <w:r w:rsidRPr="00EE35F5">
        <w:rPr>
          <w:sz w:val="18"/>
          <w:szCs w:val="18"/>
        </w:rPr>
        <w:lastRenderedPageBreak/>
        <w:t>Bijlage 3: Afspraken betreffende Inbreuken in verband met Persoonsgegevens (waaronder datalekken)</w:t>
      </w:r>
    </w:p>
    <w:p w14:paraId="499ED614" w14:textId="77777777" w:rsidR="00640B2F" w:rsidRPr="00EE35F5" w:rsidRDefault="00640B2F" w:rsidP="00640B2F">
      <w:pPr>
        <w:spacing w:line="276" w:lineRule="auto"/>
        <w:rPr>
          <w:rFonts w:cs="Arial"/>
          <w:szCs w:val="18"/>
        </w:rPr>
      </w:pPr>
    </w:p>
    <w:p w14:paraId="6D87AACF" w14:textId="77777777" w:rsidR="00640B2F" w:rsidRPr="00EE35F5" w:rsidRDefault="00640B2F" w:rsidP="00640B2F">
      <w:pPr>
        <w:spacing w:line="276" w:lineRule="auto"/>
        <w:rPr>
          <w:rFonts w:cs="Arial"/>
          <w:b/>
          <w:szCs w:val="18"/>
        </w:rPr>
      </w:pPr>
      <w:r w:rsidRPr="00EE35F5">
        <w:rPr>
          <w:rFonts w:cs="Arial"/>
          <w:b/>
          <w:szCs w:val="18"/>
        </w:rPr>
        <w:t>Aanleiding</w:t>
      </w:r>
    </w:p>
    <w:p w14:paraId="08B0B679" w14:textId="77777777" w:rsidR="00640B2F" w:rsidRPr="00EE35F5" w:rsidRDefault="00640B2F" w:rsidP="00640B2F">
      <w:pPr>
        <w:spacing w:line="276" w:lineRule="auto"/>
        <w:rPr>
          <w:rFonts w:cs="Arial"/>
          <w:szCs w:val="18"/>
        </w:rPr>
      </w:pPr>
      <w:r w:rsidRPr="00EE35F5">
        <w:rPr>
          <w:rFonts w:cs="Arial"/>
          <w:szCs w:val="18"/>
        </w:rPr>
        <w:t>Sinds 1 januari 2016 geldt de meldplicht datalekken. Deze meldplicht houdt in dat organisaties (zowel bedrijven als overheden) direct een melding moeten doen bij de Autoriteit Persoonsgegevens zodra zij een ernstig datalek hebben. En soms moeten zij het datalek ook melden aan de Betrokkenen (de mensen van wie de Persoonsgegevens zijn gelekt).</w:t>
      </w:r>
    </w:p>
    <w:p w14:paraId="7E54E964" w14:textId="77777777" w:rsidR="00640B2F" w:rsidRPr="00EE35F5" w:rsidRDefault="00640B2F" w:rsidP="00640B2F">
      <w:pPr>
        <w:spacing w:line="276" w:lineRule="auto"/>
        <w:rPr>
          <w:rFonts w:cs="Arial"/>
          <w:szCs w:val="18"/>
        </w:rPr>
      </w:pPr>
    </w:p>
    <w:p w14:paraId="1A8A8C54" w14:textId="77777777" w:rsidR="00640B2F" w:rsidRPr="00EE35F5" w:rsidRDefault="00640B2F" w:rsidP="00640B2F">
      <w:pPr>
        <w:rPr>
          <w:szCs w:val="18"/>
        </w:rPr>
      </w:pPr>
      <w:r w:rsidRPr="00EE35F5">
        <w:rPr>
          <w:szCs w:val="18"/>
        </w:rPr>
        <w:t xml:space="preserve">Aangezien Opdrachtnemer Persoonsgegevens gaat Verwerken c.q. Verwerkt in het kader van het uitvoeren van de Overeenkomst, heeft Opdrachtnemer de verplichting om bij het constateren van een Inbreuk in verband met Persoonsgegevens (art. 33 lid 2 AVG), zonder onredelijke vertraging, dit te melden aan Opdrachtgever. </w:t>
      </w:r>
    </w:p>
    <w:p w14:paraId="503634AD" w14:textId="77777777" w:rsidR="00640B2F" w:rsidRPr="00EE35F5" w:rsidRDefault="00640B2F" w:rsidP="00640B2F">
      <w:pPr>
        <w:spacing w:line="276" w:lineRule="auto"/>
        <w:rPr>
          <w:rFonts w:cs="Arial"/>
          <w:szCs w:val="18"/>
        </w:rPr>
      </w:pPr>
    </w:p>
    <w:p w14:paraId="4A8FB999" w14:textId="77777777" w:rsidR="00640B2F" w:rsidRPr="00EE35F5" w:rsidRDefault="00640B2F" w:rsidP="00640B2F">
      <w:pPr>
        <w:rPr>
          <w:b/>
          <w:szCs w:val="18"/>
        </w:rPr>
      </w:pPr>
      <w:r w:rsidRPr="00EE35F5">
        <w:rPr>
          <w:b/>
          <w:szCs w:val="18"/>
        </w:rPr>
        <w:t xml:space="preserve">Verlenen van medewerking </w:t>
      </w:r>
    </w:p>
    <w:p w14:paraId="06CFF9E1" w14:textId="77777777" w:rsidR="00640B2F" w:rsidRPr="00EE35F5" w:rsidRDefault="00640B2F" w:rsidP="00640B2F">
      <w:pPr>
        <w:rPr>
          <w:szCs w:val="18"/>
        </w:rPr>
      </w:pPr>
      <w:r w:rsidRPr="00EE35F5">
        <w:rPr>
          <w:szCs w:val="18"/>
        </w:rPr>
        <w:t>Opdrachtgever coördineert de afhandeling van het datalek naar en de melding aan de Autoriteit Persoonsgegevens en zo nodig aan Betrokkenen. Opdrachtnemer dient volledige medewerking te verlenen door alle door Opdrachtgever gevraagde informatie te verstrekken.</w:t>
      </w:r>
    </w:p>
    <w:p w14:paraId="73B1D14D" w14:textId="77777777" w:rsidR="00640B2F" w:rsidRPr="00EE35F5" w:rsidRDefault="00640B2F" w:rsidP="00640B2F">
      <w:pPr>
        <w:tabs>
          <w:tab w:val="left" w:pos="1380"/>
        </w:tabs>
        <w:rPr>
          <w:szCs w:val="18"/>
        </w:rPr>
      </w:pPr>
      <w:r w:rsidRPr="00EE35F5">
        <w:rPr>
          <w:szCs w:val="18"/>
        </w:rPr>
        <w:tab/>
      </w:r>
    </w:p>
    <w:p w14:paraId="07B76964" w14:textId="77777777" w:rsidR="00640B2F" w:rsidRPr="00EE35F5" w:rsidRDefault="00640B2F" w:rsidP="00640B2F">
      <w:pPr>
        <w:rPr>
          <w:szCs w:val="18"/>
        </w:rPr>
      </w:pPr>
      <w:r w:rsidRPr="00EE35F5">
        <w:rPr>
          <w:szCs w:val="18"/>
        </w:rPr>
        <w:t>Opdrachtgever zal onder meer de volgende gegevens aan Opdrachtnemer vragen:</w:t>
      </w:r>
    </w:p>
    <w:p w14:paraId="2252E2E4" w14:textId="77777777" w:rsidR="00640B2F" w:rsidRPr="00EE35F5" w:rsidRDefault="00640B2F" w:rsidP="00640B2F">
      <w:pPr>
        <w:rPr>
          <w:szCs w:val="18"/>
        </w:rPr>
      </w:pPr>
    </w:p>
    <w:p w14:paraId="60D71C31" w14:textId="77777777" w:rsidR="00640B2F" w:rsidRPr="00EE35F5" w:rsidRDefault="00640B2F" w:rsidP="00640B2F">
      <w:pPr>
        <w:pStyle w:val="Lijstalinea"/>
        <w:numPr>
          <w:ilvl w:val="0"/>
          <w:numId w:val="7"/>
        </w:numPr>
        <w:overflowPunct/>
        <w:autoSpaceDE/>
        <w:autoSpaceDN/>
        <w:adjustRightInd/>
        <w:contextualSpacing w:val="0"/>
        <w:textAlignment w:val="auto"/>
        <w:rPr>
          <w:szCs w:val="18"/>
        </w:rPr>
      </w:pPr>
      <w:r w:rsidRPr="00EE35F5">
        <w:t>Gegevens van zijn organisatie (naam organisatie, adres, postcode, vestigingsplaats, registratie beroeps- of handelsregister);</w:t>
      </w:r>
    </w:p>
    <w:p w14:paraId="37617C10" w14:textId="77777777" w:rsidR="00640B2F" w:rsidRPr="00EE35F5" w:rsidRDefault="00640B2F" w:rsidP="00640B2F">
      <w:pPr>
        <w:pStyle w:val="Lijstalinea"/>
        <w:numPr>
          <w:ilvl w:val="0"/>
          <w:numId w:val="7"/>
        </w:numPr>
        <w:overflowPunct/>
        <w:autoSpaceDE/>
        <w:autoSpaceDN/>
        <w:adjustRightInd/>
        <w:contextualSpacing w:val="0"/>
        <w:textAlignment w:val="auto"/>
      </w:pPr>
      <w:r w:rsidRPr="00EE35F5">
        <w:t>Gegevens van de melder (naam, functie, e-mailadres, telefoonnummer(s));</w:t>
      </w:r>
    </w:p>
    <w:p w14:paraId="31E139BF" w14:textId="77777777" w:rsidR="00640B2F" w:rsidRPr="00EE35F5" w:rsidRDefault="00640B2F" w:rsidP="00640B2F">
      <w:pPr>
        <w:pStyle w:val="Lijstalinea"/>
        <w:numPr>
          <w:ilvl w:val="0"/>
          <w:numId w:val="7"/>
        </w:numPr>
        <w:overflowPunct/>
        <w:autoSpaceDE/>
        <w:autoSpaceDN/>
        <w:adjustRightInd/>
        <w:contextualSpacing w:val="0"/>
        <w:textAlignment w:val="auto"/>
      </w:pPr>
      <w:r w:rsidRPr="00EE35F5">
        <w:t>Gegevens over het datalek (korte samenvatting van het incident waarbij er een Inbreuk is geweest op de beveiliging van Persoonsgegevens, minimaal en maximaal aantal Betrokkenen waarop de Inbreuk op de Persoonsgegevens betrekking heeft, een omschrijving van de groep Betrokkenen waarop de Inbreuk betrekking heeft, wanneer de Inbreuk heeft plaatsgehad (exacte datum of periode), wanneer de Inbreuk is ontdekt);</w:t>
      </w:r>
    </w:p>
    <w:p w14:paraId="28711640" w14:textId="77777777" w:rsidR="00640B2F" w:rsidRPr="00EE35F5" w:rsidRDefault="00640B2F" w:rsidP="00640B2F">
      <w:pPr>
        <w:pStyle w:val="Lijstalinea"/>
        <w:numPr>
          <w:ilvl w:val="0"/>
          <w:numId w:val="7"/>
        </w:numPr>
        <w:overflowPunct/>
        <w:autoSpaceDE/>
        <w:autoSpaceDN/>
        <w:adjustRightInd/>
        <w:contextualSpacing w:val="0"/>
        <w:textAlignment w:val="auto"/>
      </w:pPr>
      <w:r w:rsidRPr="00EE35F5">
        <w:t>Gegevens over de aard van de Inbreuk (lezen, kopiëren, veranderen, verwijderen, vernietigen, diefstal);</w:t>
      </w:r>
    </w:p>
    <w:p w14:paraId="156F6221" w14:textId="77777777" w:rsidR="00640B2F" w:rsidRPr="00EE35F5" w:rsidRDefault="00640B2F" w:rsidP="00640B2F">
      <w:pPr>
        <w:pStyle w:val="Lijstalinea"/>
        <w:numPr>
          <w:ilvl w:val="0"/>
          <w:numId w:val="7"/>
        </w:numPr>
        <w:overflowPunct/>
        <w:autoSpaceDE/>
        <w:autoSpaceDN/>
        <w:adjustRightInd/>
        <w:contextualSpacing w:val="0"/>
        <w:textAlignment w:val="auto"/>
      </w:pPr>
      <w:r w:rsidRPr="00EE35F5">
        <w:t xml:space="preserve">Soort Persoonsgegevens (beschreven in bijlage 1) (NAW-gegevens, telefoonnummers, </w:t>
      </w:r>
      <w:r w:rsidRPr="00EE35F5">
        <w:br/>
        <w:t>e-mailadressen of andere adressen voor elektronische communicatie, toegangs- of identificatiegegevens, financiële gegevens, BSN, paspoort of kopieën van andere legitimatiebewijzen, geslacht, geboortedatum en/ leeftijd, bijzondere persoonsgegevens (zoals: etniciteit, politieke opvattingen, levensbeschouwing, lidmaatschap vakbond, genetische gegevens, biometrische identificatie, gezondheid, seksuele leven en strafrechtelijke gegevens);</w:t>
      </w:r>
    </w:p>
    <w:p w14:paraId="6D144D66" w14:textId="77777777" w:rsidR="00640B2F" w:rsidRPr="00EE35F5" w:rsidRDefault="00640B2F" w:rsidP="00640B2F">
      <w:pPr>
        <w:pStyle w:val="Lijstalinea"/>
        <w:numPr>
          <w:ilvl w:val="0"/>
          <w:numId w:val="7"/>
        </w:numPr>
        <w:overflowPunct/>
        <w:autoSpaceDE/>
        <w:autoSpaceDN/>
        <w:adjustRightInd/>
        <w:contextualSpacing w:val="0"/>
        <w:textAlignment w:val="auto"/>
      </w:pPr>
      <w:r w:rsidRPr="00EE35F5">
        <w:t>Welke technische en organisatorische maatregelen genomen zijn om het datalek aan te pakken en om verdere Inbreuken te voorkomen?;</w:t>
      </w:r>
    </w:p>
    <w:p w14:paraId="3EEA31D9" w14:textId="77777777" w:rsidR="00640B2F" w:rsidRPr="00EE35F5" w:rsidRDefault="00640B2F" w:rsidP="00640B2F">
      <w:pPr>
        <w:pStyle w:val="Lijstalinea"/>
        <w:numPr>
          <w:ilvl w:val="0"/>
          <w:numId w:val="7"/>
        </w:numPr>
        <w:overflowPunct/>
        <w:autoSpaceDE/>
        <w:autoSpaceDN/>
        <w:adjustRightInd/>
        <w:contextualSpacing w:val="0"/>
        <w:textAlignment w:val="auto"/>
      </w:pPr>
      <w:r w:rsidRPr="00EE35F5">
        <w:t>Technische beschermingsmaatregelen (waren de Persoonsgegevens op het moment van het ontdekken van het datalek (deels) versleuteld, gehasht of op een andere manier onbegrijpelijk of ontoegankelijk gemaakt voor onbevoegden? Op welke manier waren de Persoonsgegevens geheel of gedeeltelijk onbegrijpelijk dan wel ontoegankelijk gemaakt?).</w:t>
      </w:r>
    </w:p>
    <w:p w14:paraId="39872BF9" w14:textId="77777777" w:rsidR="00640B2F" w:rsidRPr="00EE35F5" w:rsidRDefault="00640B2F" w:rsidP="00640B2F"/>
    <w:p w14:paraId="11AEB6A4" w14:textId="77777777" w:rsidR="00640B2F" w:rsidRPr="00EE35F5" w:rsidRDefault="00640B2F" w:rsidP="00640B2F">
      <w:r w:rsidRPr="00EE35F5">
        <w:t xml:space="preserve">Ook indien bovenstaande informatie nog niet bekend is, wordt er direct door Opdrachtnemer contact opgenomen met de contactpersoon/het contactpunt datalekken van Opdrachtgever. </w:t>
      </w:r>
    </w:p>
    <w:p w14:paraId="76A17A7B" w14:textId="77777777" w:rsidR="00640B2F" w:rsidRPr="00EE35F5" w:rsidRDefault="00640B2F" w:rsidP="00640B2F">
      <w:pPr>
        <w:rPr>
          <w:rFonts w:cs="Arial"/>
          <w:szCs w:val="18"/>
        </w:rPr>
      </w:pPr>
    </w:p>
    <w:p w14:paraId="2BE4B6C6" w14:textId="77777777" w:rsidR="00640B2F" w:rsidRPr="00EE35F5" w:rsidRDefault="00640B2F" w:rsidP="00640B2F">
      <w:pPr>
        <w:ind w:right="1"/>
        <w:rPr>
          <w:b/>
        </w:rPr>
      </w:pPr>
    </w:p>
    <w:p w14:paraId="0044879A" w14:textId="77777777" w:rsidR="00640B2F" w:rsidRPr="00EE35F5" w:rsidRDefault="00640B2F" w:rsidP="00640B2F">
      <w:pPr>
        <w:rPr>
          <w:b/>
        </w:rPr>
      </w:pPr>
      <w:r w:rsidRPr="00EE35F5">
        <w:rPr>
          <w:b/>
        </w:rPr>
        <w:br w:type="page"/>
      </w:r>
    </w:p>
    <w:p w14:paraId="6012BEDD" w14:textId="77777777" w:rsidR="00640B2F" w:rsidRPr="00EE35F5" w:rsidRDefault="00640B2F" w:rsidP="00640B2F">
      <w:pPr>
        <w:ind w:right="1"/>
        <w:rPr>
          <w:b/>
        </w:rPr>
      </w:pPr>
      <w:r w:rsidRPr="00EE35F5">
        <w:rPr>
          <w:b/>
        </w:rPr>
        <w:lastRenderedPageBreak/>
        <w:t>Voorbeelden van datalekken</w:t>
      </w:r>
    </w:p>
    <w:p w14:paraId="4A310CA9" w14:textId="77777777" w:rsidR="00640B2F" w:rsidRPr="00EE35F5" w:rsidRDefault="00640B2F" w:rsidP="00640B2F">
      <w:pPr>
        <w:ind w:left="360" w:right="1"/>
        <w:rPr>
          <w:b/>
        </w:rPr>
      </w:pPr>
    </w:p>
    <w:p w14:paraId="56BF9898" w14:textId="77777777" w:rsidR="00640B2F" w:rsidRPr="00EE35F5" w:rsidRDefault="00640B2F" w:rsidP="00640B2F">
      <w:pPr>
        <w:pStyle w:val="HoofdtekstA"/>
        <w:numPr>
          <w:ilvl w:val="0"/>
          <w:numId w:val="8"/>
        </w:numPr>
        <w:ind w:left="720" w:right="1"/>
        <w:rPr>
          <w:rFonts w:ascii="Verdana" w:eastAsia="Verdana" w:hAnsi="Verdana" w:cs="Verdana"/>
          <w:sz w:val="18"/>
          <w:szCs w:val="18"/>
        </w:rPr>
      </w:pPr>
      <w:r w:rsidRPr="00EE35F5">
        <w:rPr>
          <w:rFonts w:ascii="Verdana" w:hAnsi="Verdana"/>
          <w:sz w:val="18"/>
          <w:szCs w:val="18"/>
        </w:rPr>
        <w:t>Verlies of diefstal van een laptop, smartphone, USB-stick etc. Ook wanneer sprake is van encrypted data!</w:t>
      </w:r>
    </w:p>
    <w:p w14:paraId="0F4DD9F6" w14:textId="77777777" w:rsidR="00640B2F" w:rsidRPr="00EE35F5" w:rsidRDefault="00640B2F" w:rsidP="00640B2F">
      <w:pPr>
        <w:pStyle w:val="HoofdtekstA"/>
        <w:numPr>
          <w:ilvl w:val="0"/>
          <w:numId w:val="8"/>
        </w:numPr>
        <w:ind w:left="720" w:right="1"/>
        <w:rPr>
          <w:rFonts w:ascii="Verdana" w:eastAsia="Verdana" w:hAnsi="Verdana" w:cs="Verdana"/>
          <w:sz w:val="18"/>
          <w:szCs w:val="18"/>
        </w:rPr>
      </w:pPr>
      <w:r w:rsidRPr="00EE35F5">
        <w:rPr>
          <w:rFonts w:ascii="Verdana" w:hAnsi="Verdana"/>
          <w:sz w:val="18"/>
          <w:szCs w:val="18"/>
        </w:rPr>
        <w:t>Per ongeluk openbaar maken van Persoonsgegevens.</w:t>
      </w:r>
    </w:p>
    <w:p w14:paraId="38AF6492" w14:textId="77777777" w:rsidR="00640B2F" w:rsidRPr="00EE35F5" w:rsidRDefault="00640B2F" w:rsidP="00640B2F">
      <w:pPr>
        <w:pStyle w:val="HoofdtekstA"/>
        <w:numPr>
          <w:ilvl w:val="0"/>
          <w:numId w:val="8"/>
        </w:numPr>
        <w:ind w:left="720" w:right="1"/>
        <w:rPr>
          <w:rFonts w:ascii="Verdana" w:eastAsia="Verdana" w:hAnsi="Verdana" w:cs="Verdana"/>
          <w:sz w:val="18"/>
          <w:szCs w:val="18"/>
        </w:rPr>
      </w:pPr>
      <w:r w:rsidRPr="00EE35F5">
        <w:rPr>
          <w:rFonts w:ascii="Verdana" w:hAnsi="Verdana"/>
          <w:sz w:val="18"/>
          <w:szCs w:val="18"/>
        </w:rPr>
        <w:t>Het versturen van een e-mail met namen in de CC in plaats van BCC terwijl de geadresseerden niets met elkaar te maken hebben. Of het versturen van een e-mail naar het verkeerde adres.</w:t>
      </w:r>
    </w:p>
    <w:p w14:paraId="3BB20357" w14:textId="77777777" w:rsidR="00640B2F" w:rsidRPr="00EE35F5" w:rsidRDefault="00640B2F" w:rsidP="00640B2F">
      <w:pPr>
        <w:pStyle w:val="HoofdtekstA"/>
        <w:numPr>
          <w:ilvl w:val="0"/>
          <w:numId w:val="8"/>
        </w:numPr>
        <w:ind w:left="720" w:right="1"/>
        <w:rPr>
          <w:rFonts w:ascii="Verdana" w:eastAsia="Verdana" w:hAnsi="Verdana" w:cs="Verdana"/>
          <w:sz w:val="18"/>
          <w:szCs w:val="18"/>
        </w:rPr>
      </w:pPr>
      <w:r w:rsidRPr="00EE35F5">
        <w:rPr>
          <w:rFonts w:ascii="Verdana" w:hAnsi="Verdana"/>
          <w:sz w:val="18"/>
          <w:szCs w:val="18"/>
        </w:rPr>
        <w:t>Slachtoffer zijn van een phishing mail of hack.</w:t>
      </w:r>
    </w:p>
    <w:p w14:paraId="3736F354" w14:textId="77777777" w:rsidR="00640B2F" w:rsidRPr="00EE35F5" w:rsidRDefault="00640B2F" w:rsidP="00640B2F">
      <w:pPr>
        <w:pStyle w:val="HoofdtekstA"/>
        <w:numPr>
          <w:ilvl w:val="0"/>
          <w:numId w:val="8"/>
        </w:numPr>
        <w:ind w:left="720" w:right="1"/>
        <w:rPr>
          <w:rFonts w:ascii="Verdana" w:eastAsia="Verdana" w:hAnsi="Verdana" w:cs="Verdana"/>
          <w:sz w:val="18"/>
          <w:szCs w:val="18"/>
        </w:rPr>
      </w:pPr>
      <w:r w:rsidRPr="00EE35F5">
        <w:rPr>
          <w:rFonts w:ascii="Verdana" w:hAnsi="Verdana"/>
          <w:sz w:val="18"/>
          <w:szCs w:val="18"/>
        </w:rPr>
        <w:t>Het illegaal doorgeven van gebruikersnamen/inlogcodes of toegang hebben tot bestanden waarvoor je niet (meer) bent geautoriseerd.</w:t>
      </w:r>
    </w:p>
    <w:p w14:paraId="5221A55F" w14:textId="77777777" w:rsidR="00640B2F" w:rsidRPr="00EE35F5" w:rsidRDefault="00640B2F" w:rsidP="00640B2F">
      <w:pPr>
        <w:pStyle w:val="HoofdtekstA"/>
        <w:numPr>
          <w:ilvl w:val="0"/>
          <w:numId w:val="8"/>
        </w:numPr>
        <w:ind w:left="720" w:right="1"/>
        <w:rPr>
          <w:rFonts w:ascii="Verdana" w:eastAsia="Verdana" w:hAnsi="Verdana" w:cs="Verdana"/>
          <w:sz w:val="18"/>
          <w:szCs w:val="18"/>
        </w:rPr>
      </w:pPr>
      <w:r w:rsidRPr="00EE35F5">
        <w:rPr>
          <w:rFonts w:ascii="Verdana" w:hAnsi="Verdana"/>
          <w:sz w:val="18"/>
          <w:szCs w:val="18"/>
        </w:rPr>
        <w:t>Vernietiging van een database met Persoonsgegevens als gevolg van een menselijke fout terwijl een back-up ontbreekt.</w:t>
      </w:r>
    </w:p>
    <w:p w14:paraId="6FD20EC4" w14:textId="77777777" w:rsidR="00640B2F" w:rsidRPr="00EE35F5" w:rsidRDefault="00640B2F" w:rsidP="00640B2F">
      <w:pPr>
        <w:pStyle w:val="HoofdtekstA"/>
        <w:ind w:right="1"/>
        <w:rPr>
          <w:rFonts w:ascii="Verdana" w:hAnsi="Verdana"/>
          <w:sz w:val="18"/>
          <w:szCs w:val="18"/>
        </w:rPr>
      </w:pPr>
    </w:p>
    <w:p w14:paraId="688D6C90" w14:textId="77777777" w:rsidR="00640B2F" w:rsidRPr="00EE35F5" w:rsidRDefault="00640B2F" w:rsidP="00640B2F">
      <w:pPr>
        <w:pStyle w:val="HoofdtekstA"/>
        <w:ind w:right="1"/>
        <w:rPr>
          <w:rFonts w:ascii="Verdana" w:eastAsia="Verdana" w:hAnsi="Verdana" w:cs="Verdana"/>
          <w:sz w:val="18"/>
          <w:szCs w:val="18"/>
        </w:rPr>
      </w:pPr>
    </w:p>
    <w:p w14:paraId="148AB7CB" w14:textId="77777777" w:rsidR="00640B2F" w:rsidRPr="00EE35F5" w:rsidRDefault="00640B2F" w:rsidP="00640B2F">
      <w:pPr>
        <w:rPr>
          <w:b/>
        </w:rPr>
      </w:pPr>
      <w:r w:rsidRPr="00EE35F5">
        <w:rPr>
          <w:b/>
        </w:rPr>
        <w:t>In te vullen door Opdrachtgever:</w:t>
      </w:r>
    </w:p>
    <w:p w14:paraId="727B3898" w14:textId="77777777" w:rsidR="00640B2F" w:rsidRPr="00EE35F5" w:rsidRDefault="00640B2F" w:rsidP="00640B2F">
      <w:pPr>
        <w:rPr>
          <w:szCs w:val="18"/>
        </w:rPr>
      </w:pPr>
      <w:r w:rsidRPr="00EE35F5">
        <w:rPr>
          <w:szCs w:val="18"/>
        </w:rPr>
        <w:t>Contactgegevens bij datalekken:</w:t>
      </w:r>
    </w:p>
    <w:p w14:paraId="7C370B43" w14:textId="77777777" w:rsidR="00640B2F" w:rsidRPr="00EE35F5" w:rsidRDefault="00640B2F" w:rsidP="00640B2F">
      <w:r w:rsidRPr="00EE35F5">
        <w:t>E: rvoinformatiebeveiliging@rvo.nl</w:t>
      </w:r>
    </w:p>
    <w:p w14:paraId="3CEB6FE6" w14:textId="77777777" w:rsidR="00640B2F" w:rsidRPr="00EE35F5" w:rsidRDefault="00640B2F" w:rsidP="00640B2F">
      <w:r w:rsidRPr="00EE35F5">
        <w:t>Bereikbaarheid: op werkdagen van 07:30 tot 18:30</w:t>
      </w:r>
    </w:p>
    <w:p w14:paraId="2F30A5D2" w14:textId="77777777" w:rsidR="00640B2F" w:rsidRPr="00EE35F5" w:rsidRDefault="00640B2F" w:rsidP="00640B2F"/>
    <w:p w14:paraId="785625E7" w14:textId="77777777" w:rsidR="00640B2F" w:rsidRPr="00EE35F5" w:rsidRDefault="00640B2F" w:rsidP="00640B2F"/>
    <w:p w14:paraId="1BF90D1A" w14:textId="4B9EBCF4" w:rsidR="00640B2F" w:rsidRPr="00EE35F5" w:rsidRDefault="00640B2F" w:rsidP="00640B2F">
      <w:pPr>
        <w:rPr>
          <w:b/>
        </w:rPr>
      </w:pPr>
      <w:r w:rsidRPr="00EE35F5">
        <w:rPr>
          <w:b/>
        </w:rPr>
        <w:t>In te vullen door Opdrachtnemer</w:t>
      </w:r>
      <w:r w:rsidR="00762D4A">
        <w:rPr>
          <w:b/>
        </w:rPr>
        <w:t xml:space="preserve"> </w:t>
      </w:r>
      <w:r w:rsidR="00762D4A">
        <w:rPr>
          <w:b/>
          <w:szCs w:val="18"/>
          <w:highlight w:val="cyan"/>
        </w:rPr>
        <w:t>&lt;I</w:t>
      </w:r>
      <w:r w:rsidR="00762D4A" w:rsidRPr="0025794B">
        <w:rPr>
          <w:b/>
          <w:szCs w:val="18"/>
          <w:highlight w:val="cyan"/>
        </w:rPr>
        <w:t>nvullen als de leverancier bekend i</w:t>
      </w:r>
      <w:r w:rsidR="00762D4A">
        <w:rPr>
          <w:b/>
          <w:szCs w:val="18"/>
          <w:highlight w:val="cyan"/>
        </w:rPr>
        <w:t>s&gt;</w:t>
      </w:r>
      <w:r w:rsidRPr="00EE35F5">
        <w:rPr>
          <w:b/>
        </w:rPr>
        <w:t>:</w:t>
      </w:r>
    </w:p>
    <w:p w14:paraId="3C784D6D" w14:textId="77777777" w:rsidR="00640B2F" w:rsidRPr="00EE35F5" w:rsidRDefault="00640B2F" w:rsidP="00640B2F">
      <w:r w:rsidRPr="00EE35F5">
        <w:t>Contactgegevens bij datalekken:</w:t>
      </w:r>
    </w:p>
    <w:p w14:paraId="6E3F242A" w14:textId="77777777" w:rsidR="00640B2F" w:rsidRPr="00EE35F5" w:rsidRDefault="00640B2F" w:rsidP="00640B2F">
      <w:r w:rsidRPr="00EE35F5">
        <w:t xml:space="preserve">Contactformulier website: </w:t>
      </w:r>
    </w:p>
    <w:p w14:paraId="075B49BC" w14:textId="77777777" w:rsidR="00640B2F" w:rsidRPr="00EE35F5" w:rsidRDefault="00640B2F" w:rsidP="00640B2F">
      <w:pPr>
        <w:pBdr>
          <w:top w:val="nil"/>
          <w:left w:val="nil"/>
          <w:bottom w:val="nil"/>
          <w:right w:val="nil"/>
          <w:between w:val="nil"/>
        </w:pBdr>
      </w:pPr>
      <w:r w:rsidRPr="00EE35F5">
        <w:t xml:space="preserve">E-mail: </w:t>
      </w:r>
    </w:p>
    <w:p w14:paraId="5428691E" w14:textId="77777777" w:rsidR="00640B2F" w:rsidRPr="00EE35F5" w:rsidRDefault="00640B2F" w:rsidP="00640B2F">
      <w:pPr>
        <w:rPr>
          <w:u w:val="single"/>
        </w:rPr>
      </w:pPr>
      <w:r w:rsidRPr="00EE35F5">
        <w:t xml:space="preserve">Telefoonnummer: </w:t>
      </w:r>
    </w:p>
    <w:bookmarkEnd w:id="55"/>
    <w:bookmarkEnd w:id="56"/>
    <w:bookmarkEnd w:id="57"/>
    <w:bookmarkEnd w:id="58"/>
    <w:bookmarkEnd w:id="59"/>
    <w:p w14:paraId="2D558A1A" w14:textId="77777777" w:rsidR="00640B2F" w:rsidRPr="00EE35F5" w:rsidRDefault="00640B2F" w:rsidP="00640B2F">
      <w:pPr>
        <w:rPr>
          <w:szCs w:val="18"/>
        </w:rPr>
      </w:pPr>
    </w:p>
    <w:p w14:paraId="5D52C5BF" w14:textId="1EDFEAE9" w:rsidR="006E06B7" w:rsidRPr="00005E85" w:rsidRDefault="006E06B7"/>
    <w:sectPr w:rsidR="006E06B7" w:rsidRPr="00005E85" w:rsidSect="00337CEC">
      <w:headerReference w:type="default" r:id="rId18"/>
      <w:footerReference w:type="even" r:id="rId19"/>
      <w:footerReference w:type="default" r:id="rId20"/>
      <w:footerReference w:type="first" r:id="rId21"/>
      <w:type w:val="continuous"/>
      <w:pgSz w:w="11907" w:h="16839" w:code="9"/>
      <w:pgMar w:top="2398" w:right="850" w:bottom="1077" w:left="1418"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FF77" w14:textId="77777777" w:rsidR="00642A5A" w:rsidRDefault="00005E85">
      <w:pPr>
        <w:spacing w:line="240" w:lineRule="auto"/>
      </w:pPr>
      <w:r>
        <w:separator/>
      </w:r>
    </w:p>
  </w:endnote>
  <w:endnote w:type="continuationSeparator" w:id="0">
    <w:p w14:paraId="5F5DA53B" w14:textId="77777777" w:rsidR="00642A5A" w:rsidRDefault="00005E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altName w:val="Calibri"/>
    <w:panose1 w:val="020B7200000000000000"/>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F4EB" w14:textId="2946DF29" w:rsidR="009476EE" w:rsidRDefault="009476EE">
    <w:pPr>
      <w:pStyle w:val="Voettekst"/>
    </w:pPr>
    <w:r>
      <w:rPr>
        <w:noProof/>
      </w:rPr>
      <mc:AlternateContent>
        <mc:Choice Requires="wps">
          <w:drawing>
            <wp:anchor distT="0" distB="0" distL="0" distR="0" simplePos="0" relativeHeight="251657216" behindDoc="0" locked="0" layoutInCell="1" allowOverlap="1" wp14:anchorId="1EEBF73F" wp14:editId="117C763F">
              <wp:simplePos x="635" y="635"/>
              <wp:positionH relativeFrom="page">
                <wp:align>left</wp:align>
              </wp:positionH>
              <wp:positionV relativeFrom="page">
                <wp:align>bottom</wp:align>
              </wp:positionV>
              <wp:extent cx="443865" cy="443865"/>
              <wp:effectExtent l="0" t="0" r="16510" b="0"/>
              <wp:wrapNone/>
              <wp:docPr id="32" name="Tekstvak 32"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2BCCCB" w14:textId="425C47E3"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EBF73F" id="_x0000_t202" coordsize="21600,21600" o:spt="202" path="m,l,21600r21600,l21600,xe">
              <v:stroke joinstyle="miter"/>
              <v:path gradientshapeok="t" o:connecttype="rect"/>
            </v:shapetype>
            <v:shape id="Tekstvak 32" o:spid="_x0000_s1026" type="#_x0000_t202" alt="Vertrouwelijk" style="position:absolute;margin-left:0;margin-top:0;width:34.95pt;height:34.95pt;z-index:25165721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032BCCCB" w14:textId="425C47E3"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B117" w14:textId="290B559A" w:rsidR="0044178D" w:rsidRDefault="009476EE">
    <w:pPr>
      <w:pStyle w:val="Voettekst"/>
      <w:rPr>
        <w:sz w:val="12"/>
        <w:szCs w:val="12"/>
      </w:rPr>
    </w:pPr>
    <w:r>
      <w:rPr>
        <w:noProof/>
        <w:sz w:val="12"/>
        <w:szCs w:val="12"/>
      </w:rPr>
      <mc:AlternateContent>
        <mc:Choice Requires="wps">
          <w:drawing>
            <wp:anchor distT="0" distB="0" distL="0" distR="0" simplePos="0" relativeHeight="251658240" behindDoc="0" locked="0" layoutInCell="1" allowOverlap="1" wp14:anchorId="32DFCB6A" wp14:editId="6ED1055B">
              <wp:simplePos x="635" y="635"/>
              <wp:positionH relativeFrom="page">
                <wp:align>left</wp:align>
              </wp:positionH>
              <wp:positionV relativeFrom="page">
                <wp:align>bottom</wp:align>
              </wp:positionV>
              <wp:extent cx="443865" cy="443865"/>
              <wp:effectExtent l="0" t="0" r="16510" b="0"/>
              <wp:wrapNone/>
              <wp:docPr id="33" name="Tekstvak 33"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CEB09C" w14:textId="755A3466"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DFCB6A" id="_x0000_t202" coordsize="21600,21600" o:spt="202" path="m,l,21600r21600,l21600,xe">
              <v:stroke joinstyle="miter"/>
              <v:path gradientshapeok="t" o:connecttype="rect"/>
            </v:shapetype>
            <v:shape id="Tekstvak 33" o:spid="_x0000_s1027" type="#_x0000_t202" alt="Vertrouwelij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5CEB09C" w14:textId="755A3466"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r w:rsidR="0044178D" w:rsidRPr="00F36445">
      <w:rPr>
        <w:sz w:val="12"/>
        <w:szCs w:val="12"/>
      </w:rPr>
      <w:t xml:space="preserve">Verwerkersovereenkomst </w:t>
    </w:r>
    <w:proofErr w:type="spellStart"/>
    <w:r w:rsidR="0044178D">
      <w:rPr>
        <w:sz w:val="12"/>
        <w:szCs w:val="12"/>
      </w:rPr>
      <w:t>Afk</w:t>
    </w:r>
    <w:proofErr w:type="spellEnd"/>
    <w:r w:rsidR="0044178D">
      <w:rPr>
        <w:sz w:val="12"/>
        <w:szCs w:val="12"/>
      </w:rPr>
      <w:t xml:space="preserve"> Afdeling Team Naam</w:t>
    </w:r>
    <w:r w:rsidR="0044178D" w:rsidRPr="00F36445">
      <w:rPr>
        <w:sz w:val="12"/>
        <w:szCs w:val="12"/>
      </w:rPr>
      <w:t xml:space="preserve"> / </w:t>
    </w:r>
    <w:r w:rsidR="0044178D">
      <w:rPr>
        <w:sz w:val="12"/>
        <w:szCs w:val="12"/>
      </w:rPr>
      <w:t>Derde partij</w:t>
    </w:r>
  </w:p>
  <w:p w14:paraId="008A43C1" w14:textId="5A2A6FE2" w:rsidR="0044178D" w:rsidRDefault="0044178D" w:rsidP="0044178D">
    <w:pPr>
      <w:pStyle w:val="Voettekst"/>
      <w:jc w:val="right"/>
      <w:rPr>
        <w:sz w:val="12"/>
        <w:szCs w:val="12"/>
      </w:rPr>
    </w:pPr>
  </w:p>
  <w:p w14:paraId="6310B463" w14:textId="77777777" w:rsidR="0044178D" w:rsidRPr="00B56067" w:rsidRDefault="0044178D" w:rsidP="0044178D">
    <w:pPr>
      <w:pStyle w:val="Voettekst"/>
      <w:jc w:val="right"/>
      <w:rPr>
        <w:sz w:val="12"/>
        <w:szCs w:val="12"/>
      </w:rPr>
    </w:pPr>
    <w:r w:rsidRPr="00B56067">
      <w:rPr>
        <w:sz w:val="12"/>
        <w:szCs w:val="12"/>
      </w:rPr>
      <w:t xml:space="preserve">Pagina </w:t>
    </w:r>
    <w:r w:rsidRPr="00B56067">
      <w:rPr>
        <w:b/>
        <w:bCs/>
        <w:sz w:val="12"/>
        <w:szCs w:val="12"/>
      </w:rPr>
      <w:fldChar w:fldCharType="begin"/>
    </w:r>
    <w:r w:rsidRPr="00B56067">
      <w:rPr>
        <w:b/>
        <w:bCs/>
        <w:sz w:val="12"/>
        <w:szCs w:val="12"/>
      </w:rPr>
      <w:instrText>PAGE  \* Arabic  \* MERGEFORMAT</w:instrText>
    </w:r>
    <w:r w:rsidRPr="00B56067">
      <w:rPr>
        <w:b/>
        <w:bCs/>
        <w:sz w:val="12"/>
        <w:szCs w:val="12"/>
      </w:rPr>
      <w:fldChar w:fldCharType="separate"/>
    </w:r>
    <w:r>
      <w:rPr>
        <w:b/>
        <w:bCs/>
        <w:sz w:val="12"/>
        <w:szCs w:val="12"/>
      </w:rPr>
      <w:t>2</w:t>
    </w:r>
    <w:r w:rsidRPr="00B56067">
      <w:rPr>
        <w:b/>
        <w:bCs/>
        <w:sz w:val="12"/>
        <w:szCs w:val="12"/>
      </w:rPr>
      <w:fldChar w:fldCharType="end"/>
    </w:r>
    <w:r w:rsidRPr="00B56067">
      <w:rPr>
        <w:sz w:val="12"/>
        <w:szCs w:val="12"/>
      </w:rPr>
      <w:t xml:space="preserve"> van </w:t>
    </w:r>
    <w:r w:rsidRPr="00B56067">
      <w:rPr>
        <w:sz w:val="12"/>
        <w:szCs w:val="12"/>
      </w:rPr>
      <w:fldChar w:fldCharType="begin"/>
    </w:r>
    <w:r w:rsidRPr="00B56067">
      <w:rPr>
        <w:sz w:val="12"/>
        <w:szCs w:val="12"/>
      </w:rPr>
      <w:instrText>NUMPAGES  \* Arabic  \* MERGEFORMAT</w:instrText>
    </w:r>
    <w:r w:rsidRPr="00B56067">
      <w:rPr>
        <w:sz w:val="12"/>
        <w:szCs w:val="12"/>
      </w:rPr>
      <w:fldChar w:fldCharType="separate"/>
    </w:r>
    <w:r>
      <w:rPr>
        <w:sz w:val="12"/>
        <w:szCs w:val="12"/>
      </w:rPr>
      <w:t>10</w:t>
    </w:r>
    <w:r w:rsidRPr="00B56067">
      <w:rPr>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28B1" w14:textId="5EFE1D2E" w:rsidR="009476EE" w:rsidRDefault="009476EE">
    <w:pPr>
      <w:pStyle w:val="Voettekst"/>
    </w:pPr>
    <w:r>
      <w:rPr>
        <w:noProof/>
      </w:rPr>
      <mc:AlternateContent>
        <mc:Choice Requires="wps">
          <w:drawing>
            <wp:anchor distT="0" distB="0" distL="0" distR="0" simplePos="0" relativeHeight="251655168" behindDoc="0" locked="0" layoutInCell="1" allowOverlap="1" wp14:anchorId="55B25FFA" wp14:editId="56E0B67E">
              <wp:simplePos x="2071370" y="10083800"/>
              <wp:positionH relativeFrom="page">
                <wp:align>left</wp:align>
              </wp:positionH>
              <wp:positionV relativeFrom="page">
                <wp:align>bottom</wp:align>
              </wp:positionV>
              <wp:extent cx="443865" cy="443865"/>
              <wp:effectExtent l="0" t="0" r="16510" b="0"/>
              <wp:wrapNone/>
              <wp:docPr id="31" name="Tekstvak 31"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7FABF0" w14:textId="12F3EB75"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B25FFA" id="_x0000_t202" coordsize="21600,21600" o:spt="202" path="m,l,21600r21600,l21600,xe">
              <v:stroke joinstyle="miter"/>
              <v:path gradientshapeok="t" o:connecttype="rect"/>
            </v:shapetype>
            <v:shape id="Tekstvak 31" o:spid="_x0000_s1028" type="#_x0000_t202" alt="Vertrouwelijk" style="position:absolute;margin-left:0;margin-top:0;width:34.95pt;height:34.95pt;z-index:25165516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4E7FABF0" w14:textId="12F3EB75"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E1901" w14:textId="24568CA6" w:rsidR="009476EE" w:rsidRDefault="009476EE">
    <w:pPr>
      <w:pStyle w:val="Voettekst"/>
    </w:pPr>
    <w:r>
      <w:rPr>
        <w:noProof/>
      </w:rPr>
      <mc:AlternateContent>
        <mc:Choice Requires="wps">
          <w:drawing>
            <wp:anchor distT="0" distB="0" distL="0" distR="0" simplePos="0" relativeHeight="251660288" behindDoc="0" locked="0" layoutInCell="1" allowOverlap="1" wp14:anchorId="275E7973" wp14:editId="76119CAB">
              <wp:simplePos x="635" y="635"/>
              <wp:positionH relativeFrom="page">
                <wp:align>left</wp:align>
              </wp:positionH>
              <wp:positionV relativeFrom="page">
                <wp:align>bottom</wp:align>
              </wp:positionV>
              <wp:extent cx="443865" cy="443865"/>
              <wp:effectExtent l="0" t="0" r="16510" b="0"/>
              <wp:wrapNone/>
              <wp:docPr id="35" name="Tekstvak 3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3454CD" w14:textId="0DA614D1"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5E7973" id="_x0000_t202" coordsize="21600,21600" o:spt="202" path="m,l,21600r21600,l21600,xe">
              <v:stroke joinstyle="miter"/>
              <v:path gradientshapeok="t" o:connecttype="rect"/>
            </v:shapetype>
            <v:shape id="Tekstvak 35" o:spid="_x0000_s1029" type="#_x0000_t202" alt="Vertrouwelij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573454CD" w14:textId="0DA614D1"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CBEE" w14:textId="36268FE9" w:rsidR="009476EE" w:rsidRPr="00F36445" w:rsidRDefault="009476EE" w:rsidP="009476EE">
    <w:pPr>
      <w:pStyle w:val="Voettekst"/>
      <w:rPr>
        <w:sz w:val="12"/>
        <w:szCs w:val="12"/>
      </w:rPr>
    </w:pPr>
    <w:r w:rsidRPr="00F36445">
      <w:rPr>
        <w:sz w:val="12"/>
        <w:szCs w:val="12"/>
      </w:rPr>
      <w:t xml:space="preserve">Verwerkersovereenkomst </w:t>
    </w:r>
    <w:proofErr w:type="spellStart"/>
    <w:r w:rsidR="00565395">
      <w:rPr>
        <w:sz w:val="12"/>
        <w:szCs w:val="12"/>
      </w:rPr>
      <w:t>HDD</w:t>
    </w:r>
    <w:proofErr w:type="spellEnd"/>
    <w:r w:rsidR="00565395">
      <w:rPr>
        <w:sz w:val="12"/>
        <w:szCs w:val="12"/>
      </w:rPr>
      <w:t xml:space="preserve">-dir. </w:t>
    </w:r>
    <w:proofErr w:type="spellStart"/>
    <w:r w:rsidR="00565395">
      <w:rPr>
        <w:sz w:val="12"/>
        <w:szCs w:val="12"/>
      </w:rPr>
      <w:t>I&amp;O-afd</w:t>
    </w:r>
    <w:proofErr w:type="spellEnd"/>
    <w:r w:rsidR="00565395">
      <w:rPr>
        <w:sz w:val="12"/>
        <w:szCs w:val="12"/>
      </w:rPr>
      <w:t>.</w:t>
    </w:r>
    <w:r w:rsidR="0025794B">
      <w:rPr>
        <w:sz w:val="12"/>
        <w:szCs w:val="12"/>
      </w:rPr>
      <w:t xml:space="preserve"> </w:t>
    </w:r>
    <w:proofErr w:type="spellStart"/>
    <w:r w:rsidR="0025794B">
      <w:rPr>
        <w:sz w:val="12"/>
        <w:szCs w:val="12"/>
      </w:rPr>
      <w:t>CIO</w:t>
    </w:r>
    <w:proofErr w:type="spellEnd"/>
    <w:r w:rsidR="00565395">
      <w:rPr>
        <w:sz w:val="12"/>
        <w:szCs w:val="12"/>
      </w:rPr>
      <w:t>-</w:t>
    </w:r>
    <w:r w:rsidR="00565395" w:rsidRPr="00E653A2">
      <w:rPr>
        <w:sz w:val="12"/>
        <w:szCs w:val="12"/>
      </w:rPr>
      <w:t>team</w:t>
    </w:r>
    <w:r w:rsidR="00701758">
      <w:rPr>
        <w:sz w:val="12"/>
        <w:szCs w:val="12"/>
      </w:rPr>
      <w:t xml:space="preserve"> Evenementen</w:t>
    </w:r>
    <w:r w:rsidRPr="00F36445">
      <w:rPr>
        <w:sz w:val="12"/>
        <w:szCs w:val="12"/>
      </w:rPr>
      <w:t xml:space="preserve"> / </w:t>
    </w:r>
    <w:r w:rsidRPr="00565395">
      <w:rPr>
        <w:sz w:val="12"/>
        <w:szCs w:val="12"/>
        <w:highlight w:val="cyan"/>
      </w:rPr>
      <w:t>Derde partij</w:t>
    </w:r>
  </w:p>
  <w:p w14:paraId="27504254" w14:textId="77777777" w:rsidR="009476EE" w:rsidRPr="00B56067" w:rsidRDefault="009476EE" w:rsidP="009476EE">
    <w:pPr>
      <w:pStyle w:val="Voettekst"/>
      <w:jc w:val="right"/>
      <w:rPr>
        <w:sz w:val="12"/>
        <w:szCs w:val="12"/>
      </w:rPr>
    </w:pPr>
    <w:r w:rsidRPr="00B56067">
      <w:rPr>
        <w:sz w:val="12"/>
        <w:szCs w:val="12"/>
      </w:rPr>
      <w:t xml:space="preserve">Pagina </w:t>
    </w:r>
    <w:r w:rsidRPr="00B56067">
      <w:rPr>
        <w:b/>
        <w:bCs/>
        <w:sz w:val="12"/>
        <w:szCs w:val="12"/>
      </w:rPr>
      <w:fldChar w:fldCharType="begin"/>
    </w:r>
    <w:r w:rsidRPr="00B56067">
      <w:rPr>
        <w:b/>
        <w:bCs/>
        <w:sz w:val="12"/>
        <w:szCs w:val="12"/>
      </w:rPr>
      <w:instrText>PAGE  \* Arabic  \* MERGEFORMAT</w:instrText>
    </w:r>
    <w:r w:rsidRPr="00B56067">
      <w:rPr>
        <w:b/>
        <w:bCs/>
        <w:sz w:val="12"/>
        <w:szCs w:val="12"/>
      </w:rPr>
      <w:fldChar w:fldCharType="separate"/>
    </w:r>
    <w:r>
      <w:rPr>
        <w:b/>
        <w:bCs/>
        <w:sz w:val="12"/>
        <w:szCs w:val="12"/>
      </w:rPr>
      <w:t>2</w:t>
    </w:r>
    <w:r w:rsidRPr="00B56067">
      <w:rPr>
        <w:b/>
        <w:bCs/>
        <w:sz w:val="12"/>
        <w:szCs w:val="12"/>
      </w:rPr>
      <w:fldChar w:fldCharType="end"/>
    </w:r>
    <w:r w:rsidRPr="00B56067">
      <w:rPr>
        <w:sz w:val="12"/>
        <w:szCs w:val="12"/>
      </w:rPr>
      <w:t xml:space="preserve"> van </w:t>
    </w:r>
    <w:r w:rsidRPr="00B56067">
      <w:rPr>
        <w:sz w:val="12"/>
        <w:szCs w:val="12"/>
      </w:rPr>
      <w:fldChar w:fldCharType="begin"/>
    </w:r>
    <w:r w:rsidRPr="00B56067">
      <w:rPr>
        <w:sz w:val="12"/>
        <w:szCs w:val="12"/>
      </w:rPr>
      <w:instrText>NUMPAGES  \* Arabic  \* MERGEFORMAT</w:instrText>
    </w:r>
    <w:r w:rsidRPr="00B56067">
      <w:rPr>
        <w:sz w:val="12"/>
        <w:szCs w:val="12"/>
      </w:rPr>
      <w:fldChar w:fldCharType="separate"/>
    </w:r>
    <w:r>
      <w:rPr>
        <w:sz w:val="12"/>
        <w:szCs w:val="12"/>
      </w:rPr>
      <w:t>10</w:t>
    </w:r>
    <w:r w:rsidRPr="00B56067">
      <w:rPr>
        <w:sz w:val="12"/>
        <w:szCs w:val="12"/>
      </w:rPr>
      <w:fldChar w:fldCharType="end"/>
    </w:r>
  </w:p>
  <w:p w14:paraId="5CD8652F" w14:textId="30E058C8" w:rsidR="009476EE" w:rsidRDefault="009476EE">
    <w:pPr>
      <w:pStyle w:val="Voettekst"/>
    </w:pPr>
    <w:r>
      <w:rPr>
        <w:noProof/>
      </w:rPr>
      <mc:AlternateContent>
        <mc:Choice Requires="wps">
          <w:drawing>
            <wp:anchor distT="0" distB="0" distL="0" distR="0" simplePos="0" relativeHeight="251691008" behindDoc="0" locked="0" layoutInCell="1" allowOverlap="1" wp14:anchorId="29BAC03B" wp14:editId="05C5D4AC">
              <wp:simplePos x="900752" y="10085696"/>
              <wp:positionH relativeFrom="page">
                <wp:align>left</wp:align>
              </wp:positionH>
              <wp:positionV relativeFrom="page">
                <wp:align>bottom</wp:align>
              </wp:positionV>
              <wp:extent cx="443865" cy="443865"/>
              <wp:effectExtent l="0" t="0" r="16510" b="0"/>
              <wp:wrapNone/>
              <wp:docPr id="36" name="Tekstvak 36"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0FA292" w14:textId="2BDC7C4E"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BAC03B" id="_x0000_t202" coordsize="21600,21600" o:spt="202" path="m,l,21600r21600,l21600,xe">
              <v:stroke joinstyle="miter"/>
              <v:path gradientshapeok="t" o:connecttype="rect"/>
            </v:shapetype>
            <v:shape id="Tekstvak 36" o:spid="_x0000_s1030" type="#_x0000_t202" alt="Vertrouwelijk" style="position:absolute;margin-left:0;margin-top:0;width:34.95pt;height:34.95pt;z-index:2516910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0D0FA292" w14:textId="2BDC7C4E"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C031" w14:textId="7D8556A2" w:rsidR="009476EE" w:rsidRDefault="009476EE">
    <w:pPr>
      <w:pStyle w:val="Voettekst"/>
    </w:pPr>
    <w:r>
      <w:rPr>
        <w:noProof/>
      </w:rPr>
      <mc:AlternateContent>
        <mc:Choice Requires="wps">
          <w:drawing>
            <wp:anchor distT="0" distB="0" distL="0" distR="0" simplePos="0" relativeHeight="251659264" behindDoc="0" locked="0" layoutInCell="1" allowOverlap="1" wp14:anchorId="7F597E9B" wp14:editId="63C77648">
              <wp:simplePos x="635" y="635"/>
              <wp:positionH relativeFrom="page">
                <wp:align>left</wp:align>
              </wp:positionH>
              <wp:positionV relativeFrom="page">
                <wp:align>bottom</wp:align>
              </wp:positionV>
              <wp:extent cx="443865" cy="443865"/>
              <wp:effectExtent l="0" t="0" r="16510" b="0"/>
              <wp:wrapNone/>
              <wp:docPr id="34" name="Tekstvak 34"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26A836" w14:textId="68101D32"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597E9B" id="_x0000_t202" coordsize="21600,21600" o:spt="202" path="m,l,21600r21600,l21600,xe">
              <v:stroke joinstyle="miter"/>
              <v:path gradientshapeok="t" o:connecttype="rect"/>
            </v:shapetype>
            <v:shape id="Tekstvak 34" o:spid="_x0000_s1031" type="#_x0000_t202" alt="Vertrouwelij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6A26A836" w14:textId="68101D32" w:rsidR="009476EE" w:rsidRPr="009476EE" w:rsidRDefault="009476EE" w:rsidP="009476EE">
                    <w:pPr>
                      <w:rPr>
                        <w:rFonts w:ascii="Calibri" w:eastAsia="Calibri" w:hAnsi="Calibri" w:cs="Calibri"/>
                        <w:noProof/>
                        <w:color w:val="000000"/>
                        <w:sz w:val="20"/>
                        <w:szCs w:val="20"/>
                      </w:rPr>
                    </w:pPr>
                    <w:r w:rsidRPr="009476EE">
                      <w:rPr>
                        <w:rFonts w:ascii="Calibri" w:eastAsia="Calibri" w:hAnsi="Calibri" w:cs="Calibri"/>
                        <w:noProof/>
                        <w:color w:val="000000"/>
                        <w:sz w:val="20"/>
                        <w:szCs w:val="20"/>
                      </w:rPr>
                      <w:t>Vertrouwelijk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7C295" w14:textId="77777777" w:rsidR="007A2955" w:rsidRDefault="00005E85" w:rsidP="007A2955">
      <w:pPr>
        <w:spacing w:line="240" w:lineRule="auto"/>
      </w:pPr>
      <w:r>
        <w:separator/>
      </w:r>
    </w:p>
  </w:footnote>
  <w:footnote w:type="continuationSeparator" w:id="0">
    <w:p w14:paraId="7A2F2959" w14:textId="77777777" w:rsidR="007A2955" w:rsidRDefault="00005E85" w:rsidP="007A29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A253" w14:textId="77777777" w:rsidR="005E4ECF" w:rsidRPr="001C110A" w:rsidRDefault="00005E85" w:rsidP="005E4ECF">
    <w:pPr>
      <w:adjustRightInd w:val="0"/>
      <w:spacing w:line="180" w:lineRule="exact"/>
      <w:rPr>
        <w:sz w:val="13"/>
        <w:lang w:eastAsia="en-US"/>
      </w:rPr>
    </w:pPr>
    <w:r w:rsidRPr="005E4ECF">
      <w:rPr>
        <w:rStyle w:val="Huisstijl-Koptekst"/>
        <w:lang w:eastAsia="en-US"/>
      </w:rPr>
      <w:t xml:space="preserve">| </w:t>
    </w:r>
    <w:r>
      <w:rPr>
        <w:rStyle w:val="Huisstijl-Koptekst"/>
      </w:rPr>
      <w:t>Concept</w:t>
    </w:r>
    <w:r w:rsidRPr="005E4ECF">
      <w:rPr>
        <w:rStyle w:val="Huisstijl-Koptekst"/>
        <w:lang w:eastAsia="en-US"/>
      </w:rPr>
      <w:t xml:space="preserve">| </w:t>
    </w:r>
    <w:r>
      <w:rPr>
        <w:rStyle w:val="Huisstijl-Koptekst"/>
        <w:lang w:eastAsia="en-US"/>
      </w:rPr>
      <w:t>1</w:t>
    </w:r>
    <w:r w:rsidRPr="005E4ECF">
      <w:rPr>
        <w:rStyle w:val="Huisstijl-Koptekst"/>
        <w:lang w:eastAsia="en-US"/>
      </w:rPr>
      <w:t xml:space="preserve">| </w:t>
    </w:r>
    <w:r>
      <w:rPr>
        <w:rStyle w:val="Huisstijl-Koptekst"/>
        <w:lang w:eastAsia="en-US"/>
      </w:rPr>
      <w:t>28 maart 2024</w:t>
    </w:r>
  </w:p>
  <w:p w14:paraId="7B2A1082" w14:textId="77777777" w:rsidR="007A2955" w:rsidRDefault="007A2955" w:rsidP="007A2955"/>
  <w:p w14:paraId="17C83A93" w14:textId="77777777" w:rsidR="007A2955" w:rsidRDefault="007A2955" w:rsidP="007A2955"/>
  <w:p w14:paraId="777BC9E1" w14:textId="77777777" w:rsidR="007A2955" w:rsidRDefault="007A2955" w:rsidP="007A2955"/>
  <w:p w14:paraId="62FCAA95" w14:textId="77777777" w:rsidR="007A2955" w:rsidRDefault="007A2955" w:rsidP="007A2955"/>
  <w:p w14:paraId="1228FB0F" w14:textId="77777777" w:rsidR="007A2955" w:rsidRDefault="007A29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737"/>
      <w:gridCol w:w="5156"/>
    </w:tblGrid>
    <w:tr w:rsidR="00BC684C" w14:paraId="60C28390" w14:textId="77777777" w:rsidTr="00B842B9">
      <w:trPr>
        <w:trHeight w:val="2636"/>
      </w:trPr>
      <w:tc>
        <w:tcPr>
          <w:tcW w:w="737" w:type="dxa"/>
        </w:tcPr>
        <w:p w14:paraId="28A5EE45" w14:textId="77777777" w:rsidR="00B842B9" w:rsidRDefault="00005E85" w:rsidP="00B842B9">
          <w:pPr>
            <w:framePr w:w="6340" w:h="2750" w:hSpace="180" w:wrap="around" w:vAnchor="page" w:hAnchor="text" w:x="2172" w:y="-140"/>
            <w:spacing w:line="240" w:lineRule="auto"/>
            <w:rPr>
              <w:lang w:val="en-US" w:eastAsia="en-US"/>
            </w:rPr>
          </w:pPr>
          <w:r>
            <w:rPr>
              <w:noProof/>
            </w:rPr>
            <w:drawing>
              <wp:inline distT="0" distB="0" distL="0" distR="0" wp14:anchorId="4C00C858" wp14:editId="5512C06B">
                <wp:extent cx="457200" cy="1323975"/>
                <wp:effectExtent l="0" t="0" r="0" b="9525"/>
                <wp:docPr id="23" name="Afbeelding 23"/>
                <wp:cNvGraphicFramePr/>
                <a:graphic xmlns:a="http://schemas.openxmlformats.org/drawingml/2006/main">
                  <a:graphicData uri="http://schemas.openxmlformats.org/drawingml/2006/picture">
                    <pic:pic xmlns:pic="http://schemas.openxmlformats.org/drawingml/2006/picture">
                      <pic:nvPicPr>
                        <pic:cNvPr id="1" name="Afbeelding 519486"/>
                        <pic:cNvPicPr/>
                      </pic:nvPicPr>
                      <pic:blipFill>
                        <a:blip r:embed="rId1"/>
                        <a:stretch>
                          <a:fillRect/>
                        </a:stretch>
                      </pic:blipFill>
                      <pic:spPr>
                        <a:xfrm>
                          <a:off x="0" y="0"/>
                          <a:ext cx="457200" cy="1323975"/>
                        </a:xfrm>
                        <a:prstGeom prst="rect">
                          <a:avLst/>
                        </a:prstGeom>
                      </pic:spPr>
                    </pic:pic>
                  </a:graphicData>
                </a:graphic>
              </wp:inline>
            </w:drawing>
          </w:r>
        </w:p>
      </w:tc>
      <w:tc>
        <w:tcPr>
          <w:tcW w:w="5156" w:type="dxa"/>
          <w:hideMark/>
        </w:tcPr>
        <w:p w14:paraId="00B2A722" w14:textId="77777777" w:rsidR="00B842B9" w:rsidRPr="00B842B9" w:rsidRDefault="00005E85" w:rsidP="00B842B9">
          <w:pPr>
            <w:framePr w:w="6340" w:h="2750" w:hSpace="180" w:wrap="around" w:vAnchor="page" w:hAnchor="text" w:x="2172" w:y="-140"/>
            <w:spacing w:line="240" w:lineRule="auto"/>
            <w:rPr>
              <w:lang w:eastAsia="en-US"/>
            </w:rPr>
          </w:pPr>
          <w:r>
            <w:rPr>
              <w:noProof/>
              <w:lang w:eastAsia="en-US"/>
            </w:rPr>
            <w:drawing>
              <wp:inline distT="0" distB="0" distL="0" distR="0" wp14:anchorId="4B6CAAA7" wp14:editId="22DBA415">
                <wp:extent cx="2340610" cy="1583055"/>
                <wp:effectExtent l="0" t="0" r="2540" b="0"/>
                <wp:docPr id="24" name="Afbeelding 24"/>
                <wp:cNvGraphicFramePr/>
                <a:graphic xmlns:a="http://schemas.openxmlformats.org/drawingml/2006/main">
                  <a:graphicData uri="http://schemas.openxmlformats.org/drawingml/2006/picture">
                    <pic:pic xmlns:pic="http://schemas.openxmlformats.org/drawingml/2006/picture">
                      <pic:nvPicPr>
                        <pic:cNvPr id="2" name="Afbeelding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14:paraId="213E1EB5" w14:textId="77777777" w:rsidR="00B842B9" w:rsidRDefault="00B842B9" w:rsidP="00B842B9"/>
  <w:tbl>
    <w:tblPr>
      <w:tblW w:w="5640" w:type="dxa"/>
      <w:tblLayout w:type="fixed"/>
      <w:tblCellMar>
        <w:left w:w="0" w:type="dxa"/>
        <w:right w:w="0" w:type="dxa"/>
      </w:tblCellMar>
      <w:tblLook w:val="04A0" w:firstRow="1" w:lastRow="0" w:firstColumn="1" w:lastColumn="0" w:noHBand="0" w:noVBand="1"/>
    </w:tblPr>
    <w:tblGrid>
      <w:gridCol w:w="5640"/>
    </w:tblGrid>
    <w:tr w:rsidR="00BC684C" w14:paraId="39F03C6D" w14:textId="77777777" w:rsidTr="00B842B9">
      <w:trPr>
        <w:cantSplit/>
        <w:trHeight w:val="3340"/>
      </w:trPr>
      <w:tc>
        <w:tcPr>
          <w:tcW w:w="5640" w:type="dxa"/>
        </w:tcPr>
        <w:p w14:paraId="672CBA34" w14:textId="77777777" w:rsidR="00B842B9" w:rsidRPr="00B842B9" w:rsidRDefault="00B842B9" w:rsidP="00B842B9">
          <w:pPr>
            <w:ind w:left="240" w:hanging="240"/>
            <w:rPr>
              <w:lang w:eastAsia="en-US"/>
            </w:rPr>
          </w:pPr>
        </w:p>
      </w:tc>
    </w:tr>
  </w:tbl>
  <w:p w14:paraId="0773440B" w14:textId="1E82ADB4" w:rsidR="00F02929" w:rsidRDefault="00F02929" w:rsidP="004417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BF1F" w14:textId="77777777" w:rsidR="00337CEC" w:rsidRPr="00337CEC" w:rsidRDefault="00337CEC" w:rsidP="00337CE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44295A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352E28"/>
    <w:multiLevelType w:val="hybridMultilevel"/>
    <w:tmpl w:val="C5B075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4120A4"/>
    <w:multiLevelType w:val="hybridMultilevel"/>
    <w:tmpl w:val="1D8E1FCE"/>
    <w:lvl w:ilvl="0" w:tplc="C4B02260">
      <w:start w:val="1"/>
      <w:numFmt w:val="bullet"/>
      <w:pStyle w:val="Lijstopsomteken"/>
      <w:lvlText w:val="•"/>
      <w:lvlJc w:val="left"/>
      <w:pPr>
        <w:tabs>
          <w:tab w:val="num" w:pos="227"/>
        </w:tabs>
        <w:ind w:left="227" w:hanging="227"/>
      </w:pPr>
      <w:rPr>
        <w:rFonts w:ascii="Verdana" w:hAnsi="Verdana" w:hint="default"/>
        <w:sz w:val="18"/>
        <w:szCs w:val="18"/>
      </w:rPr>
    </w:lvl>
    <w:lvl w:ilvl="1" w:tplc="3AFA183A" w:tentative="1">
      <w:start w:val="1"/>
      <w:numFmt w:val="bullet"/>
      <w:lvlText w:val="o"/>
      <w:lvlJc w:val="left"/>
      <w:pPr>
        <w:tabs>
          <w:tab w:val="num" w:pos="1440"/>
        </w:tabs>
        <w:ind w:left="1440" w:hanging="360"/>
      </w:pPr>
      <w:rPr>
        <w:rFonts w:ascii="Courier New" w:hAnsi="Courier New" w:cs="Courier New" w:hint="default"/>
      </w:rPr>
    </w:lvl>
    <w:lvl w:ilvl="2" w:tplc="C226E61E" w:tentative="1">
      <w:start w:val="1"/>
      <w:numFmt w:val="bullet"/>
      <w:lvlText w:val=""/>
      <w:lvlJc w:val="left"/>
      <w:pPr>
        <w:tabs>
          <w:tab w:val="num" w:pos="2160"/>
        </w:tabs>
        <w:ind w:left="2160" w:hanging="360"/>
      </w:pPr>
      <w:rPr>
        <w:rFonts w:ascii="Wingdings" w:hAnsi="Wingdings" w:hint="default"/>
      </w:rPr>
    </w:lvl>
    <w:lvl w:ilvl="3" w:tplc="C7EAE6CE" w:tentative="1">
      <w:start w:val="1"/>
      <w:numFmt w:val="bullet"/>
      <w:lvlText w:val=""/>
      <w:lvlJc w:val="left"/>
      <w:pPr>
        <w:tabs>
          <w:tab w:val="num" w:pos="2880"/>
        </w:tabs>
        <w:ind w:left="2880" w:hanging="360"/>
      </w:pPr>
      <w:rPr>
        <w:rFonts w:ascii="Symbol" w:hAnsi="Symbol" w:hint="default"/>
      </w:rPr>
    </w:lvl>
    <w:lvl w:ilvl="4" w:tplc="1414A3BE" w:tentative="1">
      <w:start w:val="1"/>
      <w:numFmt w:val="bullet"/>
      <w:lvlText w:val="o"/>
      <w:lvlJc w:val="left"/>
      <w:pPr>
        <w:tabs>
          <w:tab w:val="num" w:pos="3600"/>
        </w:tabs>
        <w:ind w:left="3600" w:hanging="360"/>
      </w:pPr>
      <w:rPr>
        <w:rFonts w:ascii="Courier New" w:hAnsi="Courier New" w:cs="Courier New" w:hint="default"/>
      </w:rPr>
    </w:lvl>
    <w:lvl w:ilvl="5" w:tplc="5322B794" w:tentative="1">
      <w:start w:val="1"/>
      <w:numFmt w:val="bullet"/>
      <w:lvlText w:val=""/>
      <w:lvlJc w:val="left"/>
      <w:pPr>
        <w:tabs>
          <w:tab w:val="num" w:pos="4320"/>
        </w:tabs>
        <w:ind w:left="4320" w:hanging="360"/>
      </w:pPr>
      <w:rPr>
        <w:rFonts w:ascii="Wingdings" w:hAnsi="Wingdings" w:hint="default"/>
      </w:rPr>
    </w:lvl>
    <w:lvl w:ilvl="6" w:tplc="4D285866" w:tentative="1">
      <w:start w:val="1"/>
      <w:numFmt w:val="bullet"/>
      <w:lvlText w:val=""/>
      <w:lvlJc w:val="left"/>
      <w:pPr>
        <w:tabs>
          <w:tab w:val="num" w:pos="5040"/>
        </w:tabs>
        <w:ind w:left="5040" w:hanging="360"/>
      </w:pPr>
      <w:rPr>
        <w:rFonts w:ascii="Symbol" w:hAnsi="Symbol" w:hint="default"/>
      </w:rPr>
    </w:lvl>
    <w:lvl w:ilvl="7" w:tplc="A90252B0" w:tentative="1">
      <w:start w:val="1"/>
      <w:numFmt w:val="bullet"/>
      <w:lvlText w:val="o"/>
      <w:lvlJc w:val="left"/>
      <w:pPr>
        <w:tabs>
          <w:tab w:val="num" w:pos="5760"/>
        </w:tabs>
        <w:ind w:left="5760" w:hanging="360"/>
      </w:pPr>
      <w:rPr>
        <w:rFonts w:ascii="Courier New" w:hAnsi="Courier New" w:cs="Courier New" w:hint="default"/>
      </w:rPr>
    </w:lvl>
    <w:lvl w:ilvl="8" w:tplc="C088A66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555FEF"/>
    <w:multiLevelType w:val="hybridMultilevel"/>
    <w:tmpl w:val="50F0923E"/>
    <w:lvl w:ilvl="0" w:tplc="5630CC9E">
      <w:start w:val="1"/>
      <w:numFmt w:val="bullet"/>
      <w:pStyle w:val="Lijstopsomteken2"/>
      <w:lvlText w:val="–"/>
      <w:lvlJc w:val="left"/>
      <w:pPr>
        <w:tabs>
          <w:tab w:val="num" w:pos="227"/>
        </w:tabs>
        <w:ind w:left="227" w:firstLine="0"/>
      </w:pPr>
      <w:rPr>
        <w:rFonts w:ascii="Verdana" w:hAnsi="Verdana" w:hint="default"/>
      </w:rPr>
    </w:lvl>
    <w:lvl w:ilvl="1" w:tplc="58DEA672" w:tentative="1">
      <w:start w:val="1"/>
      <w:numFmt w:val="bullet"/>
      <w:lvlText w:val="o"/>
      <w:lvlJc w:val="left"/>
      <w:pPr>
        <w:tabs>
          <w:tab w:val="num" w:pos="1440"/>
        </w:tabs>
        <w:ind w:left="1440" w:hanging="360"/>
      </w:pPr>
      <w:rPr>
        <w:rFonts w:ascii="Courier New" w:hAnsi="Courier New" w:cs="Courier New" w:hint="default"/>
      </w:rPr>
    </w:lvl>
    <w:lvl w:ilvl="2" w:tplc="DFAA1C40" w:tentative="1">
      <w:start w:val="1"/>
      <w:numFmt w:val="bullet"/>
      <w:lvlText w:val=""/>
      <w:lvlJc w:val="left"/>
      <w:pPr>
        <w:tabs>
          <w:tab w:val="num" w:pos="2160"/>
        </w:tabs>
        <w:ind w:left="2160" w:hanging="360"/>
      </w:pPr>
      <w:rPr>
        <w:rFonts w:ascii="Wingdings" w:hAnsi="Wingdings" w:hint="default"/>
      </w:rPr>
    </w:lvl>
    <w:lvl w:ilvl="3" w:tplc="186E7C42" w:tentative="1">
      <w:start w:val="1"/>
      <w:numFmt w:val="bullet"/>
      <w:lvlText w:val=""/>
      <w:lvlJc w:val="left"/>
      <w:pPr>
        <w:tabs>
          <w:tab w:val="num" w:pos="2880"/>
        </w:tabs>
        <w:ind w:left="2880" w:hanging="360"/>
      </w:pPr>
      <w:rPr>
        <w:rFonts w:ascii="Symbol" w:hAnsi="Symbol" w:hint="default"/>
      </w:rPr>
    </w:lvl>
    <w:lvl w:ilvl="4" w:tplc="5B541114" w:tentative="1">
      <w:start w:val="1"/>
      <w:numFmt w:val="bullet"/>
      <w:lvlText w:val="o"/>
      <w:lvlJc w:val="left"/>
      <w:pPr>
        <w:tabs>
          <w:tab w:val="num" w:pos="3600"/>
        </w:tabs>
        <w:ind w:left="3600" w:hanging="360"/>
      </w:pPr>
      <w:rPr>
        <w:rFonts w:ascii="Courier New" w:hAnsi="Courier New" w:cs="Courier New" w:hint="default"/>
      </w:rPr>
    </w:lvl>
    <w:lvl w:ilvl="5" w:tplc="778CBA9E" w:tentative="1">
      <w:start w:val="1"/>
      <w:numFmt w:val="bullet"/>
      <w:lvlText w:val=""/>
      <w:lvlJc w:val="left"/>
      <w:pPr>
        <w:tabs>
          <w:tab w:val="num" w:pos="4320"/>
        </w:tabs>
        <w:ind w:left="4320" w:hanging="360"/>
      </w:pPr>
      <w:rPr>
        <w:rFonts w:ascii="Wingdings" w:hAnsi="Wingdings" w:hint="default"/>
      </w:rPr>
    </w:lvl>
    <w:lvl w:ilvl="6" w:tplc="F59E33E4" w:tentative="1">
      <w:start w:val="1"/>
      <w:numFmt w:val="bullet"/>
      <w:lvlText w:val=""/>
      <w:lvlJc w:val="left"/>
      <w:pPr>
        <w:tabs>
          <w:tab w:val="num" w:pos="5040"/>
        </w:tabs>
        <w:ind w:left="5040" w:hanging="360"/>
      </w:pPr>
      <w:rPr>
        <w:rFonts w:ascii="Symbol" w:hAnsi="Symbol" w:hint="default"/>
      </w:rPr>
    </w:lvl>
    <w:lvl w:ilvl="7" w:tplc="3316414E" w:tentative="1">
      <w:start w:val="1"/>
      <w:numFmt w:val="bullet"/>
      <w:lvlText w:val="o"/>
      <w:lvlJc w:val="left"/>
      <w:pPr>
        <w:tabs>
          <w:tab w:val="num" w:pos="5760"/>
        </w:tabs>
        <w:ind w:left="5760" w:hanging="360"/>
      </w:pPr>
      <w:rPr>
        <w:rFonts w:ascii="Courier New" w:hAnsi="Courier New" w:cs="Courier New" w:hint="default"/>
      </w:rPr>
    </w:lvl>
    <w:lvl w:ilvl="8" w:tplc="BEC4DDC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F7AE0"/>
    <w:multiLevelType w:val="hybridMultilevel"/>
    <w:tmpl w:val="5B3A3E7C"/>
    <w:lvl w:ilvl="0" w:tplc="7AB633D2">
      <w:start w:val="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0807D8"/>
    <w:multiLevelType w:val="hybridMultilevel"/>
    <w:tmpl w:val="17823E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A6213F5"/>
    <w:multiLevelType w:val="hybridMultilevel"/>
    <w:tmpl w:val="9070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E784190"/>
    <w:multiLevelType w:val="hybridMultilevel"/>
    <w:tmpl w:val="F5C643EA"/>
    <w:lvl w:ilvl="0" w:tplc="04130001">
      <w:start w:val="1"/>
      <w:numFmt w:val="bullet"/>
      <w:lvlText w:val=""/>
      <w:lvlJc w:val="left"/>
      <w:pPr>
        <w:ind w:left="36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1AD21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226F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42702">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F2E57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02BC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C941E4E">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187CF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14BBD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0" w15:restartNumberingAfterBreak="0">
    <w:nsid w:val="5C80713C"/>
    <w:multiLevelType w:val="hybridMultilevel"/>
    <w:tmpl w:val="CD4A1B9C"/>
    <w:lvl w:ilvl="0" w:tplc="74EC0C0E">
      <w:start w:val="9"/>
      <w:numFmt w:val="bullet"/>
      <w:lvlText w:val=""/>
      <w:lvlJc w:val="left"/>
      <w:pPr>
        <w:ind w:left="1065" w:hanging="360"/>
      </w:pPr>
      <w:rPr>
        <w:rFonts w:ascii="Symbol" w:eastAsia="Calibri" w:hAnsi="Symbol" w:cs="Arial"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1" w15:restartNumberingAfterBreak="0">
    <w:nsid w:val="5D862F51"/>
    <w:multiLevelType w:val="hybridMultilevel"/>
    <w:tmpl w:val="F1D883BA"/>
    <w:lvl w:ilvl="0" w:tplc="BECAE7E0">
      <w:start w:val="8"/>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FEA5169"/>
    <w:multiLevelType w:val="hybridMultilevel"/>
    <w:tmpl w:val="76483490"/>
    <w:lvl w:ilvl="0" w:tplc="08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594973641">
    <w:abstractNumId w:val="1"/>
  </w:num>
  <w:num w:numId="2" w16cid:durableId="1252197260">
    <w:abstractNumId w:val="3"/>
  </w:num>
  <w:num w:numId="3" w16cid:durableId="642464838">
    <w:abstractNumId w:val="0"/>
  </w:num>
  <w:num w:numId="4" w16cid:durableId="1274748984">
    <w:abstractNumId w:val="4"/>
  </w:num>
  <w:num w:numId="5" w16cid:durableId="1901600383">
    <w:abstractNumId w:val="13"/>
  </w:num>
  <w:num w:numId="6" w16cid:durableId="746420355">
    <w:abstractNumId w:val="9"/>
  </w:num>
  <w:num w:numId="7" w16cid:durableId="484056545">
    <w:abstractNumId w:val="6"/>
  </w:num>
  <w:num w:numId="8" w16cid:durableId="1474181">
    <w:abstractNumId w:val="8"/>
  </w:num>
  <w:num w:numId="9" w16cid:durableId="2125070664">
    <w:abstractNumId w:val="7"/>
  </w:num>
  <w:num w:numId="10" w16cid:durableId="1728216602">
    <w:abstractNumId w:val="2"/>
  </w:num>
  <w:num w:numId="11" w16cid:durableId="1865943422">
    <w:abstractNumId w:val="5"/>
  </w:num>
  <w:num w:numId="12" w16cid:durableId="1475295814">
    <w:abstractNumId w:val="11"/>
  </w:num>
  <w:num w:numId="13" w16cid:durableId="1674146444">
    <w:abstractNumId w:val="12"/>
  </w:num>
  <w:num w:numId="14" w16cid:durableId="8169171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5F"/>
    <w:rsid w:val="0000284F"/>
    <w:rsid w:val="00004630"/>
    <w:rsid w:val="00005E85"/>
    <w:rsid w:val="000067E2"/>
    <w:rsid w:val="0001373B"/>
    <w:rsid w:val="00041E6D"/>
    <w:rsid w:val="0007615D"/>
    <w:rsid w:val="00097AE2"/>
    <w:rsid w:val="000D3EF3"/>
    <w:rsid w:val="00103CEE"/>
    <w:rsid w:val="00114BBC"/>
    <w:rsid w:val="001546F7"/>
    <w:rsid w:val="0016519E"/>
    <w:rsid w:val="00177C8A"/>
    <w:rsid w:val="001C110A"/>
    <w:rsid w:val="0025794B"/>
    <w:rsid w:val="002727FA"/>
    <w:rsid w:val="002B23E7"/>
    <w:rsid w:val="002E0ED9"/>
    <w:rsid w:val="0031391B"/>
    <w:rsid w:val="00337CEC"/>
    <w:rsid w:val="0035197C"/>
    <w:rsid w:val="00354DBB"/>
    <w:rsid w:val="003555E4"/>
    <w:rsid w:val="003758D1"/>
    <w:rsid w:val="003F18D7"/>
    <w:rsid w:val="0041355C"/>
    <w:rsid w:val="0041683A"/>
    <w:rsid w:val="00434B25"/>
    <w:rsid w:val="0044178D"/>
    <w:rsid w:val="00461277"/>
    <w:rsid w:val="00475A27"/>
    <w:rsid w:val="004F35DA"/>
    <w:rsid w:val="005268FD"/>
    <w:rsid w:val="00562519"/>
    <w:rsid w:val="00565395"/>
    <w:rsid w:val="00565AFE"/>
    <w:rsid w:val="00591BD6"/>
    <w:rsid w:val="005E4ECF"/>
    <w:rsid w:val="006266A5"/>
    <w:rsid w:val="00640B2F"/>
    <w:rsid w:val="00642A5A"/>
    <w:rsid w:val="00687F92"/>
    <w:rsid w:val="006B20F9"/>
    <w:rsid w:val="006D7B3C"/>
    <w:rsid w:val="006E06B7"/>
    <w:rsid w:val="00701758"/>
    <w:rsid w:val="00726C64"/>
    <w:rsid w:val="00742B3F"/>
    <w:rsid w:val="00762D4A"/>
    <w:rsid w:val="00766AA3"/>
    <w:rsid w:val="007A2955"/>
    <w:rsid w:val="007B5276"/>
    <w:rsid w:val="007D5ACE"/>
    <w:rsid w:val="007E7306"/>
    <w:rsid w:val="00815777"/>
    <w:rsid w:val="00834DB3"/>
    <w:rsid w:val="00876ED0"/>
    <w:rsid w:val="00884CB7"/>
    <w:rsid w:val="008B0AD3"/>
    <w:rsid w:val="009239E0"/>
    <w:rsid w:val="009476EE"/>
    <w:rsid w:val="009531D0"/>
    <w:rsid w:val="00963EA2"/>
    <w:rsid w:val="00971FA7"/>
    <w:rsid w:val="00996E8E"/>
    <w:rsid w:val="00A01EE7"/>
    <w:rsid w:val="00A02A53"/>
    <w:rsid w:val="00A20F31"/>
    <w:rsid w:val="00A80571"/>
    <w:rsid w:val="00A81862"/>
    <w:rsid w:val="00B04472"/>
    <w:rsid w:val="00B44640"/>
    <w:rsid w:val="00B842B9"/>
    <w:rsid w:val="00BC4AEF"/>
    <w:rsid w:val="00BC684C"/>
    <w:rsid w:val="00C07ACA"/>
    <w:rsid w:val="00C47582"/>
    <w:rsid w:val="00C75B90"/>
    <w:rsid w:val="00CA759F"/>
    <w:rsid w:val="00D067A6"/>
    <w:rsid w:val="00D13928"/>
    <w:rsid w:val="00D24465"/>
    <w:rsid w:val="00D253B7"/>
    <w:rsid w:val="00DE555F"/>
    <w:rsid w:val="00DF3DEB"/>
    <w:rsid w:val="00E33753"/>
    <w:rsid w:val="00E653A2"/>
    <w:rsid w:val="00ED4F9F"/>
    <w:rsid w:val="00F01283"/>
    <w:rsid w:val="00F02929"/>
    <w:rsid w:val="00F33877"/>
    <w:rsid w:val="00F357F1"/>
    <w:rsid w:val="00F453A3"/>
    <w:rsid w:val="00FB7DE3"/>
    <w:rsid w:val="00FC7AD7"/>
    <w:rsid w:val="00FD7CCA"/>
    <w:rsid w:val="00FE5CCE"/>
    <w:rsid w:val="219CB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77F394"/>
  <w15:docId w15:val="{EED8F2D9-F500-4D46-A22D-CEE19FEC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55F"/>
    <w:pPr>
      <w:spacing w:after="0" w:line="240" w:lineRule="atLeast"/>
    </w:pPr>
    <w:rPr>
      <w:rFonts w:ascii="Verdana" w:eastAsia="Times New Roman" w:hAnsi="Verdana" w:cs="Times New Roman"/>
      <w:sz w:val="18"/>
      <w:szCs w:val="24"/>
      <w:lang w:val="nl-NL" w:eastAsia="nl-NL"/>
    </w:rPr>
  </w:style>
  <w:style w:type="paragraph" w:styleId="Kop1">
    <w:name w:val="heading 1"/>
    <w:basedOn w:val="Standaard"/>
    <w:next w:val="Standaard"/>
    <w:link w:val="Kop1Char"/>
    <w:qFormat/>
    <w:rsid w:val="00DE555F"/>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DE555F"/>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DE555F"/>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E555F"/>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Hyperlink">
    <w:name w:val="Hyperlink"/>
    <w:rsid w:val="00DE555F"/>
    <w:rPr>
      <w:color w:val="0000FF"/>
      <w:u w:val="single"/>
    </w:rPr>
  </w:style>
  <w:style w:type="table" w:styleId="Tabelraster">
    <w:name w:val="Table Grid"/>
    <w:basedOn w:val="Standaardtabel"/>
    <w:uiPriority w:val="59"/>
    <w:rsid w:val="00DE555F"/>
    <w:pPr>
      <w:spacing w:after="0" w:line="240" w:lineRule="auto"/>
    </w:pPr>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DE555F"/>
    <w:rPr>
      <w:color w:val="800080"/>
      <w:u w:val="single"/>
    </w:rPr>
  </w:style>
  <w:style w:type="paragraph" w:styleId="Voettekst">
    <w:name w:val="footer"/>
    <w:basedOn w:val="Standaard"/>
    <w:link w:val="VoettekstChar"/>
    <w:uiPriority w:val="99"/>
    <w:rsid w:val="00DE555F"/>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customStyle="1" w:styleId="Huisstijl-Adres">
    <w:name w:val="Huisstijl-Adres"/>
    <w:basedOn w:val="Standaard"/>
    <w:link w:val="Huisstijl-AdresChar"/>
    <w:uiPriority w:val="99"/>
    <w:rsid w:val="00DE555F"/>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DE555F"/>
    <w:rPr>
      <w:rFonts w:ascii="Verdana" w:eastAsia="Times New Roman" w:hAnsi="Verdana" w:cs="Verdana"/>
      <w:noProof/>
      <w:sz w:val="13"/>
      <w:szCs w:val="13"/>
      <w:lang w:val="nl-NL" w:eastAsia="nl-NL"/>
    </w:rPr>
  </w:style>
  <w:style w:type="paragraph" w:customStyle="1" w:styleId="Huisstijl-Gegeven">
    <w:name w:val="Huisstijl-Gegeven"/>
    <w:basedOn w:val="Standaard"/>
    <w:link w:val="Huisstijl-GegevenCharChar"/>
    <w:rsid w:val="00DE555F"/>
    <w:pPr>
      <w:spacing w:after="92" w:line="180" w:lineRule="exact"/>
    </w:pPr>
    <w:rPr>
      <w:noProof/>
      <w:sz w:val="13"/>
    </w:rPr>
  </w:style>
  <w:style w:type="character" w:customStyle="1" w:styleId="Huisstijl-GegevenCharChar">
    <w:name w:val="Huisstijl-Gegeven Char Char"/>
    <w:link w:val="Huisstijl-Gegeven"/>
    <w:rsid w:val="00DE555F"/>
    <w:rPr>
      <w:rFonts w:ascii="Verdana" w:eastAsia="Times New Roman" w:hAnsi="Verdana" w:cs="Times New Roman"/>
      <w:noProof/>
      <w:sz w:val="13"/>
      <w:szCs w:val="24"/>
      <w:lang w:val="nl-NL" w:eastAsia="nl-NL"/>
    </w:rPr>
  </w:style>
  <w:style w:type="paragraph" w:customStyle="1" w:styleId="Huisstijl-KixCode">
    <w:name w:val="Huisstijl-KixCode"/>
    <w:basedOn w:val="Standaard"/>
    <w:rsid w:val="00DE555F"/>
    <w:pPr>
      <w:spacing w:before="60" w:line="240" w:lineRule="auto"/>
    </w:pPr>
    <w:rPr>
      <w:rFonts w:ascii="KIX Barcode" w:hAnsi="KIX Barcode"/>
      <w:b/>
      <w:bCs/>
      <w:smallCaps/>
      <w:noProof/>
      <w:sz w:val="24"/>
    </w:rPr>
  </w:style>
  <w:style w:type="paragraph" w:customStyle="1" w:styleId="Huisstijl-Kopje">
    <w:name w:val="Huisstijl-Kopje"/>
    <w:basedOn w:val="Huisstijl-Gegeven"/>
    <w:uiPriority w:val="99"/>
    <w:rsid w:val="00DE555F"/>
    <w:pPr>
      <w:spacing w:after="0"/>
    </w:pPr>
    <w:rPr>
      <w:b/>
    </w:rPr>
  </w:style>
  <w:style w:type="paragraph" w:customStyle="1" w:styleId="Huisstijl-NAW">
    <w:name w:val="Huisstijl-NAW"/>
    <w:basedOn w:val="Standaard"/>
    <w:rsid w:val="00DE555F"/>
    <w:pPr>
      <w:adjustRightInd w:val="0"/>
    </w:pPr>
    <w:rPr>
      <w:rFonts w:cs="Verdana"/>
      <w:noProof/>
      <w:szCs w:val="18"/>
    </w:rPr>
  </w:style>
  <w:style w:type="paragraph" w:customStyle="1" w:styleId="Huisstijl-NotaGegeven">
    <w:name w:val="Huisstijl-NotaGegeven"/>
    <w:basedOn w:val="Standaard"/>
    <w:rsid w:val="00DE555F"/>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E555F"/>
    <w:pPr>
      <w:spacing w:before="160" w:line="240" w:lineRule="exact"/>
    </w:pPr>
  </w:style>
  <w:style w:type="paragraph" w:customStyle="1" w:styleId="Huisstijl-Paginanummering">
    <w:name w:val="Huisstijl-Paginanummering"/>
    <w:basedOn w:val="Standaard"/>
    <w:uiPriority w:val="99"/>
    <w:rsid w:val="00DE555F"/>
    <w:pPr>
      <w:spacing w:line="180" w:lineRule="exact"/>
    </w:pPr>
    <w:rPr>
      <w:noProof/>
      <w:sz w:val="13"/>
    </w:rPr>
  </w:style>
  <w:style w:type="paragraph" w:customStyle="1" w:styleId="Huisstijl-Retouradres">
    <w:name w:val="Huisstijl-Retouradres"/>
    <w:basedOn w:val="Standaard"/>
    <w:uiPriority w:val="99"/>
    <w:rsid w:val="00DE555F"/>
    <w:pPr>
      <w:spacing w:line="180" w:lineRule="exact"/>
    </w:pPr>
    <w:rPr>
      <w:noProof/>
      <w:sz w:val="13"/>
    </w:rPr>
  </w:style>
  <w:style w:type="paragraph" w:customStyle="1" w:styleId="Huisstijl-Rubricering">
    <w:name w:val="Huisstijl-Rubricering"/>
    <w:basedOn w:val="Standaard"/>
    <w:rsid w:val="00DE555F"/>
    <w:pPr>
      <w:adjustRightInd w:val="0"/>
      <w:spacing w:line="180" w:lineRule="exact"/>
    </w:pPr>
    <w:rPr>
      <w:rFonts w:cs="Verdana-Bold"/>
      <w:b/>
      <w:bCs/>
      <w:smallCaps/>
      <w:noProof/>
      <w:sz w:val="13"/>
      <w:szCs w:val="13"/>
    </w:rPr>
  </w:style>
  <w:style w:type="paragraph" w:customStyle="1" w:styleId="Huisstijl-Voorwaarden">
    <w:name w:val="Huisstijl-Voorwaarden"/>
    <w:basedOn w:val="Standaard"/>
    <w:rsid w:val="00DE555F"/>
    <w:pPr>
      <w:spacing w:line="180" w:lineRule="exact"/>
    </w:pPr>
    <w:rPr>
      <w:i/>
      <w:noProof/>
      <w:sz w:val="13"/>
    </w:rPr>
  </w:style>
  <w:style w:type="paragraph" w:styleId="Lijstopsomteken">
    <w:name w:val="List Bullet"/>
    <w:basedOn w:val="Standaard"/>
    <w:uiPriority w:val="99"/>
    <w:rsid w:val="00DE555F"/>
    <w:pPr>
      <w:numPr>
        <w:numId w:val="2"/>
      </w:numPr>
    </w:pPr>
    <w:rPr>
      <w:noProof/>
    </w:rPr>
  </w:style>
  <w:style w:type="paragraph" w:styleId="Lijstopsomteken2">
    <w:name w:val="List Bullet 2"/>
    <w:basedOn w:val="Standaard"/>
    <w:rsid w:val="00DE555F"/>
    <w:pPr>
      <w:numPr>
        <w:numId w:val="4"/>
      </w:numPr>
      <w:tabs>
        <w:tab w:val="left" w:pos="454"/>
      </w:tabs>
    </w:pPr>
    <w:rPr>
      <w:noProof/>
    </w:rPr>
  </w:style>
  <w:style w:type="paragraph" w:styleId="Inhopg1">
    <w:name w:val="toc 1"/>
    <w:basedOn w:val="Standaard"/>
    <w:next w:val="Standaard"/>
    <w:autoRedefine/>
    <w:semiHidden/>
    <w:unhideWhenUsed/>
    <w:rsid w:val="00F02929"/>
  </w:style>
  <w:style w:type="paragraph" w:styleId="Inhopg2">
    <w:name w:val="toc 2"/>
    <w:basedOn w:val="Inhopg1"/>
    <w:next w:val="Standaard"/>
    <w:autoRedefine/>
    <w:semiHidden/>
    <w:unhideWhenUsed/>
    <w:rsid w:val="00F02929"/>
    <w:pPr>
      <w:tabs>
        <w:tab w:val="left" w:pos="0"/>
      </w:tabs>
      <w:spacing w:before="240"/>
      <w:ind w:left="-1160"/>
    </w:pPr>
    <w:rPr>
      <w:b/>
    </w:rPr>
  </w:style>
  <w:style w:type="paragraph" w:styleId="Inhopg3">
    <w:name w:val="toc 3"/>
    <w:basedOn w:val="Inhopg2"/>
    <w:next w:val="Standaard"/>
    <w:autoRedefine/>
    <w:semiHidden/>
    <w:unhideWhenUsed/>
    <w:rsid w:val="00F02929"/>
    <w:pPr>
      <w:spacing w:before="0"/>
    </w:pPr>
    <w:rPr>
      <w:b w:val="0"/>
    </w:rPr>
  </w:style>
  <w:style w:type="paragraph" w:styleId="Inhopg4">
    <w:name w:val="toc 4"/>
    <w:basedOn w:val="Inhopg3"/>
    <w:next w:val="Standaard"/>
    <w:autoRedefine/>
    <w:semiHidden/>
    <w:unhideWhenUsed/>
    <w:rsid w:val="00F02929"/>
  </w:style>
  <w:style w:type="paragraph" w:styleId="Voetnoottekst">
    <w:name w:val="footnote text"/>
    <w:basedOn w:val="Standaard"/>
    <w:link w:val="VoetnoottekstChar"/>
    <w:semiHidden/>
    <w:unhideWhenUsed/>
    <w:rsid w:val="00F02929"/>
    <w:pPr>
      <w:tabs>
        <w:tab w:val="left" w:pos="600"/>
      </w:tabs>
      <w:spacing w:line="180" w:lineRule="atLeast"/>
      <w:ind w:left="240" w:hanging="240"/>
    </w:pPr>
    <w:rPr>
      <w:sz w:val="13"/>
      <w:szCs w:val="20"/>
    </w:rPr>
  </w:style>
  <w:style w:type="character" w:customStyle="1" w:styleId="VoetnoottekstChar">
    <w:name w:val="Voetnoottekst Char"/>
    <w:basedOn w:val="Standaardalinea-lettertype"/>
    <w:link w:val="Voetnoottekst"/>
    <w:semiHidden/>
    <w:rsid w:val="00F02929"/>
    <w:rPr>
      <w:rFonts w:ascii="Verdana" w:eastAsia="Times New Roman" w:hAnsi="Verdana" w:cs="Times New Roman"/>
      <w:sz w:val="13"/>
      <w:szCs w:val="20"/>
      <w:lang w:val="nl-NL" w:eastAsia="nl-NL"/>
    </w:rPr>
  </w:style>
  <w:style w:type="paragraph" w:customStyle="1" w:styleId="Kopzondernummering">
    <w:name w:val="Kop zonder nummering"/>
    <w:basedOn w:val="Standaard"/>
    <w:next w:val="Standaard"/>
    <w:rsid w:val="00F02929"/>
    <w:pPr>
      <w:spacing w:after="700" w:line="300" w:lineRule="atLeast"/>
      <w:contextualSpacing/>
    </w:pPr>
    <w:rPr>
      <w:sz w:val="24"/>
    </w:rPr>
  </w:style>
  <w:style w:type="paragraph" w:customStyle="1" w:styleId="Huisstijl-TabelTitel">
    <w:name w:val="Huisstijl-TabelTitel"/>
    <w:basedOn w:val="Standaard"/>
    <w:next w:val="Standaard"/>
    <w:rsid w:val="00F02929"/>
    <w:rPr>
      <w:b/>
      <w:sz w:val="14"/>
    </w:rPr>
  </w:style>
  <w:style w:type="paragraph" w:customStyle="1" w:styleId="Huisstijl-TabelTekst">
    <w:name w:val="Huisstijl-TabelTekst"/>
    <w:basedOn w:val="Huisstijl-TabelTitel"/>
    <w:rsid w:val="00F02929"/>
    <w:rPr>
      <w:b w:val="0"/>
    </w:rPr>
  </w:style>
  <w:style w:type="character" w:styleId="Voetnootmarkering">
    <w:name w:val="footnote reference"/>
    <w:semiHidden/>
    <w:unhideWhenUsed/>
    <w:rsid w:val="00F02929"/>
    <w:rPr>
      <w:vertAlign w:val="superscript"/>
    </w:rPr>
  </w:style>
  <w:style w:type="paragraph" w:customStyle="1" w:styleId="Kop-Inhoudsopgave">
    <w:name w:val="Kop-Inhoudsopgave"/>
    <w:basedOn w:val="Kopzondernummering"/>
    <w:next w:val="Standaard"/>
    <w:rsid w:val="00F02929"/>
  </w:style>
  <w:style w:type="character" w:customStyle="1" w:styleId="Huisstijl-Koptekst">
    <w:name w:val="Huisstijl-Koptekst"/>
    <w:rsid w:val="005E4ECF"/>
    <w:rPr>
      <w:rFonts w:ascii="Verdana" w:hAnsi="Verdana" w:hint="default"/>
      <w:strike w:val="0"/>
      <w:dstrike w:val="0"/>
      <w:sz w:val="13"/>
      <w:u w:val="none"/>
      <w:effect w:val="none"/>
      <w:vertAlign w:val="baseline"/>
    </w:rPr>
  </w:style>
  <w:style w:type="paragraph" w:styleId="Lijstalinea">
    <w:name w:val="List Paragraph"/>
    <w:basedOn w:val="Standaard"/>
    <w:link w:val="LijstalineaChar"/>
    <w:uiPriority w:val="34"/>
    <w:qFormat/>
    <w:rsid w:val="006E06B7"/>
    <w:pPr>
      <w:overflowPunct w:val="0"/>
      <w:autoSpaceDE w:val="0"/>
      <w:autoSpaceDN w:val="0"/>
      <w:adjustRightInd w:val="0"/>
      <w:spacing w:line="240" w:lineRule="auto"/>
      <w:ind w:left="720"/>
      <w:contextualSpacing/>
      <w:textAlignment w:val="baseline"/>
    </w:pPr>
    <w:rPr>
      <w:rFonts w:cs="Courier New"/>
      <w:szCs w:val="20"/>
    </w:rPr>
  </w:style>
  <w:style w:type="character" w:styleId="Zwaar">
    <w:name w:val="Strong"/>
    <w:basedOn w:val="Standaardalinea-lettertype"/>
    <w:uiPriority w:val="22"/>
    <w:qFormat/>
    <w:rsid w:val="006E06B7"/>
    <w:rPr>
      <w:b/>
      <w:bCs/>
    </w:rPr>
  </w:style>
  <w:style w:type="character" w:customStyle="1" w:styleId="cf01">
    <w:name w:val="cf01"/>
    <w:basedOn w:val="Standaardalinea-lettertype"/>
    <w:rsid w:val="009531D0"/>
    <w:rPr>
      <w:rFonts w:ascii="Segoe UI" w:hAnsi="Segoe UI" w:cs="Segoe UI" w:hint="default"/>
      <w:sz w:val="18"/>
      <w:szCs w:val="18"/>
    </w:rPr>
  </w:style>
  <w:style w:type="character" w:styleId="Verwijzingopmerking">
    <w:name w:val="annotation reference"/>
    <w:basedOn w:val="Standaardalinea-lettertype"/>
    <w:uiPriority w:val="99"/>
    <w:semiHidden/>
    <w:unhideWhenUsed/>
    <w:rsid w:val="009531D0"/>
    <w:rPr>
      <w:sz w:val="16"/>
      <w:szCs w:val="16"/>
    </w:rPr>
  </w:style>
  <w:style w:type="paragraph" w:styleId="Tekstopmerking">
    <w:name w:val="annotation text"/>
    <w:basedOn w:val="Standaard"/>
    <w:link w:val="TekstopmerkingChar"/>
    <w:uiPriority w:val="99"/>
    <w:unhideWhenUsed/>
    <w:rsid w:val="009531D0"/>
    <w:pPr>
      <w:spacing w:line="240" w:lineRule="auto"/>
    </w:pPr>
    <w:rPr>
      <w:sz w:val="20"/>
      <w:szCs w:val="20"/>
    </w:rPr>
  </w:style>
  <w:style w:type="character" w:customStyle="1" w:styleId="TekstopmerkingChar">
    <w:name w:val="Tekst opmerking Char"/>
    <w:basedOn w:val="Standaardalinea-lettertype"/>
    <w:link w:val="Tekstopmerking"/>
    <w:uiPriority w:val="99"/>
    <w:rsid w:val="009531D0"/>
    <w:rPr>
      <w:rFonts w:ascii="Verdana" w:eastAsia="Times New Roman" w:hAnsi="Verdana"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9531D0"/>
    <w:rPr>
      <w:b/>
      <w:bCs/>
    </w:rPr>
  </w:style>
  <w:style w:type="character" w:customStyle="1" w:styleId="OnderwerpvanopmerkingChar">
    <w:name w:val="Onderwerp van opmerking Char"/>
    <w:basedOn w:val="TekstopmerkingChar"/>
    <w:link w:val="Onderwerpvanopmerking"/>
    <w:uiPriority w:val="99"/>
    <w:semiHidden/>
    <w:rsid w:val="009531D0"/>
    <w:rPr>
      <w:rFonts w:ascii="Verdana" w:eastAsia="Times New Roman" w:hAnsi="Verdana" w:cs="Times New Roman"/>
      <w:b/>
      <w:bCs/>
      <w:sz w:val="20"/>
      <w:szCs w:val="20"/>
      <w:lang w:val="nl-NL" w:eastAsia="nl-NL"/>
    </w:rPr>
  </w:style>
  <w:style w:type="paragraph" w:styleId="Geenafstand">
    <w:name w:val="No Spacing"/>
    <w:uiPriority w:val="1"/>
    <w:qFormat/>
    <w:rsid w:val="00640B2F"/>
    <w:pPr>
      <w:spacing w:after="0" w:line="240" w:lineRule="auto"/>
    </w:pPr>
    <w:rPr>
      <w:rFonts w:ascii="Calibri" w:eastAsia="Calibri" w:hAnsi="Calibri" w:cs="Times New Roman"/>
    </w:rPr>
  </w:style>
  <w:style w:type="paragraph" w:customStyle="1" w:styleId="HoofdtekstA">
    <w:name w:val="Hoofdtekst A"/>
    <w:rsid w:val="00640B2F"/>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nl-NL" w:eastAsia="nl-NL"/>
    </w:rPr>
  </w:style>
  <w:style w:type="character" w:customStyle="1" w:styleId="LijstalineaChar">
    <w:name w:val="Lijstalinea Char"/>
    <w:basedOn w:val="Standaardalinea-lettertype"/>
    <w:link w:val="Lijstalinea"/>
    <w:uiPriority w:val="34"/>
    <w:locked/>
    <w:rsid w:val="00640B2F"/>
    <w:rPr>
      <w:rFonts w:ascii="Verdana" w:eastAsia="Times New Roman" w:hAnsi="Verdana" w:cs="Courier New"/>
      <w:sz w:val="18"/>
      <w:szCs w:val="20"/>
      <w:lang w:val="nl-NL" w:eastAsia="nl-NL"/>
    </w:rPr>
  </w:style>
  <w:style w:type="character" w:styleId="Onopgelostemelding">
    <w:name w:val="Unresolved Mention"/>
    <w:basedOn w:val="Standaardalinea-lettertype"/>
    <w:uiPriority w:val="99"/>
    <w:semiHidden/>
    <w:unhideWhenUsed/>
    <w:rsid w:val="008B0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bio-overheid.nl/category/producten/" TargetMode="External"/><Relationship Id="rId2" Type="http://schemas.openxmlformats.org/officeDocument/2006/relationships/customXml" Target="../customXml/item2.xml"/><Relationship Id="rId16" Type="http://schemas.openxmlformats.org/officeDocument/2006/relationships/hyperlink" Target="mailto:PbFG@minezk.n"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82A607FC9635845BDE5A43A8D50B925" ma:contentTypeVersion="4" ma:contentTypeDescription="Een nieuw document maken." ma:contentTypeScope="" ma:versionID="b2aa2e08eff99926e6c90cbf257edbb8">
  <xsd:schema xmlns:xsd="http://www.w3.org/2001/XMLSchema" xmlns:xs="http://www.w3.org/2001/XMLSchema" xmlns:p="http://schemas.microsoft.com/office/2006/metadata/properties" xmlns:ns2="2d117aa8-0460-4cc8-998a-c4762f4d218a" targetNamespace="http://schemas.microsoft.com/office/2006/metadata/properties" ma:root="true" ma:fieldsID="fb79de002079b80c91eec82e601d6ea0" ns2:_="">
    <xsd:import namespace="2d117aa8-0460-4cc8-998a-c4762f4d21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17aa8-0460-4cc8-998a-c4762f4d21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D1790-8BDC-4F0D-B79B-954C95F10385}">
  <ds:schemaRefs>
    <ds:schemaRef ds:uri="http://schemas.microsoft.com/sharepoint/v3/contenttype/forms"/>
  </ds:schemaRefs>
</ds:datastoreItem>
</file>

<file path=customXml/itemProps2.xml><?xml version="1.0" encoding="utf-8"?>
<ds:datastoreItem xmlns:ds="http://schemas.openxmlformats.org/officeDocument/2006/customXml" ds:itemID="{D0ABC51E-3B01-4409-8139-D3760258E4B2}">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30062be-93d5-45af-8397-4598fe8ea00a"/>
    <ds:schemaRef ds:uri="http://schemas.microsoft.com/office/2006/metadata/properties"/>
    <ds:schemaRef ds:uri="122b6854-06b8-4ffb-ad34-0433e4cc689e"/>
    <ds:schemaRef ds:uri="http://www.w3.org/XML/1998/namespace"/>
    <ds:schemaRef ds:uri="http://purl.org/dc/dcmitype/"/>
  </ds:schemaRefs>
</ds:datastoreItem>
</file>

<file path=customXml/itemProps3.xml><?xml version="1.0" encoding="utf-8"?>
<ds:datastoreItem xmlns:ds="http://schemas.openxmlformats.org/officeDocument/2006/customXml" ds:itemID="{932B3006-8808-4FB1-A3A3-A492E654E046}">
  <ds:schemaRefs>
    <ds:schemaRef ds:uri="http://schemas.openxmlformats.org/officeDocument/2006/bibliography"/>
  </ds:schemaRefs>
</ds:datastoreItem>
</file>

<file path=customXml/itemProps4.xml><?xml version="1.0" encoding="utf-8"?>
<ds:datastoreItem xmlns:ds="http://schemas.openxmlformats.org/officeDocument/2006/customXml" ds:itemID="{D7D3A008-1438-4373-A981-9BC04602A68E}"/>
</file>

<file path=docMetadata/LabelInfo.xml><?xml version="1.0" encoding="utf-8"?>
<clbl:labelList xmlns:clbl="http://schemas.microsoft.com/office/2020/mipLabelMetadata">
  <clbl:label id="{6110024f-6902-4243-9212-db5497adc983}"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17</TotalTime>
  <Pages>11</Pages>
  <Words>3603</Words>
  <Characters>19821</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Dille</dc:creator>
  <cp:lastModifiedBy>Dille - Burggraaff, I.E. (Irene)</cp:lastModifiedBy>
  <cp:revision>2</cp:revision>
  <dcterms:created xsi:type="dcterms:W3CDTF">2025-06-17T14:05:00Z</dcterms:created>
  <dcterms:modified xsi:type="dcterms:W3CDTF">2025-06-17T14:05:00Z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SewrattanT</vt:lpwstr>
  </property>
  <property fmtid="{D5CDD505-2E9C-101B-9397-08002B2CF9AE}" pid="3" name="Header">
    <vt:lpwstr>Rapport (RVO)</vt:lpwstr>
  </property>
  <property fmtid="{D5CDD505-2E9C-101B-9397-08002B2CF9AE}" pid="4" name="HeaderId">
    <vt:lpwstr>305EF243578C406F95D2A376068E844B</vt:lpwstr>
  </property>
  <property fmtid="{D5CDD505-2E9C-101B-9397-08002B2CF9AE}" pid="5" name="Template">
    <vt:lpwstr>Rapport (RVO)</vt:lpwstr>
  </property>
  <property fmtid="{D5CDD505-2E9C-101B-9397-08002B2CF9AE}" pid="6" name="TemplateId">
    <vt:lpwstr>B5169112E201400595499C0DC99FDFF9</vt:lpwstr>
  </property>
  <property fmtid="{D5CDD505-2E9C-101B-9397-08002B2CF9AE}" pid="7" name="Typist">
    <vt:lpwstr>SewrattanT</vt:lpwstr>
  </property>
  <property fmtid="{D5CDD505-2E9C-101B-9397-08002B2CF9AE}" pid="8" name="ClassificationContentMarkingFooterShapeIds">
    <vt:lpwstr>1f,20,21,22,23,24</vt:lpwstr>
  </property>
  <property fmtid="{D5CDD505-2E9C-101B-9397-08002B2CF9AE}" pid="9" name="ClassificationContentMarkingFooterFontProps">
    <vt:lpwstr>#000000,10,Calibri</vt:lpwstr>
  </property>
  <property fmtid="{D5CDD505-2E9C-101B-9397-08002B2CF9AE}" pid="10" name="ClassificationContentMarkingFooterText">
    <vt:lpwstr>Vertrouwelijk</vt:lpwstr>
  </property>
  <property fmtid="{D5CDD505-2E9C-101B-9397-08002B2CF9AE}" pid="11" name="ContentTypeId">
    <vt:lpwstr>0x010100682A607FC9635845BDE5A43A8D50B925</vt:lpwstr>
  </property>
  <property fmtid="{D5CDD505-2E9C-101B-9397-08002B2CF9AE}" pid="12" name="MediaServiceImageTags">
    <vt:lpwstr/>
  </property>
</Properties>
</file>