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E3562" w:rsidR="00526744" w:rsidP="3EA7DA5B" w:rsidRDefault="00CB3788" w14:paraId="3306F0B4" w14:textId="4291D564">
      <w:pPr>
        <w:rPr>
          <w:rFonts w:ascii="Calibri" w:hAnsi="Calibri" w:cs="Arial" w:asciiTheme="minorAscii" w:hAnsiTheme="minorAscii"/>
          <w:b w:val="1"/>
          <w:bCs w:val="1"/>
          <w:sz w:val="28"/>
          <w:szCs w:val="28"/>
        </w:rPr>
      </w:pPr>
      <w:r w:rsidRPr="1E98404B" w:rsidR="00CB3788">
        <w:rPr>
          <w:rFonts w:ascii="Calibri" w:hAnsi="Calibri" w:cs="Arial" w:asciiTheme="minorAscii" w:hAnsiTheme="minorAscii"/>
          <w:b w:val="1"/>
          <w:bCs w:val="1"/>
          <w:sz w:val="28"/>
          <w:szCs w:val="28"/>
        </w:rPr>
        <w:t xml:space="preserve">Bijlage </w:t>
      </w:r>
      <w:r w:rsidRPr="1E98404B" w:rsidR="43D389D5">
        <w:rPr>
          <w:rFonts w:ascii="Calibri" w:hAnsi="Calibri" w:cs="Arial" w:asciiTheme="minorAscii" w:hAnsiTheme="minorAscii"/>
          <w:b w:val="1"/>
          <w:bCs w:val="1"/>
          <w:sz w:val="28"/>
          <w:szCs w:val="28"/>
        </w:rPr>
        <w:t>137</w:t>
      </w:r>
      <w:r w:rsidRPr="1E98404B" w:rsidR="00CB3788">
        <w:rPr>
          <w:rFonts w:ascii="Calibri" w:hAnsi="Calibri" w:cs="Arial" w:asciiTheme="minorAscii" w:hAnsiTheme="minorAscii"/>
          <w:b w:val="1"/>
          <w:bCs w:val="1"/>
          <w:sz w:val="28"/>
          <w:szCs w:val="28"/>
        </w:rPr>
        <w:t xml:space="preserve"> </w:t>
      </w:r>
      <w:r w:rsidRPr="1E98404B" w:rsidR="00526744">
        <w:rPr>
          <w:rFonts w:ascii="Calibri" w:hAnsi="Calibri" w:cs="Arial" w:asciiTheme="minorAscii" w:hAnsiTheme="minorAscii"/>
          <w:b w:val="1"/>
          <w:bCs w:val="1"/>
          <w:sz w:val="28"/>
          <w:szCs w:val="28"/>
        </w:rPr>
        <w:t>Format Nota van Inlichtingen</w:t>
      </w:r>
    </w:p>
    <w:p w:rsidR="00526744" w:rsidP="00526744" w:rsidRDefault="00526744" w14:paraId="2C4CF020" w14:textId="77777777">
      <w:pPr>
        <w:pStyle w:val="Geenafstand"/>
      </w:pPr>
    </w:p>
    <w:p w:rsidRPr="00107886" w:rsidR="00526744" w:rsidP="00526744" w:rsidRDefault="00320450" w14:paraId="1EA4C116" w14:textId="0F083C43">
      <w:pPr>
        <w:pStyle w:val="Geenafstand"/>
        <w:rPr>
          <w:rFonts w:cs="Tahoma" w:asciiTheme="minorHAnsi" w:hAnsiTheme="minorHAnsi"/>
          <w:i/>
          <w:sz w:val="22"/>
          <w:szCs w:val="22"/>
          <w:u w:val="single"/>
        </w:rPr>
      </w:pPr>
      <w:r>
        <w:rPr>
          <w:rFonts w:cs="Tahoma" w:asciiTheme="minorHAnsi" w:hAnsiTheme="minorHAnsi"/>
          <w:i/>
          <w:sz w:val="22"/>
          <w:szCs w:val="22"/>
          <w:u w:val="single"/>
        </w:rPr>
        <w:t xml:space="preserve">Aanbestedingsleidraad </w:t>
      </w:r>
      <w:bookmarkStart w:name="_GoBack" w:id="0"/>
      <w:bookmarkEnd w:id="0"/>
    </w:p>
    <w:p w:rsidR="00641F8A" w:rsidP="00526744" w:rsidRDefault="00641F8A" w14:paraId="14B52236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"/>
        <w:gridCol w:w="850"/>
        <w:gridCol w:w="1178"/>
        <w:gridCol w:w="6153"/>
      </w:tblGrid>
      <w:tr w:rsidR="00526744" w:rsidTr="00E72757" w14:paraId="29F3F8A0" w14:textId="77777777">
        <w:tc>
          <w:tcPr>
            <w:tcW w:w="534" w:type="dxa"/>
            <w:shd w:val="clear" w:color="auto" w:fill="C0C8D1"/>
          </w:tcPr>
          <w:p w:rsidRPr="001953F8" w:rsidR="00526744" w:rsidP="00E72757" w:rsidRDefault="00526744" w14:paraId="31902B15" w14:textId="77777777">
            <w:pPr>
              <w:pStyle w:val="Geenafstand"/>
              <w:rPr>
                <w:b/>
              </w:rPr>
            </w:pPr>
            <w:r w:rsidRPr="001953F8">
              <w:rPr>
                <w:b/>
              </w:rPr>
              <w:t>Nr.</w:t>
            </w:r>
          </w:p>
        </w:tc>
        <w:tc>
          <w:tcPr>
            <w:tcW w:w="850" w:type="dxa"/>
            <w:shd w:val="clear" w:color="auto" w:fill="C0C8D1"/>
          </w:tcPr>
          <w:p w:rsidRPr="001953F8" w:rsidR="00526744" w:rsidP="00E72757" w:rsidRDefault="00526744" w14:paraId="02D1800D" w14:textId="77777777">
            <w:pPr>
              <w:pStyle w:val="Geenafstand"/>
              <w:rPr>
                <w:b/>
              </w:rPr>
            </w:pPr>
            <w:proofErr w:type="spellStart"/>
            <w:r w:rsidRPr="001953F8">
              <w:rPr>
                <w:b/>
              </w:rPr>
              <w:t>Bladz</w:t>
            </w:r>
            <w:proofErr w:type="spellEnd"/>
            <w:r w:rsidRPr="001953F8">
              <w:rPr>
                <w:b/>
              </w:rPr>
              <w:t>.</w:t>
            </w:r>
          </w:p>
        </w:tc>
        <w:tc>
          <w:tcPr>
            <w:tcW w:w="1178" w:type="dxa"/>
            <w:shd w:val="clear" w:color="auto" w:fill="C0C8D1"/>
          </w:tcPr>
          <w:p w:rsidRPr="001953F8" w:rsidR="00526744" w:rsidP="00E72757" w:rsidRDefault="00526744" w14:paraId="3A2A27C6" w14:textId="77777777">
            <w:pPr>
              <w:pStyle w:val="Geenafstand"/>
              <w:rPr>
                <w:b/>
              </w:rPr>
            </w:pPr>
            <w:r w:rsidRPr="001953F8">
              <w:rPr>
                <w:b/>
              </w:rPr>
              <w:t>Paragraaf</w:t>
            </w:r>
          </w:p>
        </w:tc>
        <w:tc>
          <w:tcPr>
            <w:tcW w:w="6153" w:type="dxa"/>
            <w:shd w:val="clear" w:color="auto" w:fill="C0C8D1"/>
          </w:tcPr>
          <w:p w:rsidRPr="001953F8" w:rsidR="00526744" w:rsidP="00E72757" w:rsidRDefault="00526744" w14:paraId="7E44A17B" w14:textId="77777777">
            <w:pPr>
              <w:pStyle w:val="Geenafstand"/>
              <w:rPr>
                <w:b/>
              </w:rPr>
            </w:pPr>
            <w:r w:rsidRPr="001953F8">
              <w:rPr>
                <w:b/>
              </w:rPr>
              <w:t>Vraag</w:t>
            </w:r>
          </w:p>
        </w:tc>
      </w:tr>
      <w:tr w:rsidR="003E6554" w:rsidTr="003E6554" w14:paraId="5B9B29CE" w14:textId="77777777">
        <w:tc>
          <w:tcPr>
            <w:tcW w:w="534" w:type="dxa"/>
          </w:tcPr>
          <w:p w:rsidR="003E6554" w:rsidP="00C82477" w:rsidRDefault="003E6554" w14:paraId="33F18AE2" w14:textId="16E295EE">
            <w:pPr>
              <w:pStyle w:val="Geenafstand"/>
            </w:pPr>
            <w:r>
              <w:t>1</w:t>
            </w:r>
          </w:p>
        </w:tc>
        <w:tc>
          <w:tcPr>
            <w:tcW w:w="850" w:type="dxa"/>
          </w:tcPr>
          <w:p w:rsidR="003E6554" w:rsidP="00C82477" w:rsidRDefault="003E6554" w14:paraId="5469CFC0" w14:textId="23F6FAA4">
            <w:pPr>
              <w:pStyle w:val="Geenafstand"/>
            </w:pPr>
          </w:p>
        </w:tc>
        <w:tc>
          <w:tcPr>
            <w:tcW w:w="1178" w:type="dxa"/>
          </w:tcPr>
          <w:p w:rsidR="003E6554" w:rsidP="00C82477" w:rsidRDefault="003E6554" w14:paraId="7A53D5CF" w14:textId="55B88C9B">
            <w:pPr>
              <w:pStyle w:val="Geenafstand"/>
            </w:pPr>
          </w:p>
        </w:tc>
        <w:tc>
          <w:tcPr>
            <w:tcW w:w="6153" w:type="dxa"/>
          </w:tcPr>
          <w:p w:rsidR="003E6554" w:rsidP="00C82477" w:rsidRDefault="003E6554" w14:paraId="7D3E56F7" w14:textId="50A2DC71">
            <w:pPr>
              <w:pStyle w:val="Geenafstand"/>
            </w:pPr>
          </w:p>
        </w:tc>
      </w:tr>
      <w:tr w:rsidR="00526744" w:rsidTr="00E72757" w14:paraId="673B4F9E" w14:textId="77777777">
        <w:tc>
          <w:tcPr>
            <w:tcW w:w="534" w:type="dxa"/>
          </w:tcPr>
          <w:p w:rsidR="00526744" w:rsidP="00E72757" w:rsidRDefault="00E81F97" w14:paraId="0F95DF3B" w14:textId="3F23EBC3">
            <w:pPr>
              <w:pStyle w:val="Geenafstand"/>
            </w:pPr>
            <w:r>
              <w:t>2</w:t>
            </w:r>
          </w:p>
        </w:tc>
        <w:tc>
          <w:tcPr>
            <w:tcW w:w="850" w:type="dxa"/>
          </w:tcPr>
          <w:p w:rsidR="00526744" w:rsidP="00E72757" w:rsidRDefault="00526744" w14:paraId="03A18A64" w14:textId="1ADF1168">
            <w:pPr>
              <w:pStyle w:val="Geenafstand"/>
            </w:pPr>
          </w:p>
        </w:tc>
        <w:tc>
          <w:tcPr>
            <w:tcW w:w="1178" w:type="dxa"/>
          </w:tcPr>
          <w:p w:rsidR="00526744" w:rsidP="00E72757" w:rsidRDefault="00526744" w14:paraId="6746DB65" w14:textId="54FA215F">
            <w:pPr>
              <w:pStyle w:val="Geenafstand"/>
            </w:pPr>
          </w:p>
        </w:tc>
        <w:tc>
          <w:tcPr>
            <w:tcW w:w="6153" w:type="dxa"/>
          </w:tcPr>
          <w:p w:rsidR="00526744" w:rsidP="00641F8A" w:rsidRDefault="00526744" w14:paraId="245B8CF5" w14:textId="12EFC3E1">
            <w:pPr>
              <w:pStyle w:val="Geenafstand"/>
            </w:pPr>
          </w:p>
        </w:tc>
      </w:tr>
      <w:tr w:rsidR="00E81F97" w:rsidTr="00E72757" w14:paraId="12657A40" w14:textId="77777777">
        <w:tc>
          <w:tcPr>
            <w:tcW w:w="534" w:type="dxa"/>
          </w:tcPr>
          <w:p w:rsidRPr="00E81F97" w:rsidR="00E81F97" w:rsidP="00E81F97" w:rsidRDefault="00E81F97" w14:paraId="2A9C15C6" w14:textId="120C0E6C">
            <w:r>
              <w:t>3</w:t>
            </w:r>
          </w:p>
        </w:tc>
        <w:tc>
          <w:tcPr>
            <w:tcW w:w="850" w:type="dxa"/>
          </w:tcPr>
          <w:p w:rsidR="00E81F97" w:rsidP="00E72757" w:rsidRDefault="00E81F97" w14:paraId="77EA632D" w14:textId="1F436F62">
            <w:pPr>
              <w:pStyle w:val="Geenafstand"/>
            </w:pPr>
          </w:p>
        </w:tc>
        <w:tc>
          <w:tcPr>
            <w:tcW w:w="1178" w:type="dxa"/>
          </w:tcPr>
          <w:p w:rsidR="00E81F97" w:rsidP="00E72757" w:rsidRDefault="00E81F97" w14:paraId="75EBB7CB" w14:textId="7AAB78BA">
            <w:pPr>
              <w:pStyle w:val="Geenafstand"/>
            </w:pPr>
          </w:p>
        </w:tc>
        <w:tc>
          <w:tcPr>
            <w:tcW w:w="6153" w:type="dxa"/>
          </w:tcPr>
          <w:p w:rsidR="00E81F97" w:rsidP="008029A9" w:rsidRDefault="00E81F97" w14:paraId="6EF6F016" w14:textId="133A46A3">
            <w:pPr>
              <w:pStyle w:val="Geenafstand"/>
            </w:pPr>
          </w:p>
        </w:tc>
      </w:tr>
      <w:tr w:rsidR="00E81F97" w:rsidTr="008029A9" w14:paraId="1A546B77" w14:textId="77777777">
        <w:trPr>
          <w:trHeight w:val="750"/>
        </w:trPr>
        <w:tc>
          <w:tcPr>
            <w:tcW w:w="534" w:type="dxa"/>
          </w:tcPr>
          <w:p w:rsidR="00E81F97" w:rsidP="00E72757" w:rsidRDefault="00E81F97" w14:paraId="696A5E93" w14:textId="42BCE741">
            <w:pPr>
              <w:pStyle w:val="Geenafstand"/>
            </w:pPr>
            <w:r>
              <w:t>4</w:t>
            </w:r>
          </w:p>
        </w:tc>
        <w:tc>
          <w:tcPr>
            <w:tcW w:w="850" w:type="dxa"/>
          </w:tcPr>
          <w:p w:rsidR="00E81F97" w:rsidP="00E72757" w:rsidRDefault="00E81F97" w14:paraId="30BB291C" w14:textId="2D295174">
            <w:pPr>
              <w:pStyle w:val="Geenafstand"/>
            </w:pPr>
          </w:p>
        </w:tc>
        <w:tc>
          <w:tcPr>
            <w:tcW w:w="1178" w:type="dxa"/>
          </w:tcPr>
          <w:p w:rsidR="00E81F97" w:rsidP="00E72757" w:rsidRDefault="00E81F97" w14:paraId="1724ECBE" w14:textId="7914C728">
            <w:pPr>
              <w:pStyle w:val="Geenafstand"/>
            </w:pPr>
          </w:p>
        </w:tc>
        <w:tc>
          <w:tcPr>
            <w:tcW w:w="6153" w:type="dxa"/>
          </w:tcPr>
          <w:p w:rsidR="00E81F97" w:rsidP="003D5CC7" w:rsidRDefault="00E81F97" w14:paraId="7E9AF921" w14:textId="3DB4A206">
            <w:pPr>
              <w:pStyle w:val="Geenafstand"/>
            </w:pPr>
          </w:p>
        </w:tc>
      </w:tr>
      <w:tr w:rsidR="00E81F97" w:rsidTr="00E72757" w14:paraId="6C5A5F08" w14:textId="77777777">
        <w:tc>
          <w:tcPr>
            <w:tcW w:w="534" w:type="dxa"/>
          </w:tcPr>
          <w:p w:rsidR="00E81F97" w:rsidP="00E72757" w:rsidRDefault="00E81F97" w14:paraId="33AB6D1A" w14:textId="0203F48B">
            <w:pPr>
              <w:pStyle w:val="Geenafstand"/>
            </w:pPr>
            <w:r>
              <w:t>5</w:t>
            </w:r>
          </w:p>
        </w:tc>
        <w:tc>
          <w:tcPr>
            <w:tcW w:w="850" w:type="dxa"/>
          </w:tcPr>
          <w:p w:rsidR="00E81F97" w:rsidP="00E72757" w:rsidRDefault="00E81F97" w14:paraId="5285531D" w14:textId="252695CD">
            <w:pPr>
              <w:pStyle w:val="Geenafstand"/>
            </w:pPr>
          </w:p>
        </w:tc>
        <w:tc>
          <w:tcPr>
            <w:tcW w:w="1178" w:type="dxa"/>
          </w:tcPr>
          <w:p w:rsidR="00E81F97" w:rsidP="00E72757" w:rsidRDefault="00E81F97" w14:paraId="5FD2631D" w14:textId="544D97F6">
            <w:pPr>
              <w:pStyle w:val="Geenafstand"/>
            </w:pPr>
          </w:p>
        </w:tc>
        <w:tc>
          <w:tcPr>
            <w:tcW w:w="6153" w:type="dxa"/>
          </w:tcPr>
          <w:p w:rsidR="00E81F97" w:rsidP="002140B3" w:rsidRDefault="00E81F97" w14:paraId="253138BD" w14:textId="5595D154">
            <w:pPr>
              <w:pStyle w:val="Geenafstand"/>
            </w:pPr>
          </w:p>
        </w:tc>
      </w:tr>
      <w:tr w:rsidR="00E81F97" w:rsidTr="00E72757" w14:paraId="4B35AB3F" w14:textId="77777777">
        <w:tc>
          <w:tcPr>
            <w:tcW w:w="534" w:type="dxa"/>
          </w:tcPr>
          <w:p w:rsidR="00E81F97" w:rsidP="00E72757" w:rsidRDefault="00E81F97" w14:paraId="7375473D" w14:textId="7A361D52">
            <w:pPr>
              <w:pStyle w:val="Geenafstand"/>
            </w:pPr>
            <w:r>
              <w:t>6</w:t>
            </w:r>
          </w:p>
        </w:tc>
        <w:tc>
          <w:tcPr>
            <w:tcW w:w="850" w:type="dxa"/>
          </w:tcPr>
          <w:p w:rsidR="00E81F97" w:rsidP="00E72757" w:rsidRDefault="00E81F97" w14:paraId="753AE9D1" w14:textId="3FCBA4F0">
            <w:pPr>
              <w:pStyle w:val="Geenafstand"/>
            </w:pPr>
          </w:p>
        </w:tc>
        <w:tc>
          <w:tcPr>
            <w:tcW w:w="1178" w:type="dxa"/>
          </w:tcPr>
          <w:p w:rsidR="00E81F97" w:rsidP="00E72757" w:rsidRDefault="00E81F97" w14:paraId="7028DE19" w14:textId="02836C99">
            <w:pPr>
              <w:pStyle w:val="Geenafstand"/>
            </w:pPr>
          </w:p>
        </w:tc>
        <w:tc>
          <w:tcPr>
            <w:tcW w:w="6153" w:type="dxa"/>
          </w:tcPr>
          <w:p w:rsidR="00E81F97" w:rsidP="002A5CB0" w:rsidRDefault="00E81F97" w14:paraId="6ADD69ED" w14:textId="06E9E228">
            <w:pPr>
              <w:pStyle w:val="Geenafstand"/>
            </w:pPr>
          </w:p>
        </w:tc>
      </w:tr>
    </w:tbl>
    <w:p w:rsidR="00526744" w:rsidP="00526744" w:rsidRDefault="00526744" w14:paraId="3721E7B0" w14:textId="77777777">
      <w:pPr>
        <w:rPr>
          <w:rFonts w:cs="Arial" w:asciiTheme="minorHAnsi" w:hAnsiTheme="minorHAnsi"/>
          <w:b/>
          <w:sz w:val="28"/>
          <w:szCs w:val="28"/>
        </w:rPr>
      </w:pPr>
    </w:p>
    <w:p w:rsidRPr="00107886" w:rsidR="00107886" w:rsidP="00107886" w:rsidRDefault="00E81F97" w14:paraId="45CFDFB4" w14:textId="2772297D">
      <w:pPr>
        <w:pStyle w:val="Geenafstand"/>
        <w:rPr>
          <w:rFonts w:cs="Tahoma" w:asciiTheme="minorHAnsi" w:hAnsiTheme="minorHAnsi"/>
          <w:i/>
          <w:sz w:val="22"/>
          <w:szCs w:val="22"/>
          <w:u w:val="single"/>
        </w:rPr>
      </w:pPr>
      <w:r>
        <w:rPr>
          <w:rFonts w:cs="Tahoma" w:asciiTheme="minorHAnsi" w:hAnsiTheme="minorHAnsi"/>
          <w:i/>
          <w:sz w:val="22"/>
          <w:szCs w:val="22"/>
          <w:u w:val="single"/>
        </w:rPr>
        <w:t>Bijlagen</w:t>
      </w:r>
    </w:p>
    <w:p w:rsidR="005C5DB2" w:rsidP="00E034A5" w:rsidRDefault="00320450" w14:paraId="0EBB431E" w14:textId="6596616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"/>
        <w:gridCol w:w="850"/>
        <w:gridCol w:w="1178"/>
        <w:gridCol w:w="6153"/>
      </w:tblGrid>
      <w:tr w:rsidR="00107886" w:rsidTr="00C82477" w14:paraId="3CB7D499" w14:textId="77777777">
        <w:tc>
          <w:tcPr>
            <w:tcW w:w="534" w:type="dxa"/>
            <w:shd w:val="clear" w:color="auto" w:fill="C0C8D1"/>
          </w:tcPr>
          <w:p w:rsidRPr="001953F8" w:rsidR="00107886" w:rsidP="00C82477" w:rsidRDefault="00107886" w14:paraId="1330CCFD" w14:textId="77777777">
            <w:pPr>
              <w:pStyle w:val="Geenafstand"/>
              <w:rPr>
                <w:b/>
              </w:rPr>
            </w:pPr>
            <w:r w:rsidRPr="001953F8">
              <w:rPr>
                <w:b/>
              </w:rPr>
              <w:t>Nr.</w:t>
            </w:r>
          </w:p>
        </w:tc>
        <w:tc>
          <w:tcPr>
            <w:tcW w:w="850" w:type="dxa"/>
            <w:shd w:val="clear" w:color="auto" w:fill="C0C8D1"/>
          </w:tcPr>
          <w:p w:rsidRPr="001953F8" w:rsidR="00107886" w:rsidP="00C82477" w:rsidRDefault="00107886" w14:paraId="5234C5F9" w14:textId="77777777">
            <w:pPr>
              <w:pStyle w:val="Geenafstand"/>
              <w:rPr>
                <w:b/>
              </w:rPr>
            </w:pPr>
            <w:proofErr w:type="spellStart"/>
            <w:r w:rsidRPr="001953F8">
              <w:rPr>
                <w:b/>
              </w:rPr>
              <w:t>Bladz</w:t>
            </w:r>
            <w:proofErr w:type="spellEnd"/>
            <w:r w:rsidRPr="001953F8">
              <w:rPr>
                <w:b/>
              </w:rPr>
              <w:t>.</w:t>
            </w:r>
          </w:p>
        </w:tc>
        <w:tc>
          <w:tcPr>
            <w:tcW w:w="1178" w:type="dxa"/>
            <w:shd w:val="clear" w:color="auto" w:fill="C0C8D1"/>
          </w:tcPr>
          <w:p w:rsidRPr="001953F8" w:rsidR="00107886" w:rsidP="00C82477" w:rsidRDefault="00107886" w14:paraId="4D9BC6E9" w14:textId="77777777">
            <w:pPr>
              <w:pStyle w:val="Geenafstand"/>
              <w:rPr>
                <w:b/>
              </w:rPr>
            </w:pPr>
            <w:r w:rsidRPr="001953F8">
              <w:rPr>
                <w:b/>
              </w:rPr>
              <w:t>Paragraaf</w:t>
            </w:r>
          </w:p>
        </w:tc>
        <w:tc>
          <w:tcPr>
            <w:tcW w:w="6153" w:type="dxa"/>
            <w:shd w:val="clear" w:color="auto" w:fill="C0C8D1"/>
          </w:tcPr>
          <w:p w:rsidRPr="001953F8" w:rsidR="00107886" w:rsidP="00C82477" w:rsidRDefault="00107886" w14:paraId="6C2AB03C" w14:textId="77777777">
            <w:pPr>
              <w:pStyle w:val="Geenafstand"/>
              <w:rPr>
                <w:b/>
              </w:rPr>
            </w:pPr>
            <w:r w:rsidRPr="001953F8">
              <w:rPr>
                <w:b/>
              </w:rPr>
              <w:t>Vraag</w:t>
            </w:r>
          </w:p>
        </w:tc>
      </w:tr>
      <w:tr w:rsidRPr="00E81F97" w:rsidR="00107886" w:rsidTr="00C82477" w14:paraId="0B00B1BA" w14:textId="77777777">
        <w:tc>
          <w:tcPr>
            <w:tcW w:w="534" w:type="dxa"/>
          </w:tcPr>
          <w:p w:rsidRPr="00E81F97" w:rsidR="00107886" w:rsidP="00C82477" w:rsidRDefault="00E81F97" w14:paraId="7363D383" w14:textId="4A6DC974">
            <w:pPr>
              <w:pStyle w:val="Geenafstand"/>
              <w:rPr>
                <w:rFonts w:asciiTheme="minorHAnsi" w:hAnsiTheme="minorHAnsi"/>
                <w:szCs w:val="24"/>
              </w:rPr>
            </w:pPr>
            <w:r w:rsidRPr="00E81F97">
              <w:rPr>
                <w:rFonts w:asciiTheme="minorHAnsi" w:hAnsiTheme="minorHAnsi"/>
                <w:szCs w:val="24"/>
              </w:rPr>
              <w:t>7</w:t>
            </w:r>
          </w:p>
        </w:tc>
        <w:tc>
          <w:tcPr>
            <w:tcW w:w="850" w:type="dxa"/>
          </w:tcPr>
          <w:p w:rsidRPr="00E81F97" w:rsidR="00107886" w:rsidP="00C82477" w:rsidRDefault="00107886" w14:paraId="57B631F0" w14:textId="6F8C6835">
            <w:pPr>
              <w:pStyle w:val="Geenafstand"/>
              <w:rPr>
                <w:rFonts w:asciiTheme="minorHAnsi" w:hAnsiTheme="minorHAnsi"/>
                <w:szCs w:val="24"/>
              </w:rPr>
            </w:pPr>
          </w:p>
        </w:tc>
        <w:tc>
          <w:tcPr>
            <w:tcW w:w="1178" w:type="dxa"/>
          </w:tcPr>
          <w:p w:rsidRPr="00E81F97" w:rsidR="00107886" w:rsidP="00C82477" w:rsidRDefault="00107886" w14:paraId="03A6ACDE" w14:textId="7886AEF7">
            <w:pPr>
              <w:pStyle w:val="Geenafstand"/>
              <w:rPr>
                <w:rFonts w:asciiTheme="minorHAnsi" w:hAnsiTheme="minorHAnsi"/>
                <w:szCs w:val="24"/>
              </w:rPr>
            </w:pPr>
          </w:p>
        </w:tc>
        <w:tc>
          <w:tcPr>
            <w:tcW w:w="6153" w:type="dxa"/>
          </w:tcPr>
          <w:p w:rsidRPr="00E81F97" w:rsidR="00107886" w:rsidP="00E81F97" w:rsidRDefault="00107886" w14:paraId="2C426A9C" w14:textId="69AEB042">
            <w:pPr>
              <w:rPr>
                <w:rFonts w:asciiTheme="minorHAnsi" w:hAnsiTheme="minorHAnsi"/>
                <w:szCs w:val="24"/>
              </w:rPr>
            </w:pPr>
          </w:p>
        </w:tc>
      </w:tr>
      <w:tr w:rsidRPr="00E81F97" w:rsidR="00E81F97" w:rsidTr="00C82477" w14:paraId="78305DC7" w14:textId="77777777">
        <w:tc>
          <w:tcPr>
            <w:tcW w:w="534" w:type="dxa"/>
          </w:tcPr>
          <w:p w:rsidRPr="00E81F97" w:rsidR="00E81F97" w:rsidP="00C82477" w:rsidRDefault="00E81F97" w14:paraId="58A64A56" w14:textId="698FCBEF">
            <w:pPr>
              <w:pStyle w:val="Geenafstand"/>
              <w:rPr>
                <w:rFonts w:asciiTheme="minorHAnsi" w:hAnsiTheme="minorHAnsi"/>
                <w:szCs w:val="24"/>
              </w:rPr>
            </w:pPr>
            <w:r w:rsidRPr="00E81F97">
              <w:rPr>
                <w:rFonts w:asciiTheme="minorHAnsi" w:hAnsiTheme="minorHAnsi"/>
                <w:szCs w:val="24"/>
              </w:rPr>
              <w:t>8</w:t>
            </w:r>
          </w:p>
        </w:tc>
        <w:tc>
          <w:tcPr>
            <w:tcW w:w="850" w:type="dxa"/>
          </w:tcPr>
          <w:p w:rsidRPr="00E81F97" w:rsidR="00E81F97" w:rsidP="00E81F97" w:rsidRDefault="00E81F97" w14:paraId="7E7EB28F" w14:textId="171B23F8">
            <w:pPr>
              <w:pStyle w:val="Geenafstand"/>
              <w:rPr>
                <w:rFonts w:asciiTheme="minorHAnsi" w:hAnsiTheme="minorHAnsi"/>
                <w:szCs w:val="24"/>
              </w:rPr>
            </w:pPr>
          </w:p>
        </w:tc>
        <w:tc>
          <w:tcPr>
            <w:tcW w:w="1178" w:type="dxa"/>
          </w:tcPr>
          <w:p w:rsidRPr="00E81F97" w:rsidR="00E81F97" w:rsidP="00C82477" w:rsidRDefault="00E81F97" w14:paraId="5D9518AD" w14:textId="16CE22FE">
            <w:pPr>
              <w:pStyle w:val="Geenafstand"/>
              <w:rPr>
                <w:rFonts w:asciiTheme="minorHAnsi" w:hAnsiTheme="minorHAnsi"/>
                <w:szCs w:val="24"/>
              </w:rPr>
            </w:pPr>
          </w:p>
        </w:tc>
        <w:tc>
          <w:tcPr>
            <w:tcW w:w="6153" w:type="dxa"/>
          </w:tcPr>
          <w:p w:rsidRPr="00E81F97" w:rsidR="00E81F97" w:rsidP="00E81F97" w:rsidRDefault="00E81F97" w14:paraId="2EBF33BB" w14:textId="6DACBCA6">
            <w:pPr>
              <w:rPr>
                <w:rFonts w:asciiTheme="minorHAnsi" w:hAnsiTheme="minorHAnsi"/>
                <w:szCs w:val="24"/>
              </w:rPr>
            </w:pPr>
          </w:p>
        </w:tc>
      </w:tr>
    </w:tbl>
    <w:p w:rsidRPr="005C5DB2" w:rsidR="00107886" w:rsidP="00E034A5" w:rsidRDefault="00107886" w14:paraId="423555FE" w14:textId="77777777"/>
    <w:sectPr w:rsidRPr="005C5DB2" w:rsidR="00107886" w:rsidSect="003B234F">
      <w:headerReference w:type="default" r:id="rId8"/>
      <w:footerReference w:type="default" r:id="rId9"/>
      <w:pgSz w:w="11906" w:h="16838" w:orient="portrait" w:code="9"/>
      <w:pgMar w:top="70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5B1" w:rsidP="009315B1" w:rsidRDefault="009315B1" w14:paraId="05FD952B" w14:textId="77777777">
      <w:r>
        <w:separator/>
      </w:r>
    </w:p>
  </w:endnote>
  <w:endnote w:type="continuationSeparator" w:id="0">
    <w:p w:rsidR="009315B1" w:rsidP="009315B1" w:rsidRDefault="009315B1" w14:paraId="4192ACD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4C3A56" w:rsidR="00FB79EB" w:rsidP="00FB79EB" w:rsidRDefault="00FB79EB" w14:paraId="03723109" w14:textId="1E84F4D2">
    <w:pPr>
      <w:pStyle w:val="Voettekst"/>
    </w:pPr>
    <w:r w:rsidRPr="3EA7DA5B" w:rsidR="3EA7DA5B">
      <w:rPr>
        <w:sz w:val="18"/>
        <w:szCs w:val="18"/>
      </w:rPr>
      <w:t>Europese aanbesteding Inhuur tijdelijk personeel</w:t>
    </w:r>
    <w:r w:rsidRPr="3EA7DA5B" w:rsidR="3EA7DA5B">
      <w:rPr>
        <w:sz w:val="18"/>
        <w:szCs w:val="18"/>
      </w:rPr>
      <w:t xml:space="preserve">, </w:t>
    </w:r>
    <w:r w:rsidRPr="3EA7DA5B" w:rsidR="3EA7DA5B">
      <w:rPr>
        <w:sz w:val="18"/>
        <w:szCs w:val="18"/>
      </w:rPr>
      <w:t>gemeente Midden-Drenthe</w:t>
    </w:r>
    <w:r w:rsidRPr="3EA7DA5B" w:rsidR="3EA7DA5B">
      <w:rPr>
        <w:sz w:val="18"/>
        <w:szCs w:val="18"/>
      </w:rPr>
      <w:t xml:space="preserve">, </w:t>
    </w:r>
    <w:r w:rsidRPr="3EA7DA5B" w:rsidR="3EA7DA5B">
      <w:rPr>
        <w:sz w:val="18"/>
        <w:szCs w:val="18"/>
      </w:rPr>
      <w:t xml:space="preserve">zaaknummer </w:t>
    </w:r>
    <w:r w:rsidRPr="3EA7DA5B" w:rsidR="3EA7DA5B">
      <w:rPr>
        <w:sz w:val="18"/>
        <w:szCs w:val="18"/>
      </w:rPr>
      <w:t>4936957</w:t>
    </w:r>
  </w:p>
  <w:p w:rsidR="00FB79EB" w:rsidRDefault="00FB79EB" w14:paraId="72B8EB2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5B1" w:rsidP="009315B1" w:rsidRDefault="009315B1" w14:paraId="61EE9A93" w14:textId="77777777">
      <w:r>
        <w:separator/>
      </w:r>
    </w:p>
  </w:footnote>
  <w:footnote w:type="continuationSeparator" w:id="0">
    <w:p w:rsidR="009315B1" w:rsidP="009315B1" w:rsidRDefault="009315B1" w14:paraId="2386B79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p14">
  <w:p w:rsidRPr="00EC1BFF" w:rsidR="009315B1" w:rsidP="009315B1" w:rsidRDefault="009315B1" w14:paraId="0BC39D10" w14:textId="77777777">
    <w:pPr>
      <w:tabs>
        <w:tab w:val="left" w:pos="1845"/>
      </w:tabs>
      <w:spacing w:before="240"/>
      <w:rPr>
        <w:rFonts w:eastAsia="Cambria"/>
        <w:color w:val="FFFFFF"/>
        <w:sz w:val="32"/>
        <w:szCs w:val="32"/>
        <w:lang w:eastAsia="en-US"/>
      </w:rPr>
    </w:pPr>
    <w:r>
      <w:rPr>
        <w:rFonts w:eastAsia="Cambria"/>
        <w:noProof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E4E573" wp14:editId="164319F6">
              <wp:simplePos x="0" y="0"/>
              <wp:positionH relativeFrom="column">
                <wp:posOffset>2396490</wp:posOffset>
              </wp:positionH>
              <wp:positionV relativeFrom="paragraph">
                <wp:posOffset>112395</wp:posOffset>
              </wp:positionV>
              <wp:extent cx="3901440" cy="339725"/>
              <wp:effectExtent l="0" t="0" r="0" b="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1440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315B1" w:rsidR="009315B1" w:rsidP="009315B1" w:rsidRDefault="009315B1" w14:paraId="28685D45" w14:textId="77777777">
                          <w:pPr>
                            <w:jc w:val="right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315B1">
                            <w:rPr>
                              <w:b/>
                              <w:bCs/>
                              <w:color w:val="FFFFFF"/>
                              <w:sz w:val="28"/>
                              <w:szCs w:val="28"/>
                              <w:bdr w:val="nil"/>
                            </w:rPr>
                            <w:t>Format Nota van Inlichtingen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style="position:absolute;margin-left:188.7pt;margin-top:8.85pt;width:307.2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">
              <v:textbox>
                <w:txbxContent>
                  <w:p w:rsidRPr="009315B1" w:rsidR="009315B1" w:rsidP="009315B1" w:rsidRDefault="009315B1" w14:paraId="28685D45" w14:textId="77777777">
                    <w:pPr>
                      <w:jc w:val="right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9315B1">
                      <w:rPr>
                        <w:b/>
                        <w:bCs/>
                        <w:color w:val="FFFFFF"/>
                        <w:sz w:val="28"/>
                        <w:szCs w:val="28"/>
                        <w:bdr w:val="nil"/>
                      </w:rPr>
                      <w:t>Format Nota van Inlichtingen</w:t>
                    </w:r>
                  </w:p>
                </w:txbxContent>
              </v:textbox>
            </v:shape>
          </w:pict>
        </mc:Fallback>
      </mc:AlternateContent>
    </w:r>
    <w:r>
      <w:rPr>
        <w:rFonts w:eastAsia="Cambria"/>
        <w:noProof/>
        <w:szCs w:val="24"/>
      </w:rPr>
      <w:drawing>
        <wp:anchor distT="0" distB="0" distL="114300" distR="114300" simplePos="0" relativeHeight="251660288" behindDoc="1" locked="0" layoutInCell="1" allowOverlap="1" wp14:anchorId="2747BA26" wp14:editId="05BD1E19">
          <wp:simplePos x="0" y="0"/>
          <wp:positionH relativeFrom="column">
            <wp:posOffset>-520700</wp:posOffset>
          </wp:positionH>
          <wp:positionV relativeFrom="paragraph">
            <wp:posOffset>-52070</wp:posOffset>
          </wp:positionV>
          <wp:extent cx="6819900" cy="575310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mbria"/>
        <w:color w:val="FFFFFF"/>
        <w:sz w:val="32"/>
        <w:szCs w:val="32"/>
        <w:lang w:eastAsia="en-US"/>
      </w:rPr>
      <w:tab/>
    </w:r>
  </w:p>
  <w:p w:rsidRPr="00EC1BFF" w:rsidR="009315B1" w:rsidP="009315B1" w:rsidRDefault="009315B1" w14:paraId="6A6D2356" w14:textId="77777777">
    <w:pPr>
      <w:rPr>
        <w:rFonts w:eastAsia="Cambria"/>
        <w:szCs w:val="24"/>
        <w:lang w:eastAsia="en-US"/>
      </w:rPr>
    </w:pPr>
  </w:p>
  <w:p w:rsidRPr="00EC1BFF" w:rsidR="009315B1" w:rsidP="009315B1" w:rsidRDefault="009315B1" w14:paraId="77F180BE" w14:textId="77777777">
    <w:pPr>
      <w:tabs>
        <w:tab w:val="left" w:pos="2070"/>
      </w:tabs>
      <w:rPr>
        <w:rFonts w:eastAsia="Cambria"/>
        <w:szCs w:val="24"/>
        <w:lang w:eastAsia="en-US"/>
      </w:rPr>
    </w:pPr>
    <w:r>
      <w:rPr>
        <w:rFonts w:eastAsia="Cambria"/>
        <w:szCs w:val="24"/>
        <w:lang w:eastAsia="en-US"/>
      </w:rPr>
      <w:tab/>
    </w:r>
  </w:p>
  <w:p w:rsidR="009315B1" w:rsidRDefault="009315B1" w14:paraId="7E6369FE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44"/>
    <w:rsid w:val="00107886"/>
    <w:rsid w:val="0016379A"/>
    <w:rsid w:val="00192E9A"/>
    <w:rsid w:val="002140B3"/>
    <w:rsid w:val="002A5CB0"/>
    <w:rsid w:val="00320450"/>
    <w:rsid w:val="003B3066"/>
    <w:rsid w:val="003D5CC7"/>
    <w:rsid w:val="003E6554"/>
    <w:rsid w:val="00526744"/>
    <w:rsid w:val="00641F8A"/>
    <w:rsid w:val="00663021"/>
    <w:rsid w:val="006948B8"/>
    <w:rsid w:val="008029A9"/>
    <w:rsid w:val="008F2CE5"/>
    <w:rsid w:val="009315B1"/>
    <w:rsid w:val="009D2C71"/>
    <w:rsid w:val="009D6B04"/>
    <w:rsid w:val="00B752B5"/>
    <w:rsid w:val="00CB3788"/>
    <w:rsid w:val="00CE0BA0"/>
    <w:rsid w:val="00D073AC"/>
    <w:rsid w:val="00DE0B2D"/>
    <w:rsid w:val="00E81F97"/>
    <w:rsid w:val="00FB79EB"/>
    <w:rsid w:val="1C0D160E"/>
    <w:rsid w:val="1D0690B3"/>
    <w:rsid w:val="1E98404B"/>
    <w:rsid w:val="3EA7DA5B"/>
    <w:rsid w:val="43D38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B4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Standaard" w:default="1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034A5"/>
    <w:pPr>
      <w:keepNext/>
      <w:keepLines/>
      <w:spacing w:before="480"/>
      <w:outlineLvl w:val="0"/>
    </w:pPr>
    <w:rPr>
      <w:rFonts w:asciiTheme="minorHAnsi" w:hAnsiTheme="minorHAnsi" w:eastAsiaTheme="majorEastAsia" w:cstheme="majorBidi"/>
      <w:b/>
      <w:bCs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E034A5"/>
    <w:rPr>
      <w:rFonts w:asciiTheme="minorHAnsi" w:hAnsiTheme="minorHAnsi" w:eastAsiaTheme="majorEastAsia" w:cstheme="majorBidi"/>
      <w:b/>
      <w:bCs/>
      <w:sz w:val="28"/>
      <w:szCs w:val="28"/>
    </w:rPr>
  </w:style>
  <w:style w:type="paragraph" w:styleId="Geenafstand">
    <w:name w:val="No Spacing"/>
    <w:link w:val="GeenafstandChar"/>
    <w:uiPriority w:val="99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893A92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893A92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character" w:styleId="GeenafstandChar" w:customStyle="1">
    <w:name w:val="Geen afstand Char"/>
    <w:basedOn w:val="Standaardalinea-lettertype"/>
    <w:link w:val="Geenafstand"/>
    <w:uiPriority w:val="99"/>
    <w:rsid w:val="00526744"/>
    <w:rPr>
      <w:rFonts w:ascii="Calibri" w:hAnsi="Calibri"/>
      <w:sz w:val="24"/>
    </w:rPr>
  </w:style>
  <w:style w:type="table" w:styleId="Tabelraster">
    <w:name w:val="Table Grid"/>
    <w:basedOn w:val="Standaardtabel"/>
    <w:rsid w:val="0052674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315B1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315B1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9315B1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315B1"/>
    <w:rPr>
      <w:rFonts w:ascii="Calibri" w:hAnsi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link w:val="GeenafstandChar"/>
    <w:uiPriority w:val="99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character" w:customStyle="1" w:styleId="GeenafstandChar">
    <w:name w:val="Geen afstand Char"/>
    <w:basedOn w:val="Standaardalinea-lettertype"/>
    <w:link w:val="Geenafstand"/>
    <w:uiPriority w:val="99"/>
    <w:rsid w:val="00526744"/>
    <w:rPr>
      <w:rFonts w:ascii="Calibri" w:hAnsi="Calibri"/>
      <w:sz w:val="24"/>
    </w:rPr>
  </w:style>
  <w:style w:type="table" w:styleId="Tabelraster">
    <w:name w:val="Table Grid"/>
    <w:basedOn w:val="Standaardtabel"/>
    <w:rsid w:val="00526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315B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315B1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9315B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315B1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CEC469EB4EF47996815E5430EC03A" ma:contentTypeVersion="10" ma:contentTypeDescription="Een nieuw document maken." ma:contentTypeScope="" ma:versionID="e379ab1e029a3f35c95baea3601e3cc1">
  <xsd:schema xmlns:xsd="http://www.w3.org/2001/XMLSchema" xmlns:xs="http://www.w3.org/2001/XMLSchema" xmlns:p="http://schemas.microsoft.com/office/2006/metadata/properties" xmlns:ns2="656e3c1b-9a7c-4a12-9bb9-90bc8c960bca" xmlns:ns3="112d1fde-06d2-4963-8918-98a27e2f1ee9" targetNamespace="http://schemas.microsoft.com/office/2006/metadata/properties" ma:root="true" ma:fieldsID="753efe7f5ed7ef368a3635644c9f90b2" ns2:_="" ns3:_="">
    <xsd:import namespace="656e3c1b-9a7c-4a12-9bb9-90bc8c960bca"/>
    <xsd:import namespace="112d1fde-06d2-4963-8918-98a27e2f1e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e3c1b-9a7c-4a12-9bb9-90bc8c960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d1fde-06d2-4963-8918-98a27e2f1e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2de7ac-e157-4e84-8ed2-ecf4f58c2b5c}" ma:internalName="TaxCatchAll" ma:showField="CatchAllData" ma:web="112d1fde-06d2-4963-8918-98a27e2f1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6e3c1b-9a7c-4a12-9bb9-90bc8c960bca">
      <Terms xmlns="http://schemas.microsoft.com/office/infopath/2007/PartnerControls"/>
    </lcf76f155ced4ddcb4097134ff3c332f>
    <TaxCatchAll xmlns="112d1fde-06d2-4963-8918-98a27e2f1ee9" xsi:nil="true"/>
  </documentManagement>
</p:properties>
</file>

<file path=customXml/itemProps1.xml><?xml version="1.0" encoding="utf-8"?>
<ds:datastoreItem xmlns:ds="http://schemas.openxmlformats.org/officeDocument/2006/customXml" ds:itemID="{7DB8C439-BC22-41AB-B4E7-406F2F4A16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02BBD-3D62-4E47-A1AD-3BE106415B8F}"/>
</file>

<file path=customXml/itemProps3.xml><?xml version="1.0" encoding="utf-8"?>
<ds:datastoreItem xmlns:ds="http://schemas.openxmlformats.org/officeDocument/2006/customXml" ds:itemID="{1E422F4E-6DA4-41F2-931C-9566474D07AB}"/>
</file>

<file path=customXml/itemProps4.xml><?xml version="1.0" encoding="utf-8"?>
<ds:datastoreItem xmlns:ds="http://schemas.openxmlformats.org/officeDocument/2006/customXml" ds:itemID="{16897232-239F-4821-BEA1-4DCB971DF8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TBI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Gerrits, Margot</dc:creator>
  <lastModifiedBy>Lian Verbruggen - HIP</lastModifiedBy>
  <revision>4</revision>
  <dcterms:created xsi:type="dcterms:W3CDTF">2021-08-17T09:31:00.0000000Z</dcterms:created>
  <dcterms:modified xsi:type="dcterms:W3CDTF">2025-10-20T09:19:25.7516335Z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2853000</vt:lpwstr>
  </property>
  <property fmtid="{D5CDD505-2E9C-101B-9397-08002B2CF9AE}" pid="3" name="mzdDocumentBlobId">
    <vt:lpwstr>4267082</vt:lpwstr>
  </property>
  <property fmtid="{D5CDD505-2E9C-101B-9397-08002B2CF9AE}" pid="4" name="mzdZaaknummer">
    <vt:lpwstr>1056674</vt:lpwstr>
  </property>
  <property fmtid="{D5CDD505-2E9C-101B-9397-08002B2CF9AE}" pid="5" name="mzdDocumentType">
    <vt:lpwstr>1626</vt:lpwstr>
  </property>
  <property fmtid="{D5CDD505-2E9C-101B-9397-08002B2CF9AE}" pid="6" name="ContentTypeId">
    <vt:lpwstr>0x0101002D0CEC469EB4EF47996815E5430EC03A</vt:lpwstr>
  </property>
  <property fmtid="{D5CDD505-2E9C-101B-9397-08002B2CF9AE}" pid="7" name="MediaServiceImageTags">
    <vt:lpwstr/>
  </property>
</Properties>
</file>