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81B1" w14:textId="38D85C7B" w:rsidR="00723EA5" w:rsidRPr="00EC1BFF" w:rsidRDefault="003134D4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8DE81B8" wp14:editId="50C88D0F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0" t="0" r="0" b="0"/>
                <wp:wrapNone/>
                <wp:docPr id="583869587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52E7A872" w:rsidR="00723EA5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  <w:r w:rsidR="00AF0950"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52E7A872" w:rsidR="00723EA5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  <w:r w:rsidR="00AF0950"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723EA5" w:rsidRPr="00EC1BFF" w:rsidRDefault="00723EA5" w:rsidP="00EC1BFF">
      <w:pPr>
        <w:rPr>
          <w:rFonts w:eastAsia="Cambria"/>
          <w:szCs w:val="24"/>
          <w:lang w:eastAsia="en-US"/>
        </w:rPr>
      </w:pPr>
    </w:p>
    <w:p w14:paraId="28DE81B3" w14:textId="77777777" w:rsidR="00723EA5" w:rsidRPr="00EC1BFF" w:rsidRDefault="00723EA5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E2DA766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E2DA766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47738D69" w:rsidR="00A1663A" w:rsidRPr="00F468FE" w:rsidRDefault="00A1663A" w:rsidP="0E2DA766">
            <w:pPr>
              <w:rPr>
                <w:rFonts w:asciiTheme="minorHAnsi" w:hAnsiTheme="minorHAnsi"/>
                <w:sz w:val="22"/>
                <w:szCs w:val="22"/>
              </w:rPr>
            </w:pPr>
            <w:r w:rsidRPr="0E2DA766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787D2A28" w:rsidRPr="0E2DA766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1663A" w14:paraId="0E48D011" w14:textId="77777777" w:rsidTr="0E2DA766">
        <w:tc>
          <w:tcPr>
            <w:tcW w:w="5670" w:type="dxa"/>
          </w:tcPr>
          <w:p w14:paraId="08A68444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772CD734" w14:textId="1664A5CE" w:rsidR="00A1663A" w:rsidRPr="00F468FE" w:rsidRDefault="00A1663A" w:rsidP="0E2DA766">
            <w:pPr>
              <w:rPr>
                <w:rFonts w:asciiTheme="minorHAnsi" w:hAnsiTheme="minorHAnsi"/>
                <w:sz w:val="22"/>
                <w:szCs w:val="22"/>
              </w:rPr>
            </w:pPr>
            <w:r w:rsidRPr="0E2DA766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5E2D07C" w:rsidRPr="0E2DA76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1663A" w14:paraId="1400CA03" w14:textId="77777777" w:rsidTr="0E2DA766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0510F30F" w:rsidR="00A1663A" w:rsidRPr="00F468FE" w:rsidRDefault="00A1663A" w:rsidP="0E2DA766">
            <w:pPr>
              <w:rPr>
                <w:rFonts w:asciiTheme="minorHAnsi" w:hAnsiTheme="minorHAnsi"/>
                <w:sz w:val="22"/>
                <w:szCs w:val="22"/>
              </w:rPr>
            </w:pPr>
            <w:r w:rsidRPr="0E2DA766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77F72561" w:rsidRPr="0E2DA766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A1663A" w14:paraId="295DDE07" w14:textId="77777777" w:rsidTr="0E2DA766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E2DA766">
        <w:tc>
          <w:tcPr>
            <w:tcW w:w="5670" w:type="dxa"/>
          </w:tcPr>
          <w:p w14:paraId="677B2D91" w14:textId="18D722B7" w:rsidR="00A1663A" w:rsidRPr="0027154B" w:rsidRDefault="00A1663A" w:rsidP="0E2DA766">
            <w:pPr>
              <w:rPr>
                <w:rFonts w:cs="Arial"/>
                <w:sz w:val="22"/>
                <w:szCs w:val="22"/>
              </w:rPr>
            </w:pPr>
            <w:r w:rsidRPr="0E2DA766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900198" w14:textId="3C910C39" w:rsidR="00A1663A" w:rsidRPr="00F468FE" w:rsidRDefault="00A1663A" w:rsidP="004762DC">
            <w:pPr>
              <w:rPr>
                <w:rFonts w:cs="Arial"/>
                <w:sz w:val="22"/>
                <w:szCs w:val="22"/>
              </w:rPr>
            </w:pPr>
            <w:r w:rsidRPr="0E2DA766">
              <w:rPr>
                <w:rFonts w:cs="Arial"/>
                <w:sz w:val="22"/>
                <w:szCs w:val="22"/>
              </w:rPr>
              <w:t xml:space="preserve">Bijlage </w:t>
            </w:r>
            <w:r w:rsidR="5543864C" w:rsidRPr="0E2DA766">
              <w:rPr>
                <w:rFonts w:cs="Arial"/>
                <w:sz w:val="22"/>
                <w:szCs w:val="22"/>
              </w:rPr>
              <w:t>6</w:t>
            </w:r>
          </w:p>
        </w:tc>
      </w:tr>
      <w:tr w:rsidR="00193B22" w14:paraId="262EAE4B" w14:textId="77777777" w:rsidTr="0E2DA766">
        <w:tc>
          <w:tcPr>
            <w:tcW w:w="5670" w:type="dxa"/>
          </w:tcPr>
          <w:p w14:paraId="41E0D1E6" w14:textId="6BA61F70" w:rsidR="00193B22" w:rsidRPr="0E2DA766" w:rsidRDefault="00193B22" w:rsidP="0E2DA76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Verklaring geen Russische betrokkenheid</w:t>
            </w:r>
          </w:p>
        </w:tc>
        <w:tc>
          <w:tcPr>
            <w:tcW w:w="2976" w:type="dxa"/>
          </w:tcPr>
          <w:p w14:paraId="68E14C08" w14:textId="3A2E96C4" w:rsidR="00193B22" w:rsidRPr="0E2DA766" w:rsidRDefault="00193B22" w:rsidP="004762DC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Bijlage 11</w:t>
            </w:r>
          </w:p>
        </w:tc>
      </w:tr>
      <w:tr w:rsidR="00A1663A" w14:paraId="3966738A" w14:textId="77777777" w:rsidTr="0E2DA766">
        <w:tc>
          <w:tcPr>
            <w:tcW w:w="5670" w:type="dxa"/>
          </w:tcPr>
          <w:p w14:paraId="1941B544" w14:textId="15CE5385" w:rsidR="00A1663A" w:rsidRPr="0027154B" w:rsidRDefault="00A1663A" w:rsidP="0E2DA766">
            <w:pPr>
              <w:rPr>
                <w:rFonts w:cs="Arial"/>
                <w:sz w:val="22"/>
                <w:szCs w:val="22"/>
              </w:rPr>
            </w:pPr>
            <w:r w:rsidRPr="0E2DA766">
              <w:rPr>
                <w:rFonts w:cs="Arial"/>
                <w:sz w:val="22"/>
                <w:szCs w:val="22"/>
              </w:rPr>
              <w:t xml:space="preserve">Uitwerking </w:t>
            </w:r>
            <w:r w:rsidR="09378955" w:rsidRPr="0E2DA766">
              <w:rPr>
                <w:rFonts w:cs="Arial"/>
                <w:sz w:val="22"/>
                <w:szCs w:val="22"/>
              </w:rPr>
              <w:t xml:space="preserve">kwalitatieve </w:t>
            </w:r>
            <w:r w:rsidRPr="0E2DA766">
              <w:rPr>
                <w:rFonts w:cs="Arial"/>
                <w:sz w:val="22"/>
                <w:szCs w:val="22"/>
              </w:rPr>
              <w:t xml:space="preserve">gunningcriteria </w:t>
            </w:r>
          </w:p>
        </w:tc>
        <w:tc>
          <w:tcPr>
            <w:tcW w:w="2976" w:type="dxa"/>
          </w:tcPr>
          <w:p w14:paraId="08D39E24" w14:textId="03A00E55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 w:rsidRPr="0E2DA766">
              <w:rPr>
                <w:rFonts w:cs="Arial"/>
                <w:sz w:val="22"/>
                <w:szCs w:val="22"/>
              </w:rPr>
              <w:t>Vrij format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28DE81B6" w14:textId="78733960" w:rsidR="00723EA5" w:rsidRPr="005C5DB2" w:rsidRDefault="00723EA5" w:rsidP="0E2DA766">
      <w:pPr>
        <w:ind w:left="567"/>
        <w:rPr>
          <w:rFonts w:ascii="Verdana" w:hAnsi="Verdana" w:cs="Tahoma"/>
        </w:rPr>
      </w:pPr>
    </w:p>
    <w:sectPr w:rsidR="00723EA5" w:rsidRPr="005C5DB2" w:rsidSect="00335CB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8F0D" w14:textId="77777777" w:rsidR="006656D0" w:rsidRDefault="006656D0">
      <w:r>
        <w:separator/>
      </w:r>
    </w:p>
  </w:endnote>
  <w:endnote w:type="continuationSeparator" w:id="0">
    <w:p w14:paraId="6A7FA5C0" w14:textId="77777777" w:rsidR="006656D0" w:rsidRDefault="0066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2DA766" w14:paraId="030132AF" w14:textId="77777777" w:rsidTr="0E2DA766">
      <w:trPr>
        <w:trHeight w:val="300"/>
      </w:trPr>
      <w:tc>
        <w:tcPr>
          <w:tcW w:w="3020" w:type="dxa"/>
        </w:tcPr>
        <w:p w14:paraId="0033C1F6" w14:textId="4F446599" w:rsidR="0E2DA766" w:rsidRDefault="0E2DA766" w:rsidP="0E2DA766">
          <w:pPr>
            <w:pStyle w:val="Koptekst"/>
            <w:ind w:left="-115"/>
          </w:pPr>
        </w:p>
      </w:tc>
      <w:tc>
        <w:tcPr>
          <w:tcW w:w="3020" w:type="dxa"/>
        </w:tcPr>
        <w:p w14:paraId="1717EE85" w14:textId="3A3A9D6F" w:rsidR="0E2DA766" w:rsidRDefault="0E2DA766" w:rsidP="0E2DA766">
          <w:pPr>
            <w:pStyle w:val="Koptekst"/>
            <w:jc w:val="center"/>
          </w:pPr>
        </w:p>
      </w:tc>
      <w:tc>
        <w:tcPr>
          <w:tcW w:w="3020" w:type="dxa"/>
        </w:tcPr>
        <w:p w14:paraId="1DE855A7" w14:textId="164B9AFF" w:rsidR="0E2DA766" w:rsidRDefault="0E2DA766" w:rsidP="0E2DA766">
          <w:pPr>
            <w:pStyle w:val="Koptekst"/>
            <w:ind w:right="-115"/>
            <w:jc w:val="right"/>
          </w:pPr>
        </w:p>
      </w:tc>
    </w:tr>
  </w:tbl>
  <w:p w14:paraId="532C6C08" w14:textId="646172ED" w:rsidR="0E2DA766" w:rsidRDefault="0E2DA766" w:rsidP="0E2DA7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D320" w14:textId="14BB5C2B" w:rsidR="003721EC" w:rsidRPr="000D5990" w:rsidRDefault="0E2DA766" w:rsidP="0E2DA766">
    <w:pPr>
      <w:rPr>
        <w:rFonts w:asciiTheme="minorHAnsi" w:hAnsiTheme="minorHAnsi"/>
        <w:noProof/>
        <w:sz w:val="22"/>
        <w:szCs w:val="22"/>
      </w:rPr>
    </w:pPr>
    <w:r w:rsidRPr="0E2DA766">
      <w:rPr>
        <w:rFonts w:asciiTheme="minorHAnsi" w:hAnsiTheme="minorHAnsi"/>
        <w:noProof/>
        <w:sz w:val="22"/>
        <w:szCs w:val="22"/>
      </w:rPr>
      <w:t>Behorende bij EA Inhuur tijdelijk personeel ,  zaaknummer 4936957</w:t>
    </w:r>
  </w:p>
  <w:p w14:paraId="63AD31A3" w14:textId="77777777" w:rsidR="003721EC" w:rsidRDefault="003721EC" w:rsidP="003721EC">
    <w:pPr>
      <w:pStyle w:val="Voettekst"/>
    </w:pPr>
  </w:p>
  <w:p w14:paraId="28DE81BC" w14:textId="33AA5C73" w:rsidR="00723EA5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ED85" w14:textId="77777777" w:rsidR="006656D0" w:rsidRDefault="006656D0">
      <w:r>
        <w:separator/>
      </w:r>
    </w:p>
  </w:footnote>
  <w:footnote w:type="continuationSeparator" w:id="0">
    <w:p w14:paraId="72800978" w14:textId="77777777" w:rsidR="006656D0" w:rsidRDefault="00665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2DA766" w14:paraId="659588E2" w14:textId="77777777" w:rsidTr="0E2DA766">
      <w:trPr>
        <w:trHeight w:val="300"/>
      </w:trPr>
      <w:tc>
        <w:tcPr>
          <w:tcW w:w="3020" w:type="dxa"/>
        </w:tcPr>
        <w:p w14:paraId="09D1FD4C" w14:textId="541E9B71" w:rsidR="0E2DA766" w:rsidRDefault="0E2DA766" w:rsidP="0E2DA766">
          <w:pPr>
            <w:pStyle w:val="Koptekst"/>
            <w:ind w:left="-115"/>
          </w:pPr>
        </w:p>
      </w:tc>
      <w:tc>
        <w:tcPr>
          <w:tcW w:w="3020" w:type="dxa"/>
        </w:tcPr>
        <w:p w14:paraId="2C7A6540" w14:textId="70137377" w:rsidR="0E2DA766" w:rsidRDefault="0E2DA766" w:rsidP="0E2DA766">
          <w:pPr>
            <w:pStyle w:val="Koptekst"/>
            <w:jc w:val="center"/>
          </w:pPr>
        </w:p>
      </w:tc>
      <w:tc>
        <w:tcPr>
          <w:tcW w:w="3020" w:type="dxa"/>
        </w:tcPr>
        <w:p w14:paraId="5B92F4E7" w14:textId="085FCA17" w:rsidR="0E2DA766" w:rsidRDefault="0E2DA766" w:rsidP="0E2DA766">
          <w:pPr>
            <w:pStyle w:val="Koptekst"/>
            <w:ind w:right="-115"/>
            <w:jc w:val="right"/>
          </w:pPr>
        </w:p>
      </w:tc>
    </w:tr>
  </w:tbl>
  <w:p w14:paraId="79CB7DB2" w14:textId="6E18DE7E" w:rsidR="0E2DA766" w:rsidRDefault="0E2DA766" w:rsidP="0E2DA76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2DA766" w14:paraId="688A5528" w14:textId="77777777" w:rsidTr="0E2DA766">
      <w:trPr>
        <w:trHeight w:val="300"/>
      </w:trPr>
      <w:tc>
        <w:tcPr>
          <w:tcW w:w="3020" w:type="dxa"/>
        </w:tcPr>
        <w:p w14:paraId="5A41E45B" w14:textId="7FD0079A" w:rsidR="0E2DA766" w:rsidRDefault="0E2DA766" w:rsidP="0E2DA766">
          <w:pPr>
            <w:pStyle w:val="Koptekst"/>
            <w:ind w:left="-115"/>
          </w:pPr>
        </w:p>
      </w:tc>
      <w:tc>
        <w:tcPr>
          <w:tcW w:w="3020" w:type="dxa"/>
        </w:tcPr>
        <w:p w14:paraId="56C5AB31" w14:textId="29479A9C" w:rsidR="0E2DA766" w:rsidRDefault="0E2DA766" w:rsidP="0E2DA766">
          <w:pPr>
            <w:pStyle w:val="Koptekst"/>
            <w:jc w:val="center"/>
          </w:pPr>
        </w:p>
      </w:tc>
      <w:tc>
        <w:tcPr>
          <w:tcW w:w="3020" w:type="dxa"/>
        </w:tcPr>
        <w:p w14:paraId="006EB494" w14:textId="729D4624" w:rsidR="0E2DA766" w:rsidRDefault="0E2DA766" w:rsidP="0E2DA766">
          <w:pPr>
            <w:pStyle w:val="Koptekst"/>
            <w:ind w:right="-115"/>
            <w:jc w:val="right"/>
          </w:pPr>
        </w:p>
      </w:tc>
    </w:tr>
  </w:tbl>
  <w:p w14:paraId="019F2F9D" w14:textId="3A86F60D" w:rsidR="0E2DA766" w:rsidRDefault="0E2DA766" w:rsidP="0E2DA7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181333"/>
    <w:rsid w:val="00193B22"/>
    <w:rsid w:val="0027014F"/>
    <w:rsid w:val="0027154B"/>
    <w:rsid w:val="003134D4"/>
    <w:rsid w:val="00372086"/>
    <w:rsid w:val="003721EC"/>
    <w:rsid w:val="00390E84"/>
    <w:rsid w:val="003A6A7D"/>
    <w:rsid w:val="004762DC"/>
    <w:rsid w:val="004B6C13"/>
    <w:rsid w:val="005162D5"/>
    <w:rsid w:val="005E2EFD"/>
    <w:rsid w:val="00642119"/>
    <w:rsid w:val="006515DC"/>
    <w:rsid w:val="006656D0"/>
    <w:rsid w:val="006E70B7"/>
    <w:rsid w:val="006F3659"/>
    <w:rsid w:val="00707C88"/>
    <w:rsid w:val="00723EA5"/>
    <w:rsid w:val="00833FDE"/>
    <w:rsid w:val="00852DAE"/>
    <w:rsid w:val="008718D6"/>
    <w:rsid w:val="008C0AC5"/>
    <w:rsid w:val="009D5D6F"/>
    <w:rsid w:val="00A138F0"/>
    <w:rsid w:val="00A1663A"/>
    <w:rsid w:val="00A578C0"/>
    <w:rsid w:val="00AE767E"/>
    <w:rsid w:val="00AF0950"/>
    <w:rsid w:val="00B218E5"/>
    <w:rsid w:val="00B42A76"/>
    <w:rsid w:val="00BF454D"/>
    <w:rsid w:val="00C43AE9"/>
    <w:rsid w:val="00D75FC6"/>
    <w:rsid w:val="00D8060F"/>
    <w:rsid w:val="00DA02D8"/>
    <w:rsid w:val="00EA2CB5"/>
    <w:rsid w:val="00F468FE"/>
    <w:rsid w:val="05E2D07C"/>
    <w:rsid w:val="09378955"/>
    <w:rsid w:val="0E2DA766"/>
    <w:rsid w:val="27A746D9"/>
    <w:rsid w:val="48DDB553"/>
    <w:rsid w:val="5543864C"/>
    <w:rsid w:val="6D32247A"/>
    <w:rsid w:val="77F72561"/>
    <w:rsid w:val="787D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6e3c1b-9a7c-4a12-9bb9-90bc8c960bca">
      <Terms xmlns="http://schemas.microsoft.com/office/infopath/2007/PartnerControls"/>
    </lcf76f155ced4ddcb4097134ff3c332f>
    <TaxCatchAll xmlns="112d1fde-06d2-4963-8918-98a27e2f1e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CEC469EB4EF47996815E5430EC03A" ma:contentTypeVersion="10" ma:contentTypeDescription="Een nieuw document maken." ma:contentTypeScope="" ma:versionID="e379ab1e029a3f35c95baea3601e3cc1">
  <xsd:schema xmlns:xsd="http://www.w3.org/2001/XMLSchema" xmlns:xs="http://www.w3.org/2001/XMLSchema" xmlns:p="http://schemas.microsoft.com/office/2006/metadata/properties" xmlns:ns2="656e3c1b-9a7c-4a12-9bb9-90bc8c960bca" xmlns:ns3="112d1fde-06d2-4963-8918-98a27e2f1ee9" targetNamespace="http://schemas.microsoft.com/office/2006/metadata/properties" ma:root="true" ma:fieldsID="753efe7f5ed7ef368a3635644c9f90b2" ns2:_="" ns3:_="">
    <xsd:import namespace="656e3c1b-9a7c-4a12-9bb9-90bc8c960bca"/>
    <xsd:import namespace="112d1fde-06d2-4963-8918-98a27e2f1e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e3c1b-9a7c-4a12-9bb9-90bc8c960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d1fde-06d2-4963-8918-98a27e2f1e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2de7ac-e157-4e84-8ed2-ecf4f58c2b5c}" ma:internalName="TaxCatchAll" ma:showField="CatchAllData" ma:web="112d1fde-06d2-4963-8918-98a27e2f1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112d1fde-06d2-4963-8918-98a27e2f1ee9"/>
    <ds:schemaRef ds:uri="http://schemas.openxmlformats.org/package/2006/metadata/core-properties"/>
    <ds:schemaRef ds:uri="656e3c1b-9a7c-4a12-9bb9-90bc8c960bca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4221D23-E460-4F75-82B4-8B42274D6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e3c1b-9a7c-4a12-9bb9-90bc8c960bca"/>
    <ds:schemaRef ds:uri="112d1fde-06d2-4963-8918-98a27e2f1e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1110</Characters>
  <Application>Microsoft Office Word</Application>
  <DocSecurity>0</DocSecurity>
  <Lines>50</Lines>
  <Paragraphs>28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Lian Verbruggen - HIP</cp:lastModifiedBy>
  <cp:revision>21</cp:revision>
  <dcterms:created xsi:type="dcterms:W3CDTF">2025-10-20T08:36:00Z</dcterms:created>
  <dcterms:modified xsi:type="dcterms:W3CDTF">2025-10-20T09:36:00Z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0x0101002D0CEC469EB4EF47996815E5430EC03A</vt:lpwstr>
  </property>
  <property fmtid="{D5CDD505-2E9C-101B-9397-08002B2CF9AE}" pid="7" name="MediaServiceImageTags">
    <vt:lpwstr/>
  </property>
  <property fmtid="{D5CDD505-2E9C-101B-9397-08002B2CF9AE}" pid="8" name="GrammarlyDocumentId">
    <vt:lpwstr>86fed9a6-935a-4f2c-b478-37f8a844c910</vt:lpwstr>
  </property>
</Properties>
</file>