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7EEF6253"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FD5B80">
        <w:rPr>
          <w:b/>
          <w:bCs/>
          <w:sz w:val="28"/>
          <w:szCs w:val="28"/>
        </w:rPr>
        <w:t>7</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734FEFB8" w:rsidR="00903F9E" w:rsidRPr="0047160A" w:rsidRDefault="00903F9E" w:rsidP="008B260B">
      <w:pPr>
        <w:pStyle w:val="Titel12pt"/>
        <w:ind w:left="3178" w:right="-1118"/>
        <w:rPr>
          <w:sz w:val="28"/>
          <w:szCs w:val="28"/>
        </w:rPr>
      </w:pPr>
      <w:r>
        <w:rPr>
          <w:sz w:val="28"/>
          <w:szCs w:val="28"/>
        </w:rPr>
        <w:t>I</w:t>
      </w:r>
      <w:r w:rsidR="008B260B">
        <w:rPr>
          <w:sz w:val="28"/>
          <w:szCs w:val="28"/>
        </w:rPr>
        <w:t xml:space="preserve">UC </w:t>
      </w:r>
      <w:r w:rsidR="000335F6">
        <w:rPr>
          <w:sz w:val="28"/>
          <w:szCs w:val="28"/>
        </w:rPr>
        <w:t>20250</w:t>
      </w:r>
      <w:r w:rsidR="00FD5B80">
        <w:rPr>
          <w:sz w:val="28"/>
          <w:szCs w:val="28"/>
        </w:rPr>
        <w:t>9095</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308CC377"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947A03" w:rsidRPr="005E3CE5">
        <w:rPr>
          <w:lang w:val="de-DE"/>
        </w:rPr>
        <w:t>202</w:t>
      </w:r>
      <w:r w:rsidR="00947A03">
        <w:rPr>
          <w:lang w:val="de-DE"/>
        </w:rPr>
        <w:t>5</w:t>
      </w:r>
      <w:r w:rsidR="000335F6">
        <w:rPr>
          <w:lang w:val="de-DE"/>
        </w:rPr>
        <w:t>0</w:t>
      </w:r>
      <w:r w:rsidR="00FD5B80">
        <w:rPr>
          <w:lang w:val="de-DE"/>
        </w:rPr>
        <w:t>9095</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748CC481" w:rsidR="00AB1C76" w:rsidRPr="000335F6" w:rsidRDefault="000351DA" w:rsidP="0089677F">
    <w:pPr>
      <w:pStyle w:val="Huisstijl-Paginanummering"/>
      <w:rPr>
        <w:noProof w:val="0"/>
        <w:sz w:val="14"/>
        <w:szCs w:val="14"/>
      </w:rPr>
    </w:pPr>
    <w:bookmarkStart w:id="1" w:name="_Toc148176410"/>
    <w:bookmarkEnd w:id="1"/>
    <w:r w:rsidRPr="000335F6">
      <w:rPr>
        <w:rStyle w:val="Paginanummer"/>
        <w:rFonts w:cs="Verdana"/>
        <w:sz w:val="14"/>
        <w:szCs w:val="14"/>
      </w:rPr>
      <w:t>V</w:t>
    </w:r>
    <w:r w:rsidR="00417FA5" w:rsidRPr="000335F6">
      <w:rPr>
        <w:rStyle w:val="Paginanummer"/>
        <w:rFonts w:cs="Verdana"/>
        <w:sz w:val="14"/>
        <w:szCs w:val="14"/>
      </w:rPr>
      <w:t>erklaring</w:t>
    </w:r>
    <w:r w:rsidR="009A5580" w:rsidRPr="000335F6">
      <w:rPr>
        <w:rStyle w:val="Paginanummer"/>
        <w:sz w:val="14"/>
        <w:szCs w:val="14"/>
      </w:rPr>
      <w:t xml:space="preserve"> </w:t>
    </w:r>
    <w:r w:rsidRPr="000335F6">
      <w:rPr>
        <w:rStyle w:val="Paginanummer"/>
        <w:sz w:val="14"/>
        <w:szCs w:val="14"/>
      </w:rPr>
      <w:t xml:space="preserve">sancties Rusland </w:t>
    </w:r>
    <w:r w:rsidR="008B260B" w:rsidRPr="000335F6">
      <w:rPr>
        <w:rStyle w:val="Paginanummer"/>
        <w:sz w:val="14"/>
        <w:szCs w:val="14"/>
      </w:rPr>
      <w:t>IUC</w:t>
    </w:r>
    <w:r w:rsidR="000335F6" w:rsidRPr="000335F6">
      <w:rPr>
        <w:rStyle w:val="Paginanummer"/>
        <w:sz w:val="14"/>
        <w:szCs w:val="14"/>
      </w:rPr>
      <w:t>202503145</w:t>
    </w:r>
    <w:r w:rsidR="000335F6" w:rsidRPr="000335F6">
      <w:rPr>
        <w:rStyle w:val="Paginanummer"/>
        <w:sz w:val="14"/>
        <w:szCs w:val="14"/>
      </w:rPr>
      <w:tab/>
    </w:r>
    <w:r w:rsidR="000335F6" w:rsidRPr="000335F6">
      <w:rPr>
        <w:rStyle w:val="Paginanummer"/>
        <w:sz w:val="14"/>
        <w:szCs w:val="14"/>
      </w:rPr>
      <w:tab/>
    </w:r>
    <w:r w:rsidR="000335F6" w:rsidRPr="000335F6">
      <w:rPr>
        <w:rStyle w:val="Paginanummer"/>
        <w:sz w:val="14"/>
        <w:szCs w:val="14"/>
      </w:rPr>
      <w:tab/>
    </w:r>
    <w:r w:rsidR="000335F6" w:rsidRPr="000335F6">
      <w:rPr>
        <w:rStyle w:val="Paginanummer"/>
        <w:sz w:val="14"/>
        <w:szCs w:val="14"/>
      </w:rPr>
      <w:tab/>
    </w:r>
    <w:r w:rsidR="000335F6" w:rsidRPr="000335F6">
      <w:rPr>
        <w:rStyle w:val="Paginanummer"/>
        <w:sz w:val="14"/>
        <w:szCs w:val="14"/>
      </w:rPr>
      <w:tab/>
    </w:r>
    <w:r w:rsidR="000335F6" w:rsidRPr="000335F6">
      <w:rPr>
        <w:rStyle w:val="Paginanummer"/>
        <w:sz w:val="14"/>
        <w:szCs w:val="14"/>
      </w:rPr>
      <w:tab/>
    </w:r>
    <w:r w:rsidR="000335F6" w:rsidRPr="000335F6">
      <w:rPr>
        <w:rStyle w:val="Paginanummer"/>
        <w:sz w:val="14"/>
        <w:szCs w:val="14"/>
      </w:rPr>
      <w:tab/>
    </w:r>
    <w:r w:rsidR="000335F6" w:rsidRPr="000335F6">
      <w:rPr>
        <w:rStyle w:val="Paginanummer"/>
        <w:sz w:val="14"/>
        <w:szCs w:val="14"/>
      </w:rPr>
      <w:tab/>
    </w:r>
    <w:r w:rsidR="0089677F" w:rsidRPr="000335F6">
      <w:rPr>
        <w:noProof w:val="0"/>
        <w:sz w:val="14"/>
        <w:szCs w:val="14"/>
      </w:rPr>
      <w:t xml:space="preserve">   </w:t>
    </w:r>
    <w:r w:rsidR="0089677F" w:rsidRPr="000335F6">
      <w:rPr>
        <w:noProof w:val="0"/>
        <w:sz w:val="14"/>
        <w:szCs w:val="14"/>
      </w:rPr>
      <w:tab/>
    </w:r>
    <w:r w:rsidR="0089677F" w:rsidRPr="000335F6">
      <w:rPr>
        <w:noProof w:val="0"/>
        <w:sz w:val="14"/>
        <w:szCs w:val="14"/>
      </w:rPr>
      <w:tab/>
      <w:t xml:space="preserve">Pagina </w:t>
    </w:r>
    <w:r w:rsidR="0089677F" w:rsidRPr="000335F6">
      <w:rPr>
        <w:noProof w:val="0"/>
        <w:sz w:val="14"/>
        <w:szCs w:val="14"/>
      </w:rPr>
      <w:fldChar w:fldCharType="begin"/>
    </w:r>
    <w:r w:rsidR="0089677F" w:rsidRPr="000335F6">
      <w:rPr>
        <w:noProof w:val="0"/>
        <w:sz w:val="14"/>
        <w:szCs w:val="14"/>
      </w:rPr>
      <w:instrText xml:space="preserve"> PAGE   \* MERGEFORMAT </w:instrText>
    </w:r>
    <w:r w:rsidR="0089677F" w:rsidRPr="000335F6">
      <w:rPr>
        <w:noProof w:val="0"/>
        <w:sz w:val="14"/>
        <w:szCs w:val="14"/>
      </w:rPr>
      <w:fldChar w:fldCharType="separate"/>
    </w:r>
    <w:r w:rsidR="0089677F" w:rsidRPr="000335F6">
      <w:rPr>
        <w:sz w:val="14"/>
        <w:szCs w:val="14"/>
      </w:rPr>
      <w:t>5</w:t>
    </w:r>
    <w:r w:rsidR="0089677F" w:rsidRPr="000335F6">
      <w:rPr>
        <w:noProof w:val="0"/>
        <w:sz w:val="14"/>
        <w:szCs w:val="14"/>
      </w:rPr>
      <w:fldChar w:fldCharType="end"/>
    </w:r>
    <w:r w:rsidR="0089677F" w:rsidRPr="000335F6">
      <w:rPr>
        <w:noProof w:val="0"/>
        <w:sz w:val="14"/>
        <w:szCs w:val="14"/>
      </w:rPr>
      <w:t xml:space="preserve"> van </w:t>
    </w:r>
    <w:r w:rsidR="0089677F" w:rsidRPr="000335F6">
      <w:rPr>
        <w:noProof w:val="0"/>
        <w:sz w:val="14"/>
        <w:szCs w:val="14"/>
      </w:rPr>
      <w:fldChar w:fldCharType="begin"/>
    </w:r>
    <w:r w:rsidR="0089677F" w:rsidRPr="000335F6">
      <w:rPr>
        <w:noProof w:val="0"/>
        <w:sz w:val="14"/>
        <w:szCs w:val="14"/>
      </w:rPr>
      <w:instrText xml:space="preserve"> SECTIONPAGES   \* MERGEFORMAT </w:instrText>
    </w:r>
    <w:r w:rsidR="0089677F" w:rsidRPr="000335F6">
      <w:rPr>
        <w:noProof w:val="0"/>
        <w:sz w:val="14"/>
        <w:szCs w:val="14"/>
      </w:rPr>
      <w:fldChar w:fldCharType="separate"/>
    </w:r>
    <w:r w:rsidR="00FD5B80">
      <w:rPr>
        <w:sz w:val="14"/>
        <w:szCs w:val="14"/>
      </w:rPr>
      <w:t>2</w:t>
    </w:r>
    <w:r w:rsidR="0089677F" w:rsidRPr="000335F6">
      <w:rPr>
        <w:noProof w:val="0"/>
        <w:sz w:val="14"/>
        <w:szCs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5F6"/>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2D8"/>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53C"/>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B80"/>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Categorie xmlns="56de9131-80ac-4576-8360-946d626cc9d5" xsi:nil="true"/>
    <Thema xmlns="56de9131-80ac-4576-8360-946d626cc9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d3a8955f7cc917fcd4b72fdca08c6de">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0e96e66cae065694ae3e88ac30e4db0"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2.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3.xml><?xml version="1.0" encoding="utf-8"?>
<ds:datastoreItem xmlns:ds="http://schemas.openxmlformats.org/officeDocument/2006/customXml" ds:itemID="{0359AB35-44C5-4736-9790-558833CB2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338</Words>
  <Characters>2253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2586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Kamminga, M.G. (Mark)</cp:lastModifiedBy>
  <cp:revision>8</cp:revision>
  <cp:lastPrinted>2020-12-24T20:21:00Z</cp:lastPrinted>
  <dcterms:created xsi:type="dcterms:W3CDTF">2025-06-03T08:25:00Z</dcterms:created>
  <dcterms:modified xsi:type="dcterms:W3CDTF">2025-10-10T11:58:00Z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