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Cs/>
          <w:sz w:val="16"/>
          <w:szCs w:val="16"/>
        </w:rPr>
      </w:pPr>
      <w:bookmarkStart w:id="0" w:name="_Hlk59019676"/>
    </w:p>
    <w:p w14:paraId="2F4EFD56" w14:textId="77777777" w:rsidR="00275BF2" w:rsidRPr="00275BF2" w:rsidRDefault="00275BF2" w:rsidP="001E0C0A">
      <w:pPr>
        <w:pStyle w:val="Voettekst"/>
        <w:rPr>
          <w:rFonts w:ascii="Rockwell" w:hAnsi="Rockwell"/>
          <w:iCs/>
          <w:sz w:val="16"/>
          <w:szCs w:val="16"/>
        </w:rPr>
      </w:pPr>
    </w:p>
    <w:p w14:paraId="28FF19D8" w14:textId="4DCA294F" w:rsidR="002C3234" w:rsidRPr="002C3234" w:rsidRDefault="002C3234" w:rsidP="002C3234"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CC5422">
        <w:t>“</w:t>
      </w:r>
      <w:r w:rsidR="00CC5422" w:rsidRPr="00CC5422">
        <w:t xml:space="preserve">Vervanging riolering en </w:t>
      </w:r>
      <w:r w:rsidR="00275BF2">
        <w:t>uitvoeringsbestek</w:t>
      </w:r>
      <w:r w:rsidR="00A709D9">
        <w:t xml:space="preserve"> Patio Prieel Pergola</w:t>
      </w:r>
      <w:r w:rsidR="00CC5422">
        <w:t>”</w:t>
      </w:r>
      <w:r w:rsidR="00A709D9">
        <w:t xml:space="preserve"> van de gemeente Hoorn</w:t>
      </w:r>
      <w:r>
        <w:t xml:space="preserve">.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C2767" w14:textId="77777777" w:rsidR="00131CAC" w:rsidRDefault="00131CAC" w:rsidP="00C13F97">
      <w:pPr>
        <w:spacing w:line="240" w:lineRule="auto"/>
      </w:pPr>
      <w:r>
        <w:separator/>
      </w:r>
    </w:p>
  </w:endnote>
  <w:endnote w:type="continuationSeparator" w:id="0">
    <w:p w14:paraId="0D0C8285" w14:textId="77777777" w:rsidR="00131CAC" w:rsidRDefault="00131CAC" w:rsidP="00C13F97">
      <w:pPr>
        <w:spacing w:line="240" w:lineRule="auto"/>
      </w:pPr>
      <w:r>
        <w:continuationSeparator/>
      </w:r>
    </w:p>
  </w:endnote>
  <w:endnote w:type="continuationNotice" w:id="1">
    <w:p w14:paraId="465BD08E" w14:textId="77777777" w:rsidR="00131CAC" w:rsidRDefault="00131C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5F2D5B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5F2D5B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0627B89B" w:rsidR="00B03A4C" w:rsidRPr="00BC115D" w:rsidRDefault="005F2D5B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FC4D64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DBCA" w14:textId="77777777" w:rsidR="00131CAC" w:rsidRDefault="00131CAC" w:rsidP="00C13F97">
      <w:pPr>
        <w:spacing w:line="240" w:lineRule="auto"/>
      </w:pPr>
      <w:r>
        <w:separator/>
      </w:r>
    </w:p>
  </w:footnote>
  <w:footnote w:type="continuationSeparator" w:id="0">
    <w:p w14:paraId="1DAA11DD" w14:textId="77777777" w:rsidR="00131CAC" w:rsidRDefault="00131CAC" w:rsidP="00C13F97">
      <w:pPr>
        <w:spacing w:line="240" w:lineRule="auto"/>
      </w:pPr>
      <w:r>
        <w:continuationSeparator/>
      </w:r>
    </w:p>
  </w:footnote>
  <w:footnote w:type="continuationNotice" w:id="1">
    <w:p w14:paraId="531F6B86" w14:textId="77777777" w:rsidR="00131CAC" w:rsidRDefault="00131CA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1CAC"/>
    <w:rsid w:val="0013332D"/>
    <w:rsid w:val="001642CE"/>
    <w:rsid w:val="001B1CE5"/>
    <w:rsid w:val="001E0C0A"/>
    <w:rsid w:val="001E3C7A"/>
    <w:rsid w:val="002018EB"/>
    <w:rsid w:val="00201D48"/>
    <w:rsid w:val="00257771"/>
    <w:rsid w:val="00275BF2"/>
    <w:rsid w:val="002830E6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5F2D5B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76035"/>
    <w:rsid w:val="00983213"/>
    <w:rsid w:val="00986BDB"/>
    <w:rsid w:val="00991926"/>
    <w:rsid w:val="009A1B7B"/>
    <w:rsid w:val="009B761F"/>
    <w:rsid w:val="009D7CF3"/>
    <w:rsid w:val="00A179A1"/>
    <w:rsid w:val="00A369DF"/>
    <w:rsid w:val="00A709D9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97B1B"/>
    <w:rsid w:val="00CC5422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C4D64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6" ma:contentTypeDescription="Een nieuw document maken." ma:contentTypeScope="" ma:versionID="3c4a0cc972fbc22cf7ba7cc4878d617e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82a4e877382b9363ceac9f2adffc6095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nkop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koper" ma:index="21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2" nillable="true" ma:displayName="Status" ma:format="Dropdown" ma:internalName="Status">
      <xsd:simpleType>
        <xsd:restriction base="dms:Choice">
          <xsd:enumeration value="Inkoop aangemeld"/>
          <xsd:enumeration value="Inkoop gestart"/>
          <xsd:enumeration value="Inkoop afgeron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Inkoper xmlns="6d51f16b-6971-42bd-ad33-5e2bb52cb201">
      <UserInfo>
        <DisplayName/>
        <AccountId xsi:nil="true"/>
        <AccountType/>
      </UserInfo>
    </Inkoper>
    <Status xmlns="6d51f16b-6971-42bd-ad33-5e2bb52cb20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4833FB-8821-4D87-B843-34F31D25D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6d51f16b-6971-42bd-ad33-5e2bb52cb201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Ramon Otto</cp:lastModifiedBy>
  <cp:revision>34</cp:revision>
  <cp:lastPrinted>2017-09-06T08:56:00Z</cp:lastPrinted>
  <dcterms:created xsi:type="dcterms:W3CDTF">2020-12-16T17:27:00Z</dcterms:created>
  <dcterms:modified xsi:type="dcterms:W3CDTF">2025-06-12T09:13:00Z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