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6907" w14:textId="31A85E60" w:rsidR="00F91A8A" w:rsidRPr="00081D95" w:rsidRDefault="00F43776" w:rsidP="5BD319A1">
      <w:pPr>
        <w:rPr>
          <w:b/>
          <w:bCs/>
          <w:sz w:val="24"/>
          <w:szCs w:val="24"/>
        </w:rPr>
      </w:pPr>
      <w:r w:rsidRPr="00081D95">
        <w:rPr>
          <w:b/>
          <w:bCs/>
          <w:sz w:val="24"/>
          <w:szCs w:val="24"/>
        </w:rPr>
        <w:t xml:space="preserve">Bijlage </w:t>
      </w:r>
      <w:r w:rsidR="00410A1C">
        <w:rPr>
          <w:b/>
          <w:bCs/>
          <w:sz w:val="24"/>
          <w:szCs w:val="24"/>
        </w:rPr>
        <w:t>3</w:t>
      </w:r>
      <w:r w:rsidR="00081D95" w:rsidRPr="00081D95">
        <w:rPr>
          <w:b/>
          <w:bCs/>
          <w:sz w:val="24"/>
          <w:szCs w:val="24"/>
        </w:rPr>
        <w:t xml:space="preserve"> </w:t>
      </w:r>
      <w:r w:rsidR="00F446DD" w:rsidRPr="00081D95">
        <w:rPr>
          <w:b/>
          <w:bCs/>
          <w:sz w:val="24"/>
          <w:szCs w:val="24"/>
        </w:rPr>
        <w:t>Verklaring van geen-Russische betrokkenheid</w:t>
      </w:r>
      <w:r w:rsidR="005A393E" w:rsidRPr="00081D95">
        <w:rPr>
          <w:b/>
          <w:bCs/>
          <w:sz w:val="24"/>
          <w:szCs w:val="24"/>
        </w:rPr>
        <w:t xml:space="preserve"> </w:t>
      </w:r>
    </w:p>
    <w:p w14:paraId="6BBF2AD7" w14:textId="1763933D" w:rsidR="00F91A8A" w:rsidRPr="00081D95" w:rsidRDefault="00976A13" w:rsidP="5BD319A1">
      <w:pPr>
        <w:rPr>
          <w:b/>
          <w:bCs/>
          <w:szCs w:val="20"/>
        </w:rPr>
      </w:pPr>
      <w:r w:rsidRPr="00081D95">
        <w:rPr>
          <w:b/>
          <w:bCs/>
          <w:szCs w:val="20"/>
        </w:rPr>
        <w:t>D</w:t>
      </w:r>
      <w:r w:rsidR="005A393E" w:rsidRPr="00081D95">
        <w:rPr>
          <w:b/>
          <w:bCs/>
          <w:szCs w:val="20"/>
        </w:rPr>
        <w:t xml:space="preserve">oor Inschrijver af te geven bij </w:t>
      </w:r>
      <w:r w:rsidR="00AE5195" w:rsidRPr="00081D95">
        <w:rPr>
          <w:b/>
          <w:bCs/>
          <w:szCs w:val="20"/>
        </w:rPr>
        <w:t xml:space="preserve">de </w:t>
      </w:r>
      <w:r w:rsidR="005A393E" w:rsidRPr="00081D95">
        <w:rPr>
          <w:b/>
          <w:bCs/>
          <w:szCs w:val="20"/>
        </w:rPr>
        <w:t>Europese aanbesteding</w:t>
      </w:r>
      <w:r w:rsidR="00AE5195" w:rsidRPr="00081D95">
        <w:rPr>
          <w:b/>
          <w:bCs/>
          <w:szCs w:val="20"/>
        </w:rPr>
        <w:t xml:space="preserve"> </w:t>
      </w:r>
      <w:r w:rsidR="0016436D" w:rsidRPr="00081D95">
        <w:rPr>
          <w:b/>
          <w:bCs/>
          <w:szCs w:val="20"/>
        </w:rPr>
        <w:t>aangaande</w:t>
      </w:r>
      <w:r w:rsidR="00AE5195" w:rsidRPr="00081D95">
        <w:rPr>
          <w:b/>
          <w:bCs/>
          <w:szCs w:val="20"/>
        </w:rPr>
        <w:t xml:space="preserve"> </w:t>
      </w:r>
      <w:r w:rsidR="00EC1FCB" w:rsidRPr="00EC1FCB">
        <w:rPr>
          <w:b/>
          <w:bCs/>
          <w:szCs w:val="20"/>
        </w:rPr>
        <w:t>Raamovereenkomst Kap en herplant bomen</w:t>
      </w:r>
    </w:p>
    <w:p w14:paraId="1FDB7BA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4223B81E" w14:textId="10ED3591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>Hierbij verklaar</w:t>
      </w:r>
      <w:r w:rsidR="005A393E" w:rsidRPr="008113B6">
        <w:rPr>
          <w:rFonts w:asciiTheme="minorHAnsi" w:hAnsiTheme="minorHAnsi" w:cstheme="minorHAnsi"/>
          <w:color w:val="343434"/>
          <w:sz w:val="20"/>
          <w:szCs w:val="20"/>
        </w:rPr>
        <w:t>t 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naar eer en geweten dat er geen sprake is van Russische betrokkenheid bij de uitvoering van </w:t>
      </w:r>
      <w:r w:rsidR="00B3112B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onderhavige </w:t>
      </w:r>
      <w:r w:rsidR="0016436D" w:rsidRPr="008113B6">
        <w:rPr>
          <w:rFonts w:asciiTheme="minorHAnsi" w:hAnsiTheme="minorHAnsi" w:cstheme="minorHAnsi"/>
          <w:color w:val="343434"/>
          <w:sz w:val="20"/>
          <w:szCs w:val="20"/>
        </w:rPr>
        <w:t>Opdracht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AE5195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(die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de drempels van artikel 5 duodecies van EU Verordening (EU) 833/2014 van 31 juli 2014</w:t>
      </w:r>
      <w:r w:rsidR="00396DD0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overschrijdt</w:t>
      </w:r>
      <w:r w:rsidR="0016436D" w:rsidRPr="008113B6">
        <w:rPr>
          <w:rFonts w:asciiTheme="minorHAnsi" w:hAnsiTheme="minorHAnsi" w:cstheme="minorHAnsi"/>
          <w:color w:val="343434"/>
          <w:sz w:val="20"/>
          <w:szCs w:val="20"/>
        </w:rPr>
        <w:t>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6F5B39CD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19C564B0" w14:textId="77777777" w:rsidR="00F446DD" w:rsidRPr="008113B6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>Ondertekende</w:t>
      </w:r>
      <w:r w:rsidR="00F446D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verklaar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t</w:t>
      </w:r>
      <w:r w:rsidR="00F446D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in het bijzonder dat:</w:t>
      </w:r>
    </w:p>
    <w:p w14:paraId="44B4671D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a)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de organisatie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976A13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8113B6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976A13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ondergetekende 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>een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(rechts)perso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(natuurlijke persoon, bedrijf, entiteit of orgaan)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Russische nationaliteit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heeft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en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/of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in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Rusland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gevestigd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>;</w:t>
      </w:r>
    </w:p>
    <w:p w14:paraId="57E49FB2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8CF5989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b) 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8113B6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een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recht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s)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perso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die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niet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voor meer dan 50% eigendom </w:t>
      </w:r>
      <w:r w:rsidR="0040782B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van een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(rechts)persoon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zoals onder a) genoemd; </w:t>
      </w:r>
    </w:p>
    <w:p w14:paraId="45AACFDC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44F504C3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c)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en/of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een (rechts)persoon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die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handelt in belang </w:t>
      </w:r>
      <w:r w:rsidR="004D41FC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en/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of op aanwijzing van een partij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, zoals bedoeld onder a) en b);</w:t>
      </w:r>
    </w:p>
    <w:p w14:paraId="06C47E84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3B3640FB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d) er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de organisatie die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voor de uitvoering van deze overeenkomst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onderaannemers, leveranciers of ondernemingen die een aandeel hebben van meer dan 10% van de contractwaarde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worden ingeroepen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waarbij 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zich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een situatie als onder a) t/m c) voordoet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2B67AB69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4327A6E6" w14:textId="77777777" w:rsidR="00F309FC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Aldus naar waarheid ondertekend op  d.d. …………………………… (datum), te </w:t>
      </w:r>
    </w:p>
    <w:p w14:paraId="633A9188" w14:textId="77777777" w:rsidR="00F309FC" w:rsidRPr="008113B6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58EDEF4A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……………….…………………………. (plaats),</w:t>
      </w:r>
    </w:p>
    <w:p w14:paraId="3B01BE67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4CF24B0F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06366FE5" w14:textId="77777777" w:rsidR="00F309FC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door ………………………………………………………… (naam tekenbevoegde functionaris)</w:t>
      </w:r>
    </w:p>
    <w:p w14:paraId="716F57D0" w14:textId="77777777" w:rsidR="00F309FC" w:rsidRPr="008113B6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5788CC88" w14:textId="77777777" w:rsidR="00F309FC" w:rsidRPr="008113B6" w:rsidRDefault="00F864B5" w:rsidP="00F309FC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in de functie van …………………………………………………….. </w:t>
      </w:r>
    </w:p>
    <w:p w14:paraId="361B74EB" w14:textId="77777777" w:rsidR="00F309FC" w:rsidRPr="008113B6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</w:p>
    <w:p w14:paraId="56612A58" w14:textId="77777777" w:rsidR="00F864B5" w:rsidRPr="008113B6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bij </w:t>
      </w:r>
      <w:r w:rsidR="00F864B5" w:rsidRPr="008113B6">
        <w:rPr>
          <w:rFonts w:ascii="Calibri" w:hAnsi="Calibri"/>
          <w:szCs w:val="20"/>
        </w:rPr>
        <w:t>……………………………………………</w:t>
      </w:r>
      <w:r w:rsidRPr="008113B6">
        <w:rPr>
          <w:rFonts w:ascii="Calibri" w:hAnsi="Calibri"/>
          <w:szCs w:val="20"/>
        </w:rPr>
        <w:t>(</w:t>
      </w:r>
      <w:r w:rsidR="00F864B5" w:rsidRPr="008113B6">
        <w:rPr>
          <w:rFonts w:ascii="Calibri" w:hAnsi="Calibri"/>
          <w:szCs w:val="20"/>
        </w:rPr>
        <w:t>organisatie/bedrijf)</w:t>
      </w:r>
      <w:r w:rsidR="00C3093A" w:rsidRPr="008113B6">
        <w:rPr>
          <w:rFonts w:ascii="Calibri" w:hAnsi="Calibri"/>
          <w:szCs w:val="20"/>
        </w:rPr>
        <w:t>,</w:t>
      </w:r>
      <w:r w:rsidR="00F864B5" w:rsidRPr="008113B6">
        <w:rPr>
          <w:rFonts w:ascii="Calibri" w:hAnsi="Calibri"/>
          <w:szCs w:val="20"/>
        </w:rPr>
        <w:t xml:space="preserve"> </w:t>
      </w:r>
    </w:p>
    <w:p w14:paraId="68A25D0A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7D83820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7CEE0840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52BF7D47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1735FAB7" w14:textId="77777777" w:rsidR="00F864B5" w:rsidRPr="008113B6" w:rsidRDefault="00F864B5" w:rsidP="00C3093A">
      <w:pPr>
        <w:tabs>
          <w:tab w:val="left" w:pos="284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………………………………………………………………….. (handtekening)</w:t>
      </w:r>
    </w:p>
    <w:p w14:paraId="0CE003DE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sectPr w:rsidR="00F446DD" w:rsidRPr="00811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6AFE8" w14:textId="77777777" w:rsidR="00C138B3" w:rsidRDefault="00C138B3" w:rsidP="00F91A8A">
      <w:pPr>
        <w:spacing w:line="240" w:lineRule="auto"/>
      </w:pPr>
      <w:r>
        <w:separator/>
      </w:r>
    </w:p>
  </w:endnote>
  <w:endnote w:type="continuationSeparator" w:id="0">
    <w:p w14:paraId="303E420E" w14:textId="77777777" w:rsidR="00C138B3" w:rsidRDefault="00C138B3" w:rsidP="00F91A8A">
      <w:pPr>
        <w:spacing w:line="240" w:lineRule="auto"/>
      </w:pPr>
      <w:r>
        <w:continuationSeparator/>
      </w:r>
    </w:p>
  </w:endnote>
  <w:endnote w:type="continuationNotice" w:id="1">
    <w:p w14:paraId="399C9A82" w14:textId="77777777" w:rsidR="00C138B3" w:rsidRDefault="00C138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497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9AAF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B6C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DF1E" w14:textId="77777777" w:rsidR="00C138B3" w:rsidRDefault="00C138B3" w:rsidP="00F91A8A">
      <w:pPr>
        <w:spacing w:line="240" w:lineRule="auto"/>
      </w:pPr>
      <w:r>
        <w:separator/>
      </w:r>
    </w:p>
  </w:footnote>
  <w:footnote w:type="continuationSeparator" w:id="0">
    <w:p w14:paraId="0DA560DC" w14:textId="77777777" w:rsidR="00C138B3" w:rsidRDefault="00C138B3" w:rsidP="00F91A8A">
      <w:pPr>
        <w:spacing w:line="240" w:lineRule="auto"/>
      </w:pPr>
      <w:r>
        <w:continuationSeparator/>
      </w:r>
    </w:p>
  </w:footnote>
  <w:footnote w:type="continuationNotice" w:id="1">
    <w:p w14:paraId="2FA866EB" w14:textId="77777777" w:rsidR="00C138B3" w:rsidRDefault="00C138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D6E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6C9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F823" w14:textId="77777777" w:rsidR="00F91A8A" w:rsidRDefault="00F91A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95"/>
    <w:rsid w:val="00081D95"/>
    <w:rsid w:val="000E089A"/>
    <w:rsid w:val="000E27D1"/>
    <w:rsid w:val="00110C85"/>
    <w:rsid w:val="001456C8"/>
    <w:rsid w:val="0016436D"/>
    <w:rsid w:val="00183BFF"/>
    <w:rsid w:val="00186254"/>
    <w:rsid w:val="001B2438"/>
    <w:rsid w:val="002143A2"/>
    <w:rsid w:val="002916EB"/>
    <w:rsid w:val="003747B2"/>
    <w:rsid w:val="00384903"/>
    <w:rsid w:val="00396DD0"/>
    <w:rsid w:val="00404F25"/>
    <w:rsid w:val="0040782B"/>
    <w:rsid w:val="00410A1C"/>
    <w:rsid w:val="00420759"/>
    <w:rsid w:val="004B58CA"/>
    <w:rsid w:val="004D0177"/>
    <w:rsid w:val="004D41FC"/>
    <w:rsid w:val="004D7CE1"/>
    <w:rsid w:val="004E0888"/>
    <w:rsid w:val="005109BE"/>
    <w:rsid w:val="0051511D"/>
    <w:rsid w:val="005355A5"/>
    <w:rsid w:val="00547F92"/>
    <w:rsid w:val="005A393E"/>
    <w:rsid w:val="00616C3D"/>
    <w:rsid w:val="0061732D"/>
    <w:rsid w:val="0063599E"/>
    <w:rsid w:val="006364C9"/>
    <w:rsid w:val="0064073B"/>
    <w:rsid w:val="00653CE5"/>
    <w:rsid w:val="00722449"/>
    <w:rsid w:val="00722857"/>
    <w:rsid w:val="00747D8B"/>
    <w:rsid w:val="007502F2"/>
    <w:rsid w:val="00770D69"/>
    <w:rsid w:val="007D034A"/>
    <w:rsid w:val="007F77E5"/>
    <w:rsid w:val="008113B6"/>
    <w:rsid w:val="00831394"/>
    <w:rsid w:val="00890258"/>
    <w:rsid w:val="008B7372"/>
    <w:rsid w:val="008D6BA6"/>
    <w:rsid w:val="0093471B"/>
    <w:rsid w:val="00967BB0"/>
    <w:rsid w:val="00973990"/>
    <w:rsid w:val="00976A13"/>
    <w:rsid w:val="009E3F13"/>
    <w:rsid w:val="00A33184"/>
    <w:rsid w:val="00A9425F"/>
    <w:rsid w:val="00AB7BF2"/>
    <w:rsid w:val="00AE5195"/>
    <w:rsid w:val="00B3112B"/>
    <w:rsid w:val="00BA1B56"/>
    <w:rsid w:val="00C010DB"/>
    <w:rsid w:val="00C11A89"/>
    <w:rsid w:val="00C138B3"/>
    <w:rsid w:val="00C23505"/>
    <w:rsid w:val="00C253E2"/>
    <w:rsid w:val="00C3093A"/>
    <w:rsid w:val="00C46777"/>
    <w:rsid w:val="00C4694D"/>
    <w:rsid w:val="00C62929"/>
    <w:rsid w:val="00CF7BE8"/>
    <w:rsid w:val="00E3439D"/>
    <w:rsid w:val="00EC1FCB"/>
    <w:rsid w:val="00F309FC"/>
    <w:rsid w:val="00F43776"/>
    <w:rsid w:val="00F446DD"/>
    <w:rsid w:val="00F864B5"/>
    <w:rsid w:val="00F91A8A"/>
    <w:rsid w:val="00FC2BA2"/>
    <w:rsid w:val="1568B718"/>
    <w:rsid w:val="5BD3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3166"/>
  <w15:chartTrackingRefBased/>
  <w15:docId w15:val="{5164A327-17FC-4398-8B87-E088D58E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2480cba5bcfa93e42dc7048fcad517e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4f9f65376833bd44a00002cc3b69ce3f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2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ED81E-F895-40C1-9953-27684623CB59}">
  <ds:schemaRefs>
    <ds:schemaRef ds:uri="a0cf0202-a5c5-484a-8f56-a5c31f00845a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f7f8b349-3925-43c0-afb0-a9f218744f17"/>
    <ds:schemaRef ds:uri="968092ac-094d-4b25-8875-bf4b9d8d8c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0FAD55-9312-46EF-8FEE-51DE4EFAD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dc:description/>
  <cp:lastModifiedBy>Wiegers, Danielle</cp:lastModifiedBy>
  <cp:revision>16</cp:revision>
  <dcterms:created xsi:type="dcterms:W3CDTF">2025-04-03T07:14:00Z</dcterms:created>
  <dcterms:modified xsi:type="dcterms:W3CDTF">2025-07-14T13:33:00Z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947600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h2344027f68a4e9eb4a04d2b019ff848">
    <vt:lpwstr>JUR|c13dae60-aece-4cd4-a722-d80de7d0f43c</vt:lpwstr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d6a0f0c0c0124d58878f9601e6ca6271">
    <vt:lpwstr>PPI|5380aa0e-a8ab-4a3d-bf73-9d74f369ec86</vt:lpwstr>
  </property>
</Properties>
</file>