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2BB1C" w14:textId="191544D1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3B3AE7">
        <w:t>A</w:t>
      </w:r>
      <w:r>
        <w:t xml:space="preserve"> Akkoordverklaring</w:t>
      </w:r>
      <w:bookmarkEnd w:id="0"/>
      <w:r w:rsidR="00D94BD8">
        <w:t xml:space="preserve"> MOL 2030</w:t>
      </w:r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49E2BB24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2BB1D" w14:textId="6BD14EFE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3B3AE7">
              <w:rPr>
                <w:b/>
                <w:szCs w:val="18"/>
              </w:rPr>
              <w:t>MOL 2030</w:t>
            </w:r>
            <w:r w:rsidR="006E3446">
              <w:rPr>
                <w:b/>
                <w:szCs w:val="18"/>
              </w:rPr>
              <w:t>’</w:t>
            </w:r>
          </w:p>
          <w:p w14:paraId="49E2BB1E" w14:textId="77777777" w:rsidR="00BD05EA" w:rsidRPr="00BD05EA" w:rsidRDefault="00BD05EA">
            <w:pPr>
              <w:rPr>
                <w:szCs w:val="18"/>
              </w:rPr>
            </w:pPr>
          </w:p>
          <w:p w14:paraId="49E2BB1F" w14:textId="790F020C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 xml:space="preserve">Door het invullen en ondertekenen van deze akkoordverklaring gaat </w:t>
            </w:r>
            <w:r w:rsidR="003A0E9F">
              <w:rPr>
                <w:szCs w:val="18"/>
              </w:rPr>
              <w:t>Gegadigde</w:t>
            </w:r>
            <w:r w:rsidRPr="009E7602">
              <w:rPr>
                <w:szCs w:val="18"/>
              </w:rPr>
              <w:t xml:space="preserve"> akkoord met:</w:t>
            </w:r>
          </w:p>
          <w:p w14:paraId="49E2BB20" w14:textId="77777777" w:rsidR="00BD05EA" w:rsidRPr="009E7602" w:rsidRDefault="00BD05EA" w:rsidP="00BD05EA">
            <w:pPr>
              <w:rPr>
                <w:szCs w:val="18"/>
              </w:rPr>
            </w:pPr>
          </w:p>
          <w:p w14:paraId="49E2BB21" w14:textId="7E4356E5" w:rsidR="00BD05EA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</w:t>
            </w:r>
            <w:r w:rsidR="003A0E9F">
              <w:rPr>
                <w:szCs w:val="18"/>
              </w:rPr>
              <w:t>deze</w:t>
            </w:r>
            <w:r w:rsidR="006E3446" w:rsidRPr="006E3446">
              <w:rPr>
                <w:szCs w:val="18"/>
              </w:rPr>
              <w:t xml:space="preserve"> aanbestedingsprocedure, zoals opgenomen in </w:t>
            </w:r>
            <w:r w:rsidR="003A0E9F">
              <w:rPr>
                <w:szCs w:val="18"/>
              </w:rPr>
              <w:t>het Selectie document</w:t>
            </w:r>
            <w:r w:rsidR="006E3446" w:rsidRPr="006E3446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3B3AE7">
              <w:rPr>
                <w:szCs w:val="18"/>
              </w:rPr>
              <w:t>UAG GC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0A0A349B" w14:textId="7A165BD0" w:rsidR="00B55768" w:rsidRDefault="00B55768" w:rsidP="00B55768">
            <w:pPr>
              <w:rPr>
                <w:szCs w:val="18"/>
              </w:rPr>
            </w:pPr>
          </w:p>
          <w:p w14:paraId="79819456" w14:textId="77777777" w:rsidR="00B55768" w:rsidRDefault="00B55768" w:rsidP="00B55768">
            <w:pPr>
              <w:rPr>
                <w:szCs w:val="18"/>
              </w:rPr>
            </w:pPr>
            <w:r>
              <w:rPr>
                <w:szCs w:val="18"/>
              </w:rPr>
              <w:t xml:space="preserve">Door het invullen en ondertekenen van deze akkoordverklaring verklaart Inschrijver dat de onderneming </w:t>
            </w:r>
            <w:r>
              <w:rPr>
                <w:b/>
                <w:szCs w:val="18"/>
              </w:rPr>
              <w:t>niet</w:t>
            </w:r>
            <w:r>
              <w:rPr>
                <w:szCs w:val="18"/>
              </w:rPr>
              <w:t>:</w:t>
            </w:r>
          </w:p>
          <w:p w14:paraId="7B24B1A2" w14:textId="77777777" w:rsidR="00B55768" w:rsidRDefault="00B55768" w:rsidP="00B55768">
            <w:pPr>
              <w:rPr>
                <w:szCs w:val="18"/>
              </w:rPr>
            </w:pPr>
          </w:p>
          <w:p w14:paraId="49BF8092" w14:textId="77777777" w:rsidR="00B55768" w:rsidRDefault="00B55768" w:rsidP="00B5576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>
              <w:rPr>
                <w:szCs w:val="18"/>
              </w:rPr>
              <w:t>wordt gedreven voor rekening van een Russisch onderdaan of een in Rusland gevestigde natuurlijk persoon, rechtspersoon, entiteit of lichaam.</w:t>
            </w:r>
          </w:p>
          <w:p w14:paraId="52B45075" w14:textId="6A81397F" w:rsidR="00B55768" w:rsidRDefault="00B55768" w:rsidP="00B5576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>
              <w:rPr>
                <w:szCs w:val="18"/>
              </w:rPr>
              <w:t xml:space="preserve">een rechtspersoon, entiteit of lichaam is waarvan de eigendomsrechten voor meer dan 50% direct of indirect in handen zijn van een entiteit als bedoeld bij </w:t>
            </w:r>
            <w:r w:rsidR="00DA5150">
              <w:rPr>
                <w:szCs w:val="18"/>
              </w:rPr>
              <w:t>1</w:t>
            </w:r>
            <w:r>
              <w:rPr>
                <w:szCs w:val="18"/>
              </w:rPr>
              <w:t>).</w:t>
            </w:r>
          </w:p>
          <w:p w14:paraId="3ED18B7B" w14:textId="77777777" w:rsidR="00B55768" w:rsidRDefault="00B55768" w:rsidP="00B5576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B55768">
              <w:rPr>
                <w:szCs w:val="18"/>
              </w:rPr>
              <w:t>handelt namens of op aanwijzing van een entiteit als bedoeld bij 1) of 2).</w:t>
            </w:r>
          </w:p>
          <w:p w14:paraId="46CD3346" w14:textId="4362C2A2" w:rsidR="00B55768" w:rsidRPr="00B55768" w:rsidRDefault="00B55768" w:rsidP="00B5576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B55768">
              <w:rPr>
                <w:szCs w:val="18"/>
              </w:rPr>
              <w:t>gebruik maakt van een onderaannemer, leverancier of andere entiteit, waarbij de prestatie van deze betrokkene meer dan 10% van de waarde van de onderhavige opdracht vertegenwoordigt terwijl tevens voor deze betrokkene één van bovenstaande 1) t/m 3) aan de orde is.</w:t>
            </w:r>
          </w:p>
          <w:p w14:paraId="49E2BB22" w14:textId="7F9B3EB5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</w:r>
            <w:r w:rsidR="003A0E9F">
              <w:rPr>
                <w:szCs w:val="18"/>
              </w:rPr>
              <w:t>Gegadigde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="003A0E9F">
              <w:rPr>
                <w:szCs w:val="18"/>
              </w:rPr>
              <w:t>Aanmelding</w:t>
            </w:r>
            <w:r w:rsidRPr="009E7602">
              <w:rPr>
                <w:szCs w:val="18"/>
              </w:rPr>
              <w:t xml:space="preserve">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="002B3695">
              <w:rPr>
                <w:szCs w:val="18"/>
              </w:rPr>
              <w:t xml:space="preserve"> en dat al deze documenten naar waarheid zijn ingevuld</w:t>
            </w:r>
            <w:r w:rsidRPr="009E7602">
              <w:rPr>
                <w:szCs w:val="18"/>
              </w:rPr>
              <w:t>.</w:t>
            </w:r>
          </w:p>
          <w:p w14:paraId="49E2BB23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A0E9F" w14:paraId="49E2BB29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2BB25" w14:textId="72A68806" w:rsidR="009F143D" w:rsidRDefault="003A0E9F" w:rsidP="0030704D">
            <w:pPr>
              <w:rPr>
                <w:szCs w:val="18"/>
              </w:rPr>
            </w:pPr>
            <w:r>
              <w:rPr>
                <w:szCs w:val="18"/>
              </w:rPr>
              <w:t>Aanmelding</w:t>
            </w:r>
            <w:r w:rsidR="009F143D">
              <w:rPr>
                <w:szCs w:val="18"/>
              </w:rPr>
              <w:t xml:space="preserve"> </w:t>
            </w:r>
            <w:r>
              <w:rPr>
                <w:szCs w:val="18"/>
              </w:rPr>
              <w:t>voor</w:t>
            </w:r>
            <w:r w:rsidR="009F143D">
              <w:rPr>
                <w:szCs w:val="18"/>
              </w:rPr>
              <w:t>:</w:t>
            </w:r>
          </w:p>
          <w:p w14:paraId="49E2BB26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9E2BB27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2BB28" w14:textId="79954D58" w:rsidR="009F143D" w:rsidRPr="003B3AE7" w:rsidRDefault="003B3AE7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 te vullen: Land p</w:t>
            </w:r>
            <w:r w:rsidR="006E3446" w:rsidRPr="003B3AE7">
              <w:rPr>
                <w:i/>
                <w:iCs/>
                <w:szCs w:val="18"/>
              </w:rPr>
              <w:t>ercee</w:t>
            </w:r>
            <w:r>
              <w:rPr>
                <w:i/>
                <w:iCs/>
                <w:szCs w:val="18"/>
              </w:rPr>
              <w:t>l</w:t>
            </w:r>
            <w:r w:rsidRPr="003B3AE7">
              <w:rPr>
                <w:i/>
                <w:iCs/>
                <w:szCs w:val="18"/>
              </w:rPr>
              <w:t xml:space="preserve"> en/of</w:t>
            </w:r>
            <w:r w:rsidR="006E3446" w:rsidRPr="003B3AE7">
              <w:rPr>
                <w:i/>
                <w:iCs/>
                <w:szCs w:val="18"/>
              </w:rPr>
              <w:t xml:space="preserve"> </w:t>
            </w:r>
            <w:r>
              <w:rPr>
                <w:i/>
                <w:iCs/>
                <w:szCs w:val="18"/>
              </w:rPr>
              <w:t>Zee p</w:t>
            </w:r>
            <w:r w:rsidR="006E3446" w:rsidRPr="003B3AE7">
              <w:rPr>
                <w:i/>
                <w:iCs/>
                <w:szCs w:val="18"/>
              </w:rPr>
              <w:t>erceel</w:t>
            </w:r>
            <w:r w:rsidRPr="003B3AE7">
              <w:rPr>
                <w:i/>
                <w:iCs/>
                <w:szCs w:val="18"/>
              </w:rPr>
              <w:t xml:space="preserve"> </w:t>
            </w:r>
          </w:p>
        </w:tc>
      </w:tr>
      <w:tr w:rsidR="007725D4" w14:paraId="49E2BB2E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2BB2A" w14:textId="097A7E8B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3A0E9F">
              <w:rPr>
                <w:szCs w:val="18"/>
              </w:rPr>
              <w:t>Gegadigde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49E2BB2B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9E2BB2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2BB2D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49E2BB38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2BB2F" w14:textId="4BCFF6E8" w:rsidR="00BD05EA" w:rsidRDefault="003A0E9F" w:rsidP="0030704D">
            <w:pPr>
              <w:rPr>
                <w:szCs w:val="18"/>
              </w:rPr>
            </w:pPr>
            <w:r>
              <w:rPr>
                <w:szCs w:val="18"/>
              </w:rPr>
              <w:t>E</w:t>
            </w:r>
            <w:r w:rsidR="00552087">
              <w:rPr>
                <w:szCs w:val="18"/>
              </w:rPr>
              <w:t>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49E2BB30" w14:textId="77777777" w:rsidR="00BD05EA" w:rsidRDefault="00BD05EA" w:rsidP="0030704D">
            <w:pPr>
              <w:rPr>
                <w:szCs w:val="18"/>
              </w:rPr>
            </w:pPr>
          </w:p>
          <w:p w14:paraId="49E2BB31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9E2BB32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9E2BB33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9E2BB34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9E2BB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9E2BB36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2BB37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49E2BB3A" w14:textId="6B313730" w:rsidR="00241548" w:rsidRPr="009B3F1A" w:rsidRDefault="00241548" w:rsidP="001E78AC"/>
    <w:sectPr w:rsidR="00241548" w:rsidRPr="009B3F1A" w:rsidSect="001E78AC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2BB3D" w14:textId="77777777" w:rsidR="00D0076D" w:rsidRDefault="00D0076D" w:rsidP="0088501B">
      <w:r>
        <w:separator/>
      </w:r>
    </w:p>
  </w:endnote>
  <w:endnote w:type="continuationSeparator" w:id="0">
    <w:p w14:paraId="49E2BB3E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2BB3B" w14:textId="77777777" w:rsidR="00D0076D" w:rsidRDefault="00D0076D" w:rsidP="0088501B">
      <w:r>
        <w:separator/>
      </w:r>
    </w:p>
  </w:footnote>
  <w:footnote w:type="continuationSeparator" w:id="0">
    <w:p w14:paraId="49E2BB3C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4BB5952"/>
    <w:multiLevelType w:val="hybridMultilevel"/>
    <w:tmpl w:val="72C45CDA"/>
    <w:lvl w:ilvl="0" w:tplc="ED68408A">
      <w:start w:val="1"/>
      <w:numFmt w:val="decimal"/>
      <w:lvlText w:val="%1)"/>
      <w:lvlJc w:val="left"/>
      <w:pPr>
        <w:ind w:left="585" w:hanging="360"/>
      </w:pPr>
    </w:lvl>
    <w:lvl w:ilvl="1" w:tplc="04130019">
      <w:start w:val="1"/>
      <w:numFmt w:val="lowerLetter"/>
      <w:lvlText w:val="%2."/>
      <w:lvlJc w:val="left"/>
      <w:pPr>
        <w:ind w:left="1305" w:hanging="360"/>
      </w:pPr>
    </w:lvl>
    <w:lvl w:ilvl="2" w:tplc="0413001B">
      <w:start w:val="1"/>
      <w:numFmt w:val="lowerRoman"/>
      <w:lvlText w:val="%3."/>
      <w:lvlJc w:val="right"/>
      <w:pPr>
        <w:ind w:left="2025" w:hanging="180"/>
      </w:pPr>
    </w:lvl>
    <w:lvl w:ilvl="3" w:tplc="0413000F">
      <w:start w:val="1"/>
      <w:numFmt w:val="decimal"/>
      <w:lvlText w:val="%4."/>
      <w:lvlJc w:val="left"/>
      <w:pPr>
        <w:ind w:left="2745" w:hanging="360"/>
      </w:pPr>
    </w:lvl>
    <w:lvl w:ilvl="4" w:tplc="04130019">
      <w:start w:val="1"/>
      <w:numFmt w:val="lowerLetter"/>
      <w:lvlText w:val="%5."/>
      <w:lvlJc w:val="left"/>
      <w:pPr>
        <w:ind w:left="3465" w:hanging="360"/>
      </w:pPr>
    </w:lvl>
    <w:lvl w:ilvl="5" w:tplc="0413001B">
      <w:start w:val="1"/>
      <w:numFmt w:val="lowerRoman"/>
      <w:lvlText w:val="%6."/>
      <w:lvlJc w:val="right"/>
      <w:pPr>
        <w:ind w:left="4185" w:hanging="180"/>
      </w:pPr>
    </w:lvl>
    <w:lvl w:ilvl="6" w:tplc="0413000F">
      <w:start w:val="1"/>
      <w:numFmt w:val="decimal"/>
      <w:lvlText w:val="%7."/>
      <w:lvlJc w:val="left"/>
      <w:pPr>
        <w:ind w:left="4905" w:hanging="360"/>
      </w:pPr>
    </w:lvl>
    <w:lvl w:ilvl="7" w:tplc="04130019">
      <w:start w:val="1"/>
      <w:numFmt w:val="lowerLetter"/>
      <w:lvlText w:val="%8."/>
      <w:lvlJc w:val="left"/>
      <w:pPr>
        <w:ind w:left="5625" w:hanging="360"/>
      </w:pPr>
    </w:lvl>
    <w:lvl w:ilvl="8" w:tplc="0413001B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459223063">
    <w:abstractNumId w:val="9"/>
  </w:num>
  <w:num w:numId="2" w16cid:durableId="951546455">
    <w:abstractNumId w:val="11"/>
  </w:num>
  <w:num w:numId="3" w16cid:durableId="153644343">
    <w:abstractNumId w:val="26"/>
  </w:num>
  <w:num w:numId="4" w16cid:durableId="761073315">
    <w:abstractNumId w:val="10"/>
  </w:num>
  <w:num w:numId="5" w16cid:durableId="196240338">
    <w:abstractNumId w:val="15"/>
  </w:num>
  <w:num w:numId="6" w16cid:durableId="1183011093">
    <w:abstractNumId w:val="18"/>
  </w:num>
  <w:num w:numId="7" w16cid:durableId="1985893315">
    <w:abstractNumId w:val="2"/>
  </w:num>
  <w:num w:numId="8" w16cid:durableId="2111385484">
    <w:abstractNumId w:val="1"/>
  </w:num>
  <w:num w:numId="9" w16cid:durableId="100493937">
    <w:abstractNumId w:val="0"/>
  </w:num>
  <w:num w:numId="10" w16cid:durableId="2135824417">
    <w:abstractNumId w:val="7"/>
  </w:num>
  <w:num w:numId="11" w16cid:durableId="397286469">
    <w:abstractNumId w:val="5"/>
  </w:num>
  <w:num w:numId="12" w16cid:durableId="1158814111">
    <w:abstractNumId w:val="5"/>
  </w:num>
  <w:num w:numId="13" w16cid:durableId="816071905">
    <w:abstractNumId w:val="27"/>
  </w:num>
  <w:num w:numId="14" w16cid:durableId="752436989">
    <w:abstractNumId w:val="3"/>
  </w:num>
  <w:num w:numId="15" w16cid:durableId="871963276">
    <w:abstractNumId w:val="16"/>
  </w:num>
  <w:num w:numId="16" w16cid:durableId="472212823">
    <w:abstractNumId w:val="22"/>
  </w:num>
  <w:num w:numId="17" w16cid:durableId="318388509">
    <w:abstractNumId w:val="8"/>
  </w:num>
  <w:num w:numId="18" w16cid:durableId="2086804240">
    <w:abstractNumId w:val="19"/>
  </w:num>
  <w:num w:numId="19" w16cid:durableId="1884708133">
    <w:abstractNumId w:val="30"/>
  </w:num>
  <w:num w:numId="20" w16cid:durableId="736250510">
    <w:abstractNumId w:val="12"/>
  </w:num>
  <w:num w:numId="21" w16cid:durableId="1803301375">
    <w:abstractNumId w:val="21"/>
  </w:num>
  <w:num w:numId="22" w16cid:durableId="2083913896">
    <w:abstractNumId w:val="23"/>
  </w:num>
  <w:num w:numId="23" w16cid:durableId="1889802607">
    <w:abstractNumId w:val="17"/>
  </w:num>
  <w:num w:numId="24" w16cid:durableId="843668598">
    <w:abstractNumId w:val="25"/>
  </w:num>
  <w:num w:numId="25" w16cid:durableId="92752962">
    <w:abstractNumId w:val="24"/>
  </w:num>
  <w:num w:numId="26" w16cid:durableId="101994161">
    <w:abstractNumId w:val="6"/>
  </w:num>
  <w:num w:numId="27" w16cid:durableId="462233401">
    <w:abstractNumId w:val="14"/>
  </w:num>
  <w:num w:numId="28" w16cid:durableId="2120181849">
    <w:abstractNumId w:val="20"/>
  </w:num>
  <w:num w:numId="29" w16cid:durableId="1011177627">
    <w:abstractNumId w:val="4"/>
  </w:num>
  <w:num w:numId="30" w16cid:durableId="159002790">
    <w:abstractNumId w:val="29"/>
  </w:num>
  <w:num w:numId="31" w16cid:durableId="817527456">
    <w:abstractNumId w:val="28"/>
  </w:num>
  <w:num w:numId="32" w16cid:durableId="1264538046">
    <w:abstractNumId w:val="17"/>
  </w:num>
  <w:num w:numId="33" w16cid:durableId="5336596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E1F3B"/>
    <w:rsid w:val="001D6F03"/>
    <w:rsid w:val="001E78AC"/>
    <w:rsid w:val="00241548"/>
    <w:rsid w:val="002A6578"/>
    <w:rsid w:val="002B1092"/>
    <w:rsid w:val="002B3695"/>
    <w:rsid w:val="002E0FD2"/>
    <w:rsid w:val="0030704D"/>
    <w:rsid w:val="0038549E"/>
    <w:rsid w:val="003A0E9F"/>
    <w:rsid w:val="003B3AE7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B2DD4"/>
    <w:rsid w:val="005D2CF1"/>
    <w:rsid w:val="005E046F"/>
    <w:rsid w:val="006006F5"/>
    <w:rsid w:val="00640D33"/>
    <w:rsid w:val="006D2E66"/>
    <w:rsid w:val="006E3446"/>
    <w:rsid w:val="006F42D7"/>
    <w:rsid w:val="0073653F"/>
    <w:rsid w:val="00765CD9"/>
    <w:rsid w:val="007725D4"/>
    <w:rsid w:val="007F4AEA"/>
    <w:rsid w:val="0088501B"/>
    <w:rsid w:val="00890441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768"/>
    <w:rsid w:val="00B559E9"/>
    <w:rsid w:val="00B72222"/>
    <w:rsid w:val="00B80650"/>
    <w:rsid w:val="00BB6C01"/>
    <w:rsid w:val="00BD05EA"/>
    <w:rsid w:val="00C36FAA"/>
    <w:rsid w:val="00CA55CC"/>
    <w:rsid w:val="00CF564A"/>
    <w:rsid w:val="00D0076D"/>
    <w:rsid w:val="00D62112"/>
    <w:rsid w:val="00D94BD8"/>
    <w:rsid w:val="00DA3555"/>
    <w:rsid w:val="00DA5150"/>
    <w:rsid w:val="00ED7AB9"/>
    <w:rsid w:val="00EE5BBE"/>
    <w:rsid w:val="00F65492"/>
    <w:rsid w:val="00F65FCC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B1A"/>
  <w15:docId w15:val="{98ECED92-969F-4362-9B0D-9102016F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3" ma:contentTypeDescription="Alleen bedoeld voor kaderdocumenten" ma:contentTypeScope="" ma:versionID="4f213f1c3dfc758e72f88c72983b27aa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cce7f70a40d08c99689adb3e3f327ab1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33.000-130.000"/>
                    <xsd:enumeration value="15.000-33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mer" ma:index="27" nillable="true" ma:displayName="Nummer" ma:decimals="0" ma:description="Nummer nieuwsbrief" ma:internalName="Numm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 xsi:nil="true"/>
    <Inkoopfase xmlns="c1078875-96a9-43ae-a506-1f32208e0bfd" xsi:nil="true"/>
    <Fase_x0020_Europees_x0020_aanbesteden xmlns="c1078875-96a9-43ae-a506-1f32208e0bfd">4 Selectie en gunning</Fase_x0020_Europees_x0020_aanbesteden>
    <Samenvatting xmlns="c2fd60d3-7e4a-416c-9025-a7946b386b51">Akkoordverklaring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2022-07-31T22:00:00+00:00</Publicatie_x0020_datum>
    <_dlc_DocIdPersistId xmlns="c2fd60d3-7e4a-416c-9025-a7946b386b51" xsi:nil="true"/>
    <Document_x0020_status12 xmlns="c2fd60d3-7e4a-416c-9025-a7946b386b51">Definitief</Document_x0020_status12>
    <Documentbeheerder xmlns="c1078875-96a9-43ae-a506-1f32208e0bfd">
      <UserInfo>
        <DisplayName>kwaliteit&amp;modellen-ICM@rws.nl</DisplayName>
        <AccountId>246</AccountId>
        <AccountType/>
      </UserInfo>
    </Documentbeheerder>
    <_dlc_DocId xmlns="c2fd60d3-7e4a-416c-9025-a7946b386b51">SW00-1289143531-250</_dlc_DocId>
    <_dlc_DocIdUrl xmlns="c2fd60d3-7e4a-416c-9025-a7946b386b51">
      <Url>https://samenwerken.sp01.intranet.rws.nl/sites/vpr0000734/_layouts/15/DocIdRedir.aspx?ID=SW00-1289143531-250</Url>
      <Description>SW00-1289143531-250</Description>
    </_dlc_DocIdUrl>
    <Nummer xmlns="c1078875-96a9-43ae-a506-1f32208e0bf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9B53F-B0B1-43FC-9AEF-EE6A81B4E4D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1E4BE7-176D-460E-8D68-D0904CBCB6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ADD083-4147-4253-A1D4-ABD7F6B7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http://purl.org/dc/terms/"/>
    <ds:schemaRef ds:uri="c1078875-96a9-43ae-a506-1f32208e0bfd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sharepoint/v3/fields"/>
    <ds:schemaRef ds:uri="c2fd60d3-7e4a-416c-9025-a7946b386b51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8EB4E75-59DA-4EEB-AD33-41111CA6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Akkoordverklaring selectiefase v1.02</dc:title>
  <dc:creator>Mullem, Thijs van (CIV)</dc:creator>
  <cp:lastModifiedBy>Arendse-Koopman, Christine (RWS CIV)</cp:lastModifiedBy>
  <cp:revision>4</cp:revision>
  <dcterms:created xsi:type="dcterms:W3CDTF">2024-08-12T10:31:00Z</dcterms:created>
  <dcterms:modified xsi:type="dcterms:W3CDTF">2024-08-12T10:41:00Z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bf598d02-4408-40ce-9b78-47c61b99026c</vt:lpwstr>
  </property>
</Properties>
</file>