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7C" w:rsidRPr="0087377C" w:rsidRDefault="0087377C" w:rsidP="0087377C">
      <w:pPr>
        <w:pageBreakBefore/>
        <w:spacing w:after="660" w:line="300" w:lineRule="atLeast"/>
        <w:ind w:left="709" w:hanging="1560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496111700"/>
      <w:bookmarkStart w:id="1" w:name="_Toc153181171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C </w:t>
      </w:r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r w:rsidRPr="0087377C">
        <w:rPr>
          <w:rFonts w:ascii="Verdana" w:eastAsia="DejaVu Sans" w:hAnsi="Verdana" w:cs="Times New Roman"/>
          <w:color w:val="000000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 xml:space="preserve">Naam en adres van de onderneming (de gegadigde/inschrijver): 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>………………………………………………………………………………………………………………………………………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>Inschrijvingsnummer Kamer van Koophandel (inschrijvingsnummer van het handelsregister of een overeenkomstig register van het land van vestiging van de onderneming):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 xml:space="preserve">KvK-nummer: ……… 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 xml:space="preserve">Vestigingsnummer: ………… 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>Contactpersoon van de onderneming (naam, email, telefoon):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  <w:r w:rsidRPr="0087377C">
        <w:rPr>
          <w:rFonts w:ascii="Verdana" w:eastAsia="Times New Roman" w:hAnsi="Verdana" w:cs="Lohit Hindi"/>
        </w:rPr>
        <w:t>………………………………………………………………………………………………………………………………………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 xml:space="preserve">dient hierbij voor de zaak met zaaknummer </w:t>
      </w:r>
      <w:r w:rsidRPr="0087377C">
        <w:rPr>
          <w:rFonts w:ascii="Verdana" w:eastAsia="Calibri" w:hAnsi="Verdana" w:cs="Lohit Hindi"/>
        </w:rPr>
        <w:fldChar w:fldCharType="begin"/>
      </w:r>
      <w:r w:rsidRPr="0087377C">
        <w:rPr>
          <w:rFonts w:ascii="Verdana" w:eastAsia="Calibri" w:hAnsi="Verdana" w:cs="Lohit Hindi"/>
        </w:rPr>
        <w:instrText xml:space="preserve"> DOCPROPERTY  PS_REFERENCE  \* MERGEFORMAT </w:instrText>
      </w:r>
      <w:r w:rsidRPr="0087377C">
        <w:rPr>
          <w:rFonts w:ascii="Verdana" w:eastAsia="Calibri" w:hAnsi="Verdana" w:cs="Lohit Hindi"/>
        </w:rPr>
        <w:fldChar w:fldCharType="separate"/>
      </w:r>
      <w:r w:rsidRPr="0087377C">
        <w:rPr>
          <w:rFonts w:ascii="Verdana" w:eastAsia="Calibri" w:hAnsi="Verdana" w:cs="Lohit Hindi"/>
        </w:rPr>
        <w:t>31192075</w:t>
      </w:r>
      <w:r w:rsidRPr="0087377C">
        <w:rPr>
          <w:rFonts w:ascii="Verdana" w:eastAsia="Calibri" w:hAnsi="Verdana" w:cs="Lohit Hindi"/>
        </w:rPr>
        <w:fldChar w:fldCharType="end"/>
      </w:r>
      <w:r w:rsidRPr="0087377C">
        <w:rPr>
          <w:rFonts w:ascii="Verdana" w:eastAsia="Calibri" w:hAnsi="Verdana" w:cs="Aria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87377C">
        <w:rPr>
          <w:rFonts w:ascii="Verdana" w:eastAsia="Calibri" w:hAnsi="Verdana" w:cs="Lohit Hindi"/>
        </w:rPr>
        <w:t>gegadigde/</w:t>
      </w:r>
      <w:r w:rsidRPr="0087377C">
        <w:rPr>
          <w:rFonts w:ascii="Verdana" w:eastAsia="Calibri" w:hAnsi="Verdana" w:cs="Arial"/>
        </w:rPr>
        <w:t>inschrijver zich beroept: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 xml:space="preserve">Naam andere natuurlijke of rechtspersoon op wie de </w:t>
      </w:r>
      <w:r w:rsidRPr="0087377C">
        <w:rPr>
          <w:rFonts w:ascii="Verdana" w:eastAsia="Calibri" w:hAnsi="Verdana" w:cs="Lohit Hindi"/>
        </w:rPr>
        <w:t>gegadigde/</w:t>
      </w:r>
      <w:r w:rsidRPr="0087377C">
        <w:rPr>
          <w:rFonts w:ascii="Verdana" w:eastAsia="Calibri" w:hAnsi="Verdana" w:cs="Arial"/>
        </w:rPr>
        <w:t>inschrijver zich beroept*: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>………………………………………………………………………………………………………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>Documenten: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Lohit Hindi"/>
        </w:rPr>
      </w:pPr>
      <w:bookmarkStart w:id="2" w:name="_GoBack"/>
      <w:bookmarkEnd w:id="2"/>
    </w:p>
    <w:p w:rsidR="0087377C" w:rsidRPr="0087377C" w:rsidRDefault="0087377C" w:rsidP="0087377C">
      <w:pPr>
        <w:tabs>
          <w:tab w:val="left" w:pos="300"/>
        </w:tabs>
        <w:spacing w:line="240" w:lineRule="atLeast"/>
        <w:rPr>
          <w:rFonts w:ascii="Verdana" w:eastAsia="Calibri" w:hAnsi="Verdana" w:cs="Lohit Hindi"/>
        </w:rPr>
      </w:pPr>
      <w:r w:rsidRPr="0087377C">
        <w:rPr>
          <w:rFonts w:ascii="Verdana" w:eastAsia="Calibri" w:hAnsi="Verdana" w:cs="Lohit Hindi"/>
        </w:rPr>
        <w:t>-</w:t>
      </w:r>
      <w:r w:rsidRPr="0087377C">
        <w:rPr>
          <w:rFonts w:ascii="Verdana" w:eastAsia="Calibri" w:hAnsi="Verdana" w:cs="Lohit Hindi"/>
        </w:rPr>
        <w:tab/>
        <w:t>………………………………………………………………………………………………… (naam document)</w:t>
      </w:r>
    </w:p>
    <w:p w:rsidR="0087377C" w:rsidRPr="0087377C" w:rsidRDefault="0087377C" w:rsidP="0087377C">
      <w:pPr>
        <w:tabs>
          <w:tab w:val="left" w:pos="300"/>
        </w:tabs>
        <w:spacing w:line="240" w:lineRule="atLeast"/>
        <w:rPr>
          <w:rFonts w:ascii="Verdana" w:eastAsia="Calibri" w:hAnsi="Verdana" w:cs="Lohit Hindi"/>
        </w:rPr>
      </w:pPr>
      <w:r w:rsidRPr="0087377C">
        <w:rPr>
          <w:rFonts w:ascii="Verdana" w:eastAsia="Calibri" w:hAnsi="Verdana" w:cs="Lohit Hindi"/>
        </w:rPr>
        <w:t>-</w:t>
      </w:r>
      <w:r w:rsidRPr="0087377C">
        <w:rPr>
          <w:rFonts w:ascii="Verdana" w:eastAsia="Calibri" w:hAnsi="Verdana" w:cs="Lohit Hindi"/>
        </w:rPr>
        <w:tab/>
        <w:t>………………………………………………………………………………………………… (naam document)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  <w:sz w:val="13"/>
          <w:szCs w:val="13"/>
        </w:rPr>
      </w:pPr>
      <w:r w:rsidRPr="0087377C">
        <w:rPr>
          <w:rFonts w:ascii="Verdana" w:eastAsia="Calibri" w:hAnsi="Verdana" w:cs="Arial"/>
          <w:sz w:val="13"/>
          <w:szCs w:val="13"/>
        </w:rPr>
        <w:t xml:space="preserve">* In het geval van meerdere andere natuurlijke of rechtspersoon op wie de </w:t>
      </w:r>
      <w:r w:rsidRPr="0087377C">
        <w:rPr>
          <w:rFonts w:ascii="Verdana" w:eastAsia="Calibri" w:hAnsi="Verdana" w:cs="Lohit Hindi"/>
          <w:sz w:val="13"/>
          <w:szCs w:val="13"/>
        </w:rPr>
        <w:t>gegadigde/</w:t>
      </w:r>
      <w:r w:rsidRPr="0087377C">
        <w:rPr>
          <w:rFonts w:ascii="Verdana" w:eastAsia="Calibri" w:hAnsi="Verdana" w:cs="Arial"/>
          <w:sz w:val="13"/>
          <w:szCs w:val="13"/>
        </w:rPr>
        <w:t>inschrijver zich beroept, deze opsomming herhalen.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>en verklaart dat: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ind w:left="357" w:hanging="357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>1.</w:t>
      </w:r>
      <w:r w:rsidRPr="0087377C">
        <w:rPr>
          <w:rFonts w:ascii="Verdana" w:eastAsia="Calibri" w:hAnsi="Verdana"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87377C" w:rsidRPr="0087377C" w:rsidRDefault="0087377C" w:rsidP="0087377C">
      <w:pPr>
        <w:spacing w:line="240" w:lineRule="atLeast"/>
        <w:ind w:left="357" w:hanging="357"/>
        <w:rPr>
          <w:rFonts w:ascii="Verdana" w:eastAsia="Calibri" w:hAnsi="Verdana" w:cs="Arial"/>
        </w:rPr>
      </w:pPr>
      <w:r w:rsidRPr="0087377C">
        <w:rPr>
          <w:rFonts w:ascii="Verdana" w:eastAsia="Calibri" w:hAnsi="Verdana" w:cs="Arial"/>
        </w:rPr>
        <w:t>2.</w:t>
      </w:r>
      <w:r w:rsidRPr="0087377C">
        <w:rPr>
          <w:rFonts w:ascii="Verdana" w:eastAsia="Calibri" w:hAnsi="Verdana" w:cs="Arial"/>
        </w:rPr>
        <w:tab/>
      </w:r>
      <w:r w:rsidRPr="0087377C">
        <w:rPr>
          <w:rFonts w:ascii="Verdana" w:eastAsia="Calibri" w:hAnsi="Verdana" w:cs="Lohit Hindi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87377C">
        <w:rPr>
          <w:rFonts w:ascii="Verdana" w:eastAsia="Calibri" w:hAnsi="Verdana" w:cs="Arial"/>
        </w:rPr>
        <w:t>.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Arial"/>
          <w:b/>
        </w:rPr>
      </w:pPr>
      <w:r w:rsidRPr="0087377C">
        <w:rPr>
          <w:rFonts w:ascii="Verdana" w:eastAsia="Calibri" w:hAnsi="Verdana" w:cs="Arial"/>
          <w:b/>
        </w:rPr>
        <w:t>Ondertekening</w:t>
      </w:r>
    </w:p>
    <w:p w:rsidR="0087377C" w:rsidRPr="0087377C" w:rsidRDefault="0087377C" w:rsidP="0087377C">
      <w:pPr>
        <w:spacing w:line="240" w:lineRule="atLeast"/>
        <w:rPr>
          <w:rFonts w:ascii="Verdana" w:eastAsia="Calibri" w:hAnsi="Verdana" w:cs="Lohit Hindi"/>
          <w:b/>
        </w:rPr>
      </w:pPr>
    </w:p>
    <w:p w:rsidR="0087377C" w:rsidRPr="0087377C" w:rsidRDefault="0087377C" w:rsidP="0087377C">
      <w:pPr>
        <w:spacing w:line="240" w:lineRule="atLeast"/>
        <w:rPr>
          <w:rFonts w:ascii="Verdana" w:eastAsia="Calibri" w:hAnsi="Verdana" w:cs="V&amp;W Syntax (Adobe)"/>
        </w:rPr>
      </w:pPr>
      <w:r w:rsidRPr="0087377C">
        <w:rPr>
          <w:rFonts w:ascii="Verdana" w:eastAsia="Calibri" w:hAnsi="Verdana" w:cs="Lohit Hindi"/>
        </w:rPr>
        <w:t xml:space="preserve">Deze verklaring dient digitaal te worden ondertekend conform paragraaf </w:t>
      </w:r>
      <w:bookmarkStart w:id="3" w:name="bwBijl_D_641"/>
      <w:r w:rsidRPr="0087377C">
        <w:rPr>
          <w:rFonts w:ascii="Verdana" w:eastAsia="Calibri" w:hAnsi="Verdana" w:cs="Lohit Hindi"/>
          <w:color w:val="000000"/>
        </w:rPr>
        <w:t>4.3.1</w:t>
      </w:r>
      <w:bookmarkEnd w:id="3"/>
      <w:r w:rsidRPr="0087377C">
        <w:rPr>
          <w:rFonts w:ascii="Verdana" w:eastAsia="Calibri" w:hAnsi="Verdana" w:cs="Lohit Hindi"/>
          <w:color w:val="000000"/>
        </w:rPr>
        <w:t>.</w:t>
      </w:r>
    </w:p>
    <w:p w:rsidR="0087377C" w:rsidRPr="0087377C" w:rsidRDefault="0087377C" w:rsidP="0087377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Lohit Hindi"/>
        </w:rPr>
      </w:pPr>
    </w:p>
    <w:p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77C" w:rsidRDefault="0087377C" w:rsidP="0088501B">
      <w:r>
        <w:separator/>
      </w:r>
    </w:p>
  </w:endnote>
  <w:endnote w:type="continuationSeparator" w:id="0">
    <w:p w:rsidR="0087377C" w:rsidRDefault="0087377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7C" w:rsidRPr="00473F93" w:rsidRDefault="0087377C" w:rsidP="0087377C">
    <w:pPr>
      <w:pStyle w:val="Voettekst"/>
      <w:rPr>
        <w:szCs w:val="13"/>
      </w:rPr>
    </w:pPr>
  </w:p>
  <w:p w:rsidR="00E456EE" w:rsidRDefault="0087377C" w:rsidP="0087377C">
    <w:pPr>
      <w:pStyle w:val="Voettekst"/>
    </w:pPr>
    <w:r w:rsidRPr="00776A97">
      <w:rPr>
        <w:szCs w:val="13"/>
      </w:rPr>
      <w:t>RWS BEDRIJFSVERTROUWELIJK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77C" w:rsidRDefault="0087377C" w:rsidP="0088501B">
      <w:r>
        <w:separator/>
      </w:r>
    </w:p>
  </w:footnote>
  <w:footnote w:type="continuationSeparator" w:id="0">
    <w:p w:rsidR="0087377C" w:rsidRDefault="0087377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77C" w:rsidRPr="00CE0A97" w:rsidRDefault="0087377C" w:rsidP="0087377C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31192075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fldChar w:fldCharType="begin"/>
    </w:r>
    <w:r>
      <w:instrText xml:space="preserve"> DOCPROPERTY  VERSIEDATUM  \* MERGEFORMAT </w:instrText>
    </w:r>
    <w:r>
      <w:fldChar w:fldCharType="separate"/>
    </w:r>
    <w:r>
      <w:t>14.12.2023</w:t>
    </w:r>
    <w:r>
      <w:fldChar w:fldCharType="end"/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7C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7377C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6E33B"/>
  <w15:chartTrackingRefBased/>
  <w15:docId w15:val="{09A8F4C4-C40A-4E69-BD52-1D7E307B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8737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Huisstijl-Rapportkoptekst">
    <w:name w:val="Huisstijl - Rapport koptekst"/>
    <w:basedOn w:val="Standaardalinea-lettertype"/>
    <w:uiPriority w:val="1"/>
    <w:rsid w:val="0087377C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87377C"/>
    <w:pPr>
      <w:spacing w:line="240" w:lineRule="atLeast"/>
    </w:pPr>
    <w:rPr>
      <w:rFonts w:ascii="Verdana" w:hAnsi="Verdana" w:cs="Lohit Hindi"/>
      <w:sz w:val="13"/>
      <w:lang w:val="en-US"/>
    </w:rPr>
  </w:style>
  <w:style w:type="character" w:customStyle="1" w:styleId="Kop6Char">
    <w:name w:val="Kop 6 Char"/>
    <w:aliases w:val="Tussenkop 2 Char"/>
    <w:basedOn w:val="Standaardalinea-lettertype"/>
    <w:link w:val="Kop6"/>
    <w:rsid w:val="0087377C"/>
    <w:rPr>
      <w:rFonts w:asciiTheme="majorHAnsi" w:eastAsiaTheme="majorEastAsia" w:hAnsiTheme="majorHAnsi" w:cstheme="majorBidi"/>
      <w:color w:val="87780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Grootel, Myrthe van (RWS PPO)</dc:creator>
  <cp:keywords/>
  <dc:description/>
  <cp:lastModifiedBy>Grootel, Myrthe van (RWS PPO)</cp:lastModifiedBy>
  <cp:revision>1</cp:revision>
  <dcterms:created xsi:type="dcterms:W3CDTF">2024-01-18T14:10:00Z</dcterms:created>
  <dcterms:modified xsi:type="dcterms:W3CDTF">2024-01-18T14:12:00Z</dcterms:modified>
</cp:coreProperties>
</file>