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5F922" w14:textId="475B0AFB"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8"/>
      <w:footerReference w:type="even" r:id="rId9"/>
      <w:footerReference w:type="default" r:id="rId10"/>
      <w:headerReference w:type="first" r:id="rId11"/>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356297"/>
      <w:docPartObj>
        <w:docPartGallery w:val="Page Numbers (Bottom of Page)"/>
        <w:docPartUnique/>
      </w:docPartObj>
    </w:sdtPr>
    <w:sdtContent>
      <w:sdt>
        <w:sdtPr>
          <w:id w:val="-1705238520"/>
          <w:docPartObj>
            <w:docPartGallery w:val="Page Numbers (Top of Page)"/>
            <w:docPartUnique/>
          </w:docPartObj>
        </w:sdt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jQm3MBakD31DPKAgfu2NWk4eWldaA2fST5MkAndJbENV58VgWtZGN93FzGjTiHyUbqM+jPyk7fYXxTSIqnig==" w:salt="vUXUIffeK37+hbR6lTTd7A=="/>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F5035C6BEEEA41AB80CAECD0417B6D" ma:contentTypeVersion="4" ma:contentTypeDescription="Een nieuw document maken." ma:contentTypeScope="" ma:versionID="5927132157a53f87018b09d37d886918">
  <xsd:schema xmlns:xsd="http://www.w3.org/2001/XMLSchema" xmlns:xs="http://www.w3.org/2001/XMLSchema" xmlns:p="http://schemas.microsoft.com/office/2006/metadata/properties" xmlns:ns2="70a50f51-2b8d-42e9-a335-6d93a5ef7db6" targetNamespace="http://schemas.microsoft.com/office/2006/metadata/properties" ma:root="true" ma:fieldsID="805667b23a0f554fc7c29bcb65a8b5b5" ns2:_="">
    <xsd:import namespace="70a50f51-2b8d-42e9-a335-6d93a5ef7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50f51-2b8d-42e9-a335-6d93a5ef7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2.xml><?xml version="1.0" encoding="utf-8"?>
<ds:datastoreItem xmlns:ds="http://schemas.openxmlformats.org/officeDocument/2006/customXml" ds:itemID="{CEA3C08C-F61D-42F8-BEBF-BFE7863A8262}"/>
</file>

<file path=customXml/itemProps3.xml><?xml version="1.0" encoding="utf-8"?>
<ds:datastoreItem xmlns:ds="http://schemas.openxmlformats.org/officeDocument/2006/customXml" ds:itemID="{52CF4518-799B-427E-B41E-B4ABDEE89D92}"/>
</file>

<file path=customXml/itemProps4.xml><?xml version="1.0" encoding="utf-8"?>
<ds:datastoreItem xmlns:ds="http://schemas.openxmlformats.org/officeDocument/2006/customXml" ds:itemID="{750082FB-311C-4FD0-BE0A-AE00A4967526}"/>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2125</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2506</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2024-07-23T09:14:00Z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0x01010090F5035C6BEEEA41AB80CAECD0417B6D</vt:lpwstr>
  </property>
</Properties>
</file>