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8A0" w:rsidRPr="000022B7" w:rsidRDefault="00B118A0" w:rsidP="00B118A0">
      <w:pPr>
        <w:pStyle w:val="BijlageGenummerdKop"/>
        <w:ind w:hanging="993"/>
      </w:pPr>
      <w:bookmarkStart w:id="0" w:name="_Toc143161620"/>
      <w:bookmarkStart w:id="1" w:name="_Toc232580350"/>
      <w:bookmarkStart w:id="2" w:name="_Toc232582939"/>
      <w:bookmarkStart w:id="3" w:name="_Toc232586989"/>
      <w:bookmarkStart w:id="4" w:name="bwKopBijlage_A"/>
      <w:r w:rsidRPr="000022B7">
        <w:t>Aanmeldingsformulier</w:t>
      </w:r>
      <w:bookmarkEnd w:id="0"/>
    </w:p>
    <w:p w:rsidR="00B118A0" w:rsidRPr="000022B7" w:rsidRDefault="00B118A0" w:rsidP="00B118A0">
      <w:pPr>
        <w:rPr>
          <w:rFonts w:cs="V&amp;W Syntax (Adobe)"/>
          <w:color w:val="000000"/>
          <w:lang w:val="nl-NL"/>
        </w:rPr>
      </w:pPr>
      <w:bookmarkStart w:id="5" w:name="bwBijl_A_AP_NO_CD_blok1"/>
      <w:bookmarkEnd w:id="1"/>
      <w:bookmarkEnd w:id="2"/>
      <w:bookmarkEnd w:id="3"/>
      <w:bookmarkEnd w:id="4"/>
      <w:r w:rsidRPr="000022B7">
        <w:rPr>
          <w:rFonts w:cs="V&amp;W Syntax (Adobe)"/>
          <w:color w:val="000000"/>
          <w:lang w:val="nl-NL"/>
        </w:rPr>
        <w:t xml:space="preserve">Ter zake van de </w:t>
      </w:r>
      <w:bookmarkStart w:id="6" w:name="bwBijl_A_AP_NO_CD_GG0_uit"/>
      <w:r w:rsidRPr="000022B7">
        <w:rPr>
          <w:rFonts w:cs="V&amp;W Syntax (Adobe)"/>
          <w:color w:val="000000"/>
          <w:lang w:val="nl-NL"/>
        </w:rPr>
        <w:t xml:space="preserve">selectie voor </w:t>
      </w:r>
      <w:bookmarkEnd w:id="6"/>
      <w:r w:rsidRPr="000022B7">
        <w:rPr>
          <w:rFonts w:cs="V&amp;W Syntax (Adobe)"/>
          <w:color w:val="000000"/>
          <w:lang w:val="nl-NL"/>
        </w:rPr>
        <w:t xml:space="preserve">de aanbesteding volgens de </w:t>
      </w:r>
      <w:bookmarkStart w:id="7" w:name="bwBijl_A_AP_NO"/>
      <w:r w:rsidRPr="000022B7">
        <w:rPr>
          <w:rFonts w:cs="V&amp;W Syntax (Adobe)"/>
          <w:color w:val="000000"/>
          <w:lang w:val="nl-NL"/>
        </w:rPr>
        <w:t>niet-openbare procedure</w:t>
      </w:r>
      <w:bookmarkStart w:id="8" w:name="bwBijl_A_AP_CD"/>
      <w:bookmarkEnd w:id="7"/>
      <w:r w:rsidRPr="000022B7">
        <w:rPr>
          <w:rFonts w:cs="V&amp;W Syntax (Adobe)"/>
          <w:vanish/>
          <w:color w:val="E0E0E0"/>
          <w:lang w:val="nl-NL"/>
        </w:rPr>
        <w:t>concurrentiegerichte dialoog</w:t>
      </w:r>
      <w:bookmarkEnd w:id="8"/>
      <w:r w:rsidRPr="000022B7">
        <w:rPr>
          <w:rFonts w:cs="V&amp;W Syntax (Adobe)"/>
          <w:color w:val="000000"/>
          <w:lang w:val="nl-NL"/>
        </w:rPr>
        <w:t xml:space="preserve">, zoals omschreven in hoofdstuk </w:t>
      </w:r>
      <w:bookmarkStart w:id="9" w:name="bwBijl_A_AP_NO_2"/>
      <w:r w:rsidRPr="000022B7">
        <w:rPr>
          <w:rFonts w:cs="V&amp;W Syntax (Adobe)"/>
          <w:color w:val="000000"/>
          <w:lang w:val="nl-NL"/>
        </w:rPr>
        <w:t>3</w:t>
      </w:r>
      <w:bookmarkStart w:id="10" w:name="bwBijl_A_AP_CD_2"/>
      <w:bookmarkEnd w:id="9"/>
      <w:r w:rsidRPr="000022B7">
        <w:rPr>
          <w:rFonts w:cs="V&amp;W Syntax (Adobe)"/>
          <w:vanish/>
          <w:color w:val="E0E0E0"/>
          <w:lang w:val="nl-NL"/>
        </w:rPr>
        <w:t>4</w:t>
      </w:r>
      <w:bookmarkEnd w:id="10"/>
      <w:r w:rsidRPr="000022B7">
        <w:rPr>
          <w:rFonts w:cs="V&amp;W Syntax (Adobe)"/>
          <w:color w:val="000000"/>
          <w:lang w:val="nl-NL"/>
        </w:rPr>
        <w:t xml:space="preserve"> van het ARW 2016, van de opdracht met zaaknummer </w:t>
      </w:r>
      <w:bookmarkStart w:id="11" w:name="bwBijl_A_AP_NO_CD_1"/>
      <w:r w:rsidRPr="000022B7">
        <w:rPr>
          <w:color w:val="000000"/>
          <w:lang w:val="nl-NL"/>
        </w:rPr>
        <w:fldChar w:fldCharType="begin"/>
      </w:r>
      <w:r w:rsidRPr="000022B7">
        <w:rPr>
          <w:color w:val="000000"/>
          <w:lang w:val="nl-NL"/>
        </w:rPr>
        <w:instrText xml:space="preserve"> DOCPROPERTY  PS_REFERENCE  \* MERGEFORMAT </w:instrText>
      </w:r>
      <w:r w:rsidRPr="000022B7">
        <w:rPr>
          <w:color w:val="000000"/>
          <w:lang w:val="nl-NL"/>
        </w:rPr>
        <w:fldChar w:fldCharType="separate"/>
      </w:r>
      <w:r>
        <w:rPr>
          <w:color w:val="000000"/>
          <w:lang w:val="nl-NL"/>
        </w:rPr>
        <w:t xml:space="preserve">31190321 </w:t>
      </w:r>
      <w:r w:rsidRPr="000022B7">
        <w:rPr>
          <w:color w:val="000000"/>
          <w:lang w:val="nl-NL"/>
        </w:rPr>
        <w:fldChar w:fldCharType="end"/>
      </w:r>
      <w:bookmarkEnd w:id="11"/>
      <w:r w:rsidRPr="000022B7">
        <w:rPr>
          <w:rFonts w:cs="V&amp;W Syntax (Adobe)"/>
          <w:color w:val="000000"/>
          <w:lang w:val="nl-NL"/>
        </w:rPr>
        <w:t xml:space="preserve"> </w:t>
      </w:r>
      <w:r w:rsidRPr="000022B7">
        <w:rPr>
          <w:color w:val="000000"/>
          <w:lang w:val="nl-NL"/>
        </w:rPr>
        <w:t xml:space="preserve">voor het </w:t>
      </w:r>
      <w:bookmarkStart w:id="12" w:name="bwBijl_A_AP_NO_CD_2"/>
      <w:r w:rsidRPr="000022B7">
        <w:rPr>
          <w:color w:val="000000"/>
          <w:lang w:val="nl-NL"/>
        </w:rPr>
        <w:fldChar w:fldCharType="begin"/>
      </w:r>
      <w:r w:rsidRPr="000022B7">
        <w:rPr>
          <w:color w:val="000000"/>
          <w:lang w:val="nl-NL"/>
        </w:rPr>
        <w:instrText xml:space="preserve"> DOCPROPERTY  ZAAK_ONDERWERP  \* MERGEFORMAT </w:instrText>
      </w:r>
      <w:r w:rsidRPr="000022B7">
        <w:rPr>
          <w:color w:val="000000"/>
          <w:lang w:val="nl-NL"/>
        </w:rPr>
        <w:fldChar w:fldCharType="separate"/>
      </w:r>
      <w:r w:rsidRPr="006F4E03">
        <w:rPr>
          <w:bCs/>
          <w:color w:val="000000"/>
          <w:lang w:val="nl-NL"/>
        </w:rPr>
        <w:t>onderhoud</w:t>
      </w:r>
      <w:r>
        <w:rPr>
          <w:color w:val="000000"/>
          <w:lang w:val="nl-NL"/>
        </w:rPr>
        <w:t xml:space="preserve"> geleiderolsystemen</w:t>
      </w:r>
      <w:r w:rsidRPr="000022B7">
        <w:rPr>
          <w:bCs/>
          <w:color w:val="000000"/>
          <w:lang w:val="nl-NL"/>
        </w:rPr>
        <w:fldChar w:fldCharType="end"/>
      </w:r>
      <w:bookmarkEnd w:id="12"/>
      <w:r w:rsidRPr="000022B7">
        <w:rPr>
          <w:rFonts w:cs="V&amp;W Syntax (Adobe)"/>
          <w:color w:val="000000"/>
          <w:lang w:val="nl-NL"/>
        </w:rPr>
        <w:t>.</w:t>
      </w:r>
    </w:p>
    <w:p w:rsidR="00B118A0" w:rsidRPr="000022B7" w:rsidRDefault="00B118A0" w:rsidP="00B118A0">
      <w:pPr>
        <w:spacing w:line="260" w:lineRule="atLeast"/>
        <w:ind w:left="1418"/>
        <w:rPr>
          <w:rFonts w:cs="V&amp;W Syntax (Adobe)"/>
          <w:color w:val="000000"/>
          <w:lang w:val="nl-NL"/>
        </w:rPr>
      </w:pPr>
    </w:p>
    <w:p w:rsidR="00B118A0" w:rsidRPr="000022B7" w:rsidRDefault="00B118A0" w:rsidP="00B118A0">
      <w:pPr>
        <w:spacing w:line="260" w:lineRule="atLeast"/>
        <w:ind w:left="1418"/>
        <w:rPr>
          <w:rFonts w:cs="Verdana"/>
          <w:color w:val="000000"/>
          <w:highlight w:val="green"/>
          <w:lang w:val="nl-NL"/>
        </w:rPr>
      </w:pPr>
    </w:p>
    <w:p w:rsidR="00B118A0" w:rsidRPr="000022B7" w:rsidRDefault="00B118A0" w:rsidP="00CF3646">
      <w:pPr>
        <w:numPr>
          <w:ilvl w:val="0"/>
          <w:numId w:val="7"/>
        </w:numPr>
        <w:tabs>
          <w:tab w:val="left" w:pos="2098"/>
        </w:tabs>
        <w:ind w:left="0" w:hanging="312"/>
        <w:rPr>
          <w:rFonts w:cs="Verdana"/>
          <w:color w:val="000000"/>
          <w:lang w:val="nl-NL"/>
        </w:rPr>
      </w:pPr>
      <w:r w:rsidRPr="000022B7">
        <w:rPr>
          <w:rFonts w:cs="Verdana"/>
          <w:b/>
          <w:bCs/>
          <w:color w:val="000000"/>
          <w:lang w:val="nl-NL"/>
        </w:rPr>
        <w:t xml:space="preserve">Gegevens aanbesteder: </w:t>
      </w:r>
      <w:bookmarkStart w:id="13" w:name="bwBijl_A_AP_NO_CD_HT_1"/>
      <w:r w:rsidRPr="000022B7">
        <w:rPr>
          <w:rStyle w:val="Verborgentekst"/>
          <w:lang w:val="nl-NL"/>
        </w:rPr>
        <w:t xml:space="preserve">(in te vullen door de aanbesteder) </w:t>
      </w:r>
      <w:bookmarkEnd w:id="13"/>
      <w:r w:rsidRPr="000022B7">
        <w:rPr>
          <w:rFonts w:cs="Verdana"/>
          <w:b/>
          <w:bCs/>
          <w:color w:val="000000"/>
          <w:lang w:val="nl-NL"/>
        </w:rPr>
        <w:br/>
      </w:r>
      <w:r w:rsidRPr="000022B7">
        <w:rPr>
          <w:color w:val="000000"/>
          <w:lang w:val="nl-NL"/>
        </w:rPr>
        <w:t>Rijkswaterstaat</w:t>
      </w:r>
      <w:r w:rsidRPr="000022B7">
        <w:rPr>
          <w:color w:val="000000"/>
          <w:lang w:val="nl-NL"/>
        </w:rPr>
        <w:tab/>
        <w:t xml:space="preserve"> </w:t>
      </w:r>
      <w:bookmarkStart w:id="14" w:name="bwBijl_A_AP_NO_CD_3"/>
      <w:r w:rsidRPr="000022B7">
        <w:rPr>
          <w:color w:val="000000"/>
          <w:lang w:val="nl-NL"/>
        </w:rPr>
        <w:fldChar w:fldCharType="begin"/>
      </w:r>
      <w:r w:rsidRPr="000022B7">
        <w:rPr>
          <w:color w:val="000000"/>
          <w:lang w:val="nl-NL"/>
        </w:rPr>
        <w:instrText xml:space="preserve"> DOCPROPERTY  AFZ_NAAM2  \* MERGEFORMAT </w:instrText>
      </w:r>
      <w:r w:rsidRPr="000022B7">
        <w:rPr>
          <w:color w:val="000000"/>
          <w:lang w:val="nl-NL"/>
        </w:rPr>
        <w:fldChar w:fldCharType="separate"/>
      </w:r>
      <w:r>
        <w:rPr>
          <w:color w:val="000000"/>
          <w:lang w:val="nl-NL"/>
        </w:rPr>
        <w:t xml:space="preserve">PPO MN </w:t>
      </w:r>
      <w:r w:rsidRPr="000022B7">
        <w:rPr>
          <w:color w:val="000000"/>
          <w:lang w:val="nl-NL"/>
        </w:rPr>
        <w:fldChar w:fldCharType="end"/>
      </w:r>
      <w:bookmarkEnd w:id="14"/>
    </w:p>
    <w:p w:rsidR="00B118A0" w:rsidRPr="000022B7" w:rsidRDefault="00B118A0" w:rsidP="00B118A0">
      <w:pPr>
        <w:pStyle w:val="referentiegegevparagraaf"/>
        <w:tabs>
          <w:tab w:val="clear" w:pos="227"/>
          <w:tab w:val="clear" w:pos="454"/>
          <w:tab w:val="clear" w:pos="680"/>
          <w:tab w:val="left" w:pos="2098"/>
        </w:tabs>
        <w:spacing w:before="0" w:after="0" w:line="240" w:lineRule="atLeast"/>
        <w:rPr>
          <w:rStyle w:val="referentiegegevens"/>
          <w:color w:val="000000"/>
          <w:lang w:val="nl-NL"/>
        </w:rPr>
      </w:pPr>
      <w:r w:rsidRPr="000022B7">
        <w:rPr>
          <w:rFonts w:cs="Verdana"/>
          <w:color w:val="000000"/>
          <w:sz w:val="18"/>
          <w:lang w:val="nl-NL"/>
        </w:rPr>
        <w:t>Adres:</w:t>
      </w:r>
      <w:r w:rsidRPr="000022B7">
        <w:rPr>
          <w:rFonts w:cs="Verdana"/>
          <w:color w:val="000000"/>
          <w:sz w:val="18"/>
          <w:lang w:val="nl-NL"/>
        </w:rPr>
        <w:tab/>
        <w:t xml:space="preserve"> </w:t>
      </w:r>
      <w:bookmarkStart w:id="15" w:name="bwBijl_A_AP_NO_CD_4"/>
      <w:r w:rsidRPr="000022B7">
        <w:rPr>
          <w:rStyle w:val="referentiegegevens"/>
          <w:color w:val="000000"/>
          <w:lang w:val="nl-NL"/>
        </w:rPr>
        <w:fldChar w:fldCharType="begin"/>
      </w:r>
      <w:r w:rsidRPr="000022B7">
        <w:rPr>
          <w:rStyle w:val="referentiegegevens"/>
          <w:color w:val="000000"/>
          <w:lang w:val="nl-NL"/>
        </w:rPr>
        <w:instrText xml:space="preserve"> DOCPROPERTY </w:instrText>
      </w:r>
      <w:r w:rsidRPr="000022B7">
        <w:rPr>
          <w:rFonts w:cs="Arial"/>
          <w:color w:val="000000"/>
          <w:sz w:val="18"/>
          <w:lang w:val="nl-NL"/>
        </w:rPr>
        <w:instrText>AFZ_POSTBUS</w:instrText>
      </w:r>
      <w:r w:rsidRPr="000022B7">
        <w:rPr>
          <w:rStyle w:val="referentiegegevens"/>
          <w:color w:val="000000"/>
          <w:lang w:val="nl-NL"/>
        </w:rPr>
        <w:instrText xml:space="preserve"> </w:instrText>
      </w:r>
      <w:r w:rsidRPr="000022B7">
        <w:rPr>
          <w:rStyle w:val="referentiegegevens"/>
          <w:color w:val="000000"/>
          <w:lang w:val="nl-NL"/>
        </w:rPr>
        <w:fldChar w:fldCharType="separate"/>
      </w:r>
      <w:r>
        <w:rPr>
          <w:rStyle w:val="referentiegegevens"/>
          <w:color w:val="000000"/>
          <w:lang w:val="nl-NL"/>
        </w:rPr>
        <w:t>Zuiderwagenplein 2 | 8224 AD Lelystad</w:t>
      </w:r>
      <w:r w:rsidRPr="000022B7">
        <w:rPr>
          <w:rStyle w:val="referentiegegevens"/>
          <w:color w:val="000000"/>
          <w:lang w:val="nl-NL"/>
        </w:rPr>
        <w:fldChar w:fldCharType="end"/>
      </w:r>
      <w:bookmarkEnd w:id="15"/>
    </w:p>
    <w:p w:rsidR="00B118A0" w:rsidRPr="000022B7" w:rsidRDefault="00B118A0" w:rsidP="00B118A0">
      <w:pPr>
        <w:pStyle w:val="broodtekst0"/>
        <w:tabs>
          <w:tab w:val="clear" w:pos="227"/>
          <w:tab w:val="clear" w:pos="454"/>
          <w:tab w:val="clear" w:pos="680"/>
          <w:tab w:val="left" w:pos="2155"/>
        </w:tabs>
        <w:autoSpaceDE/>
        <w:autoSpaceDN/>
        <w:adjustRightInd/>
        <w:spacing w:line="260" w:lineRule="atLeast"/>
        <w:rPr>
          <w:rFonts w:cs="Verdana"/>
          <w:color w:val="000000"/>
          <w:lang w:val="nl-NL"/>
        </w:rPr>
      </w:pPr>
      <w:r w:rsidRPr="000022B7">
        <w:rPr>
          <w:rFonts w:cs="Verdana"/>
          <w:color w:val="000000"/>
          <w:lang w:val="nl-NL"/>
        </w:rPr>
        <w:tab/>
      </w:r>
      <w:bookmarkStart w:id="16" w:name="bwBijl_A_AP_NO_CD_5"/>
      <w:r w:rsidRPr="000022B7">
        <w:rPr>
          <w:rStyle w:val="referentiegegevens"/>
          <w:color w:val="000000"/>
          <w:lang w:val="nl-NL"/>
        </w:rPr>
        <w:fldChar w:fldCharType="begin"/>
      </w:r>
      <w:r w:rsidRPr="000022B7">
        <w:rPr>
          <w:rStyle w:val="referentiegegevens"/>
          <w:color w:val="000000"/>
          <w:lang w:val="nl-NL"/>
        </w:rPr>
        <w:instrText xml:space="preserve"> DOCPROPERTY </w:instrText>
      </w:r>
      <w:r w:rsidRPr="000022B7">
        <w:rPr>
          <w:rFonts w:cs="Arial"/>
          <w:color w:val="000000"/>
          <w:lang w:val="nl-NL"/>
        </w:rPr>
        <w:instrText>AFZ_POSTBUS_POSTCODE_PLAATS</w:instrText>
      </w:r>
      <w:r w:rsidRPr="000022B7">
        <w:rPr>
          <w:rStyle w:val="referentiegegevens"/>
          <w:color w:val="000000"/>
          <w:lang w:val="nl-NL"/>
        </w:rPr>
        <w:instrText xml:space="preserve"> </w:instrText>
      </w:r>
      <w:r w:rsidRPr="000022B7">
        <w:rPr>
          <w:rStyle w:val="referentiegegevens"/>
          <w:color w:val="000000"/>
          <w:lang w:val="nl-NL"/>
        </w:rPr>
        <w:fldChar w:fldCharType="separate"/>
      </w:r>
      <w:r>
        <w:rPr>
          <w:rStyle w:val="referentiegegevens"/>
          <w:color w:val="000000"/>
          <w:lang w:val="nl-NL"/>
        </w:rPr>
        <w:t>Postbus 2232 | 3500 GE Utrecht</w:t>
      </w:r>
      <w:r w:rsidRPr="000022B7">
        <w:rPr>
          <w:rStyle w:val="referentiegegevens"/>
          <w:color w:val="000000"/>
          <w:lang w:val="nl-NL"/>
        </w:rPr>
        <w:fldChar w:fldCharType="end"/>
      </w:r>
      <w:bookmarkEnd w:id="16"/>
    </w:p>
    <w:p w:rsidR="00B118A0" w:rsidRPr="000022B7" w:rsidRDefault="00B118A0" w:rsidP="00B118A0">
      <w:pPr>
        <w:pStyle w:val="broodtekst0"/>
        <w:tabs>
          <w:tab w:val="clear" w:pos="227"/>
          <w:tab w:val="clear" w:pos="454"/>
          <w:tab w:val="clear" w:pos="680"/>
          <w:tab w:val="left" w:pos="1620"/>
          <w:tab w:val="left" w:pos="1800"/>
        </w:tabs>
        <w:autoSpaceDE/>
        <w:autoSpaceDN/>
        <w:adjustRightInd/>
        <w:rPr>
          <w:rStyle w:val="Verborgentekst"/>
          <w:lang w:val="nl-NL"/>
        </w:rPr>
      </w:pPr>
      <w:bookmarkStart w:id="17" w:name="bwBijl_A_AP_NO_CD_HT_2"/>
      <w:r w:rsidRPr="000022B7">
        <w:rPr>
          <w:rStyle w:val="Verborgentekst"/>
          <w:lang w:val="nl-NL"/>
        </w:rPr>
        <w:t>Neem de gegevens over uit de aankondiging</w:t>
      </w:r>
    </w:p>
    <w:bookmarkEnd w:id="17"/>
    <w:p w:rsidR="00B118A0" w:rsidRPr="000022B7" w:rsidRDefault="00B118A0" w:rsidP="00B118A0">
      <w:pPr>
        <w:pStyle w:val="broodtekst0"/>
        <w:tabs>
          <w:tab w:val="clear" w:pos="227"/>
          <w:tab w:val="clear" w:pos="454"/>
          <w:tab w:val="clear" w:pos="680"/>
          <w:tab w:val="left" w:pos="1620"/>
          <w:tab w:val="left" w:pos="1800"/>
        </w:tabs>
        <w:autoSpaceDE/>
        <w:autoSpaceDN/>
        <w:adjustRightInd/>
        <w:rPr>
          <w:rFonts w:cs="Verdana"/>
          <w:color w:val="000000"/>
          <w:sz w:val="16"/>
          <w:szCs w:val="16"/>
          <w:lang w:val="nl-NL"/>
        </w:rPr>
      </w:pPr>
    </w:p>
    <w:p w:rsidR="00B118A0" w:rsidRPr="000022B7" w:rsidRDefault="00B118A0" w:rsidP="00B118A0">
      <w:pPr>
        <w:tabs>
          <w:tab w:val="left" w:pos="2098"/>
        </w:tabs>
        <w:rPr>
          <w:color w:val="000000"/>
          <w:lang w:val="nl-NL"/>
        </w:rPr>
      </w:pPr>
      <w:r w:rsidRPr="000022B7">
        <w:rPr>
          <w:rFonts w:cs="Verdana"/>
          <w:color w:val="000000"/>
          <w:lang w:val="nl-NL"/>
        </w:rPr>
        <w:t>Contactpersoon:</w:t>
      </w:r>
      <w:r w:rsidRPr="000022B7">
        <w:rPr>
          <w:rFonts w:cs="Verdana"/>
          <w:color w:val="000000"/>
          <w:lang w:val="nl-NL"/>
        </w:rPr>
        <w:tab/>
        <w:t xml:space="preserve"> </w:t>
      </w:r>
      <w:r>
        <w:rPr>
          <w:rStyle w:val="Verborgentekst"/>
          <w:b w:val="0"/>
          <w:i w:val="0"/>
          <w:vanish w:val="0"/>
          <w:color w:val="000000"/>
          <w:lang w:val="nl-NL"/>
        </w:rPr>
        <w:t xml:space="preserve">Winand </w:t>
      </w:r>
      <w:r w:rsidRPr="004C1CCE">
        <w:rPr>
          <w:rStyle w:val="Verborgentekst"/>
          <w:b w:val="0"/>
          <w:i w:val="0"/>
          <w:vanish w:val="0"/>
          <w:color w:val="000000"/>
          <w:lang w:val="nl-NL"/>
        </w:rPr>
        <w:t>Hauptmeijer</w:t>
      </w:r>
    </w:p>
    <w:p w:rsidR="00B118A0" w:rsidRPr="000022B7" w:rsidRDefault="00B118A0" w:rsidP="00B118A0">
      <w:pPr>
        <w:tabs>
          <w:tab w:val="left" w:pos="1620"/>
          <w:tab w:val="left" w:pos="1800"/>
        </w:tabs>
        <w:rPr>
          <w:rFonts w:cs="Verdana"/>
          <w:color w:val="000000"/>
          <w:lang w:val="nl-NL"/>
        </w:rPr>
      </w:pPr>
      <w:r w:rsidRPr="000022B7">
        <w:rPr>
          <w:color w:val="000000"/>
          <w:lang w:val="nl-NL"/>
        </w:rPr>
        <w:t>Telefoonnummer:</w:t>
      </w:r>
      <w:r w:rsidRPr="000022B7">
        <w:rPr>
          <w:color w:val="000000"/>
          <w:lang w:val="nl-NL"/>
        </w:rPr>
        <w:tab/>
        <w:t xml:space="preserve">+31 (0) </w:t>
      </w:r>
      <w:r w:rsidRPr="004C1CCE">
        <w:rPr>
          <w:rStyle w:val="Verborgentekst"/>
          <w:b w:val="0"/>
          <w:i w:val="0"/>
          <w:vanish w:val="0"/>
          <w:color w:val="000000"/>
          <w:lang w:val="nl-NL"/>
        </w:rPr>
        <w:t>06 1700 6726</w:t>
      </w:r>
    </w:p>
    <w:p w:rsidR="00B118A0" w:rsidRDefault="00B118A0" w:rsidP="00B118A0">
      <w:pPr>
        <w:tabs>
          <w:tab w:val="left" w:pos="2098"/>
        </w:tabs>
        <w:rPr>
          <w:rStyle w:val="Verborgentekst"/>
          <w:b w:val="0"/>
          <w:i w:val="0"/>
          <w:vanish w:val="0"/>
          <w:color w:val="000000"/>
        </w:rPr>
      </w:pPr>
      <w:r w:rsidRPr="000022B7">
        <w:rPr>
          <w:rFonts w:cs="Verdana"/>
          <w:color w:val="000000"/>
          <w:lang w:val="de-DE"/>
        </w:rPr>
        <w:t>E-mail:</w:t>
      </w:r>
      <w:r w:rsidRPr="000022B7">
        <w:rPr>
          <w:rFonts w:cs="Verdana"/>
          <w:color w:val="000000"/>
          <w:lang w:val="de-DE"/>
        </w:rPr>
        <w:tab/>
        <w:t xml:space="preserve"> </w:t>
      </w:r>
      <w:hyperlink r:id="rId11" w:history="1">
        <w:r w:rsidRPr="00CF65B2">
          <w:rPr>
            <w:rStyle w:val="Hyperlink"/>
            <w:rFonts w:cs="Arial"/>
          </w:rPr>
          <w:t>winand.hauptmeijer@rws.nl</w:t>
        </w:r>
      </w:hyperlink>
    </w:p>
    <w:p w:rsidR="00B118A0" w:rsidRPr="004C1CCE" w:rsidRDefault="00B118A0" w:rsidP="00B118A0">
      <w:pPr>
        <w:tabs>
          <w:tab w:val="left" w:pos="2098"/>
        </w:tabs>
        <w:rPr>
          <w:rFonts w:cs="Verdana"/>
          <w:color w:val="000000"/>
        </w:rPr>
      </w:pPr>
    </w:p>
    <w:p w:rsidR="00B118A0" w:rsidRPr="000022B7" w:rsidRDefault="00B118A0" w:rsidP="00CF3646">
      <w:pPr>
        <w:numPr>
          <w:ilvl w:val="0"/>
          <w:numId w:val="7"/>
        </w:numPr>
        <w:ind w:left="0" w:hanging="312"/>
        <w:rPr>
          <w:rStyle w:val="Verborgentekst"/>
          <w:rFonts w:cs="Verdana"/>
          <w:b w:val="0"/>
          <w:i w:val="0"/>
          <w:vanish w:val="0"/>
          <w:color w:val="000000"/>
          <w:lang w:val="nl-NL"/>
        </w:rPr>
      </w:pPr>
      <w:r w:rsidRPr="000022B7">
        <w:rPr>
          <w:rFonts w:cs="Verdana"/>
          <w:b/>
          <w:bCs/>
          <w:color w:val="000000"/>
          <w:lang w:val="nl-NL"/>
        </w:rPr>
        <w:t xml:space="preserve">Gegevens gegadigde: </w:t>
      </w:r>
      <w:r w:rsidRPr="000022B7">
        <w:rPr>
          <w:rStyle w:val="Verborgentekst"/>
          <w:b w:val="0"/>
          <w:i w:val="0"/>
          <w:vanish w:val="0"/>
          <w:color w:val="000000"/>
          <w:lang w:val="nl-NL"/>
        </w:rPr>
        <w:t>(in te vullen door de gegadigde, niet zijnde een combinatie)</w:t>
      </w:r>
    </w:p>
    <w:p w:rsidR="00B118A0" w:rsidRPr="000022B7" w:rsidRDefault="00B118A0" w:rsidP="00B118A0">
      <w:pPr>
        <w:spacing w:line="260" w:lineRule="atLeast"/>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Naam (volgens handelsregister)</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Rechtsvorm</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Vestigingsplaats</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b/>
                <w:bCs/>
                <w:i/>
                <w:iCs/>
                <w:color w:val="000000"/>
                <w:sz w:val="16"/>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Contactpersoon</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Kantooradres</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Postadres</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Telefoonnummer</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E-mailadres</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b/>
                <w:bCs/>
                <w:i/>
                <w:iCs/>
                <w:color w:val="000000"/>
                <w:sz w:val="16"/>
                <w:lang w:val="nl-NL"/>
              </w:rPr>
            </w:pPr>
          </w:p>
        </w:tc>
      </w:tr>
      <w:tr w:rsidR="00B118A0" w:rsidRPr="00B267B1"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Ingeschreven in het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KvK-nummer</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7027"/>
              </w:tabs>
              <w:rPr>
                <w:rFonts w:cs="Verdana"/>
                <w:color w:val="000000"/>
                <w:sz w:val="20"/>
                <w:szCs w:val="20"/>
                <w:lang w:val="nl-NL"/>
              </w:rPr>
            </w:pPr>
            <w:r w:rsidRPr="000022B7">
              <w:rPr>
                <w:color w:val="000000"/>
                <w:lang w:val="nl-NL"/>
              </w:rPr>
              <w:tab/>
            </w:r>
            <w:r w:rsidRPr="000022B7">
              <w:rPr>
                <w:rFonts w:cs="Verdana"/>
                <w:color w:val="000000"/>
                <w:lang w:val="nl-NL"/>
              </w:rPr>
              <w:t>(8 cijfers)</w:t>
            </w:r>
          </w:p>
        </w:tc>
      </w:tr>
      <w:tr w:rsidR="00B118A0" w:rsidRPr="000022B7" w:rsidTr="005333F2">
        <w:trPr>
          <w:jc w:val="right"/>
        </w:trPr>
        <w:tc>
          <w:tcPr>
            <w:tcW w:w="208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Vestigingsnummer</w:t>
            </w:r>
          </w:p>
        </w:tc>
        <w:tc>
          <w:tcPr>
            <w:tcW w:w="7135"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7027"/>
              </w:tabs>
              <w:rPr>
                <w:color w:val="000000"/>
                <w:lang w:val="nl-NL"/>
              </w:rPr>
            </w:pPr>
            <w:r w:rsidRPr="000022B7">
              <w:rPr>
                <w:color w:val="000000"/>
                <w:lang w:val="nl-NL"/>
              </w:rPr>
              <w:tab/>
            </w:r>
            <w:r w:rsidRPr="000022B7">
              <w:rPr>
                <w:rFonts w:cs="Verdana"/>
                <w:color w:val="000000"/>
                <w:lang w:val="nl-NL"/>
              </w:rPr>
              <w:t>(12 cijfers)</w:t>
            </w:r>
          </w:p>
        </w:tc>
      </w:tr>
    </w:tbl>
    <w:p w:rsidR="00B118A0" w:rsidRPr="000022B7" w:rsidRDefault="00B118A0" w:rsidP="00B118A0">
      <w:pPr>
        <w:spacing w:line="260" w:lineRule="atLeast"/>
        <w:ind w:left="1418"/>
        <w:rPr>
          <w:rFonts w:cs="Verdana"/>
          <w:color w:val="000000"/>
          <w:lang w:val="nl-NL"/>
        </w:rPr>
      </w:pPr>
    </w:p>
    <w:p w:rsidR="00B118A0" w:rsidRPr="000022B7" w:rsidRDefault="00B118A0" w:rsidP="00CF3646">
      <w:pPr>
        <w:numPr>
          <w:ilvl w:val="0"/>
          <w:numId w:val="7"/>
        </w:numPr>
        <w:suppressAutoHyphens/>
        <w:spacing w:line="240" w:lineRule="exact"/>
        <w:ind w:left="0" w:hanging="312"/>
        <w:rPr>
          <w:rFonts w:cs="Verdana"/>
          <w:color w:val="000000"/>
          <w:lang w:val="nl-NL"/>
        </w:rPr>
      </w:pPr>
      <w:r w:rsidRPr="000022B7">
        <w:rPr>
          <w:rFonts w:cs="Verdana"/>
          <w:b/>
          <w:bCs/>
          <w:color w:val="000000"/>
          <w:lang w:val="nl-NL"/>
        </w:rPr>
        <w:t>Gegevens samenwerkingsverband van ondernemers (combinatie):</w:t>
      </w:r>
    </w:p>
    <w:p w:rsidR="00B118A0" w:rsidRPr="000022B7" w:rsidRDefault="00B118A0" w:rsidP="00B118A0">
      <w:pPr>
        <w:rPr>
          <w:rFonts w:cs="V&amp;W Syntax (Adobe)"/>
          <w:color w:val="000000"/>
          <w:lang w:val="nl-NL"/>
        </w:rPr>
      </w:pPr>
      <w:r w:rsidRPr="000022B7">
        <w:rPr>
          <w:rFonts w:cs="V&amp;W Syntax (Adobe)"/>
          <w:color w:val="000000"/>
          <w:lang w:val="nl-NL"/>
        </w:rPr>
        <w:t>(in te vullen in geval van een aanmelding als samenwerkingsverband van ondernemers)</w:t>
      </w:r>
    </w:p>
    <w:p w:rsidR="00B118A0" w:rsidRPr="000022B7" w:rsidRDefault="00B118A0" w:rsidP="00B118A0">
      <w:pPr>
        <w:spacing w:line="260" w:lineRule="atLeast"/>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B118A0" w:rsidRPr="000022B7" w:rsidTr="005333F2">
        <w:trPr>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t>Naam Combinatie</w:t>
            </w:r>
          </w:p>
        </w:tc>
        <w:tc>
          <w:tcPr>
            <w:tcW w:w="7088" w:type="dxa"/>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t>Rechtsvorm (indien van toepassing)</w:t>
            </w:r>
          </w:p>
        </w:tc>
        <w:tc>
          <w:tcPr>
            <w:tcW w:w="7088" w:type="dxa"/>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t xml:space="preserve">Naam onderneming 1 </w:t>
            </w:r>
          </w:p>
          <w:p w:rsidR="00B118A0" w:rsidRPr="000022B7" w:rsidRDefault="00B118A0" w:rsidP="005333F2">
            <w:pPr>
              <w:ind w:left="176"/>
              <w:rPr>
                <w:rFonts w:cs="Verdana"/>
                <w:color w:val="000000"/>
                <w:lang w:val="nl-NL"/>
              </w:rPr>
            </w:pPr>
            <w:r w:rsidRPr="000022B7">
              <w:rPr>
                <w:rFonts w:cs="Verdana"/>
                <w:color w:val="000000"/>
                <w:lang w:val="nl-NL"/>
              </w:rPr>
              <w:t>(Penvoerder)</w:t>
            </w:r>
          </w:p>
        </w:tc>
        <w:tc>
          <w:tcPr>
            <w:tcW w:w="7088" w:type="dxa"/>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t>Vestigingsplaats onderneming 1</w:t>
            </w:r>
          </w:p>
        </w:tc>
        <w:tc>
          <w:tcPr>
            <w:tcW w:w="7088" w:type="dxa"/>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t xml:space="preserve">Naam onderneming 2 </w:t>
            </w:r>
          </w:p>
        </w:tc>
        <w:tc>
          <w:tcPr>
            <w:tcW w:w="7088" w:type="dxa"/>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t>Vestigingsplaats onderneming 2</w:t>
            </w:r>
          </w:p>
        </w:tc>
        <w:tc>
          <w:tcPr>
            <w:tcW w:w="7088" w:type="dxa"/>
          </w:tcPr>
          <w:p w:rsidR="00B118A0" w:rsidRPr="000022B7" w:rsidRDefault="00B118A0" w:rsidP="005333F2">
            <w:pPr>
              <w:rPr>
                <w:rFonts w:cs="Verdana"/>
                <w:color w:val="000000"/>
                <w:sz w:val="20"/>
                <w:szCs w:val="20"/>
                <w:lang w:val="nl-NL"/>
              </w:rPr>
            </w:pPr>
          </w:p>
        </w:tc>
      </w:tr>
      <w:tr w:rsidR="00B118A0" w:rsidRPr="000022B7" w:rsidTr="005333F2">
        <w:trPr>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t xml:space="preserve">Naam onderneming 3 </w:t>
            </w:r>
          </w:p>
        </w:tc>
        <w:tc>
          <w:tcPr>
            <w:tcW w:w="7088" w:type="dxa"/>
          </w:tcPr>
          <w:p w:rsidR="00B118A0" w:rsidRPr="000022B7" w:rsidRDefault="00B118A0" w:rsidP="005333F2">
            <w:pPr>
              <w:rPr>
                <w:rFonts w:cs="Verdana"/>
                <w:color w:val="000000"/>
                <w:sz w:val="20"/>
                <w:szCs w:val="20"/>
                <w:lang w:val="nl-NL"/>
              </w:rPr>
            </w:pPr>
          </w:p>
        </w:tc>
      </w:tr>
      <w:tr w:rsidR="00B118A0" w:rsidRPr="000022B7" w:rsidTr="005333F2">
        <w:trPr>
          <w:trHeight w:val="70"/>
          <w:jc w:val="right"/>
        </w:trPr>
        <w:tc>
          <w:tcPr>
            <w:tcW w:w="2127" w:type="dxa"/>
          </w:tcPr>
          <w:p w:rsidR="00B118A0" w:rsidRPr="000022B7" w:rsidRDefault="00B118A0" w:rsidP="005333F2">
            <w:pPr>
              <w:ind w:left="176"/>
              <w:rPr>
                <w:rFonts w:cs="Verdana"/>
                <w:color w:val="000000"/>
                <w:lang w:val="nl-NL"/>
              </w:rPr>
            </w:pPr>
            <w:r w:rsidRPr="000022B7">
              <w:rPr>
                <w:rFonts w:cs="Verdana"/>
                <w:color w:val="000000"/>
                <w:lang w:val="nl-NL"/>
              </w:rPr>
              <w:lastRenderedPageBreak/>
              <w:t>Vestigingsplaats onderneming 3</w:t>
            </w:r>
          </w:p>
        </w:tc>
        <w:tc>
          <w:tcPr>
            <w:tcW w:w="7088" w:type="dxa"/>
          </w:tcPr>
          <w:p w:rsidR="00B118A0" w:rsidRPr="000022B7" w:rsidRDefault="00B118A0" w:rsidP="005333F2">
            <w:pPr>
              <w:rPr>
                <w:rFonts w:cs="Verdana"/>
                <w:color w:val="000000"/>
                <w:sz w:val="20"/>
                <w:szCs w:val="20"/>
                <w:lang w:val="nl-NL"/>
              </w:rPr>
            </w:pPr>
          </w:p>
        </w:tc>
      </w:tr>
    </w:tbl>
    <w:p w:rsidR="00B118A0" w:rsidRPr="000022B7" w:rsidRDefault="00B118A0" w:rsidP="00B118A0">
      <w:pPr>
        <w:rPr>
          <w:rFonts w:cs="Verdana"/>
          <w:color w:val="000000"/>
          <w:lang w:val="nl-NL"/>
        </w:rPr>
      </w:pPr>
    </w:p>
    <w:p w:rsidR="00B118A0" w:rsidRPr="000022B7" w:rsidRDefault="00B118A0" w:rsidP="00B118A0">
      <w:pPr>
        <w:rPr>
          <w:rFonts w:cs="Verdana"/>
          <w:color w:val="000000"/>
          <w:lang w:val="nl-NL"/>
        </w:rPr>
      </w:pPr>
      <w:r w:rsidRPr="000022B7">
        <w:rPr>
          <w:rFonts w:cs="Verdana"/>
          <w:color w:val="000000"/>
          <w:lang w:val="nl-NL"/>
        </w:rPr>
        <w:t>Vul de tabel aan indien nodig.</w:t>
      </w:r>
    </w:p>
    <w:p w:rsidR="00B118A0" w:rsidRPr="000022B7" w:rsidRDefault="00B118A0" w:rsidP="00B118A0">
      <w:pPr>
        <w:rPr>
          <w:rFonts w:cs="Verdana"/>
          <w:color w:val="000000"/>
          <w:lang w:val="nl-NL"/>
        </w:rPr>
      </w:pPr>
    </w:p>
    <w:p w:rsidR="00B118A0" w:rsidRPr="000022B7" w:rsidRDefault="00B118A0" w:rsidP="00B118A0">
      <w:pPr>
        <w:suppressAutoHyphens/>
        <w:rPr>
          <w:rFonts w:cs="Verdana"/>
          <w:color w:val="000000"/>
          <w:lang w:val="nl-NL"/>
        </w:rPr>
      </w:pPr>
      <w:r w:rsidRPr="000022B7">
        <w:rPr>
          <w:rFonts w:cs="Verdana"/>
          <w:b/>
          <w:bCs/>
          <w:color w:val="000000"/>
          <w:lang w:val="nl-NL"/>
        </w:rPr>
        <w:t>Gegevens van elk van de ondernemers (gegadigden) in het samenwerkingsverband:</w:t>
      </w:r>
    </w:p>
    <w:p w:rsidR="00B118A0" w:rsidRPr="000022B7" w:rsidRDefault="00B118A0" w:rsidP="00B118A0">
      <w:pPr>
        <w:rPr>
          <w:rFonts w:cs="Verdana"/>
          <w:color w:val="000000"/>
          <w:lang w:val="nl-NL"/>
        </w:rPr>
      </w:pPr>
    </w:p>
    <w:p w:rsidR="00B118A0" w:rsidRPr="000022B7" w:rsidRDefault="00B118A0" w:rsidP="00B118A0">
      <w:pPr>
        <w:rPr>
          <w:rFonts w:cs="Verdana"/>
          <w:b/>
          <w:bCs/>
          <w:color w:val="000000"/>
          <w:lang w:val="nl-NL"/>
        </w:rPr>
      </w:pPr>
      <w:r w:rsidRPr="000022B7">
        <w:rPr>
          <w:rFonts w:cs="Verdana"/>
          <w:b/>
          <w:bCs/>
          <w:color w:val="000000"/>
          <w:lang w:val="nl-NL"/>
        </w:rPr>
        <w:t>Onderneming 1 / PENVOERDER</w:t>
      </w:r>
    </w:p>
    <w:p w:rsidR="00B118A0" w:rsidRPr="000022B7" w:rsidRDefault="00B118A0" w:rsidP="00B118A0">
      <w:pPr>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b/>
                <w:bCs/>
                <w:i/>
                <w:iCs/>
                <w:color w:val="000000"/>
                <w:lang w:val="nl-NL"/>
              </w:rPr>
            </w:pPr>
          </w:p>
        </w:tc>
      </w:tr>
      <w:tr w:rsidR="00B118A0" w:rsidRPr="00B267B1"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7027"/>
              </w:tabs>
              <w:rPr>
                <w:rFonts w:cs="Verdana"/>
                <w:color w:val="000000"/>
                <w:lang w:val="nl-NL"/>
              </w:rPr>
            </w:pPr>
            <w:r w:rsidRPr="000022B7">
              <w:rPr>
                <w:color w:val="000000"/>
                <w:lang w:val="nl-NL"/>
              </w:rPr>
              <w:tab/>
            </w:r>
            <w:r w:rsidRPr="000022B7">
              <w:rPr>
                <w:rFonts w:cs="Verdana"/>
                <w:color w:val="000000"/>
                <w:lang w:val="nl-NL"/>
              </w:rPr>
              <w:t>(8 cijfers)</w:t>
            </w: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Vestigingsnummer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7027"/>
              </w:tabs>
              <w:rPr>
                <w:color w:val="000000"/>
                <w:lang w:val="nl-NL"/>
              </w:rPr>
            </w:pPr>
            <w:r w:rsidRPr="000022B7">
              <w:rPr>
                <w:color w:val="000000"/>
                <w:lang w:val="nl-NL"/>
              </w:rPr>
              <w:tab/>
            </w:r>
            <w:r w:rsidRPr="000022B7">
              <w:rPr>
                <w:rFonts w:cs="Verdana"/>
                <w:color w:val="000000"/>
                <w:lang w:val="nl-NL"/>
              </w:rPr>
              <w:t>(12 cijfers)</w:t>
            </w:r>
          </w:p>
        </w:tc>
      </w:tr>
    </w:tbl>
    <w:p w:rsidR="00B118A0" w:rsidRPr="000022B7" w:rsidRDefault="00B118A0" w:rsidP="00B118A0">
      <w:pPr>
        <w:ind w:left="1418"/>
        <w:rPr>
          <w:rFonts w:cs="Verdana"/>
          <w:color w:val="000000"/>
          <w:lang w:val="nl-NL"/>
        </w:rPr>
      </w:pPr>
    </w:p>
    <w:p w:rsidR="00B118A0" w:rsidRPr="000022B7" w:rsidRDefault="00B118A0" w:rsidP="00B118A0">
      <w:pPr>
        <w:rPr>
          <w:rFonts w:cs="Verdana"/>
          <w:b/>
          <w:bCs/>
          <w:color w:val="000000"/>
          <w:lang w:val="nl-NL"/>
        </w:rPr>
      </w:pPr>
      <w:r w:rsidRPr="000022B7">
        <w:rPr>
          <w:rFonts w:cs="Verdana"/>
          <w:b/>
          <w:bCs/>
          <w:color w:val="000000"/>
          <w:lang w:val="nl-NL"/>
        </w:rPr>
        <w:t>Onderneming 2</w:t>
      </w:r>
    </w:p>
    <w:p w:rsidR="00B118A0" w:rsidRPr="000022B7" w:rsidRDefault="00B118A0" w:rsidP="00B118A0">
      <w:pPr>
        <w:ind w:left="1418"/>
        <w:rPr>
          <w:rFonts w:cs="Verdana"/>
          <w:b/>
          <w:bCs/>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b/>
                <w:bCs/>
                <w:i/>
                <w:iCs/>
                <w:color w:val="000000"/>
                <w:lang w:val="nl-NL"/>
              </w:rPr>
            </w:pPr>
          </w:p>
        </w:tc>
      </w:tr>
      <w:tr w:rsidR="00B118A0" w:rsidRPr="00B267B1"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6980"/>
              </w:tabs>
              <w:rPr>
                <w:rFonts w:cs="Verdana"/>
                <w:color w:val="000000"/>
                <w:lang w:val="nl-NL"/>
              </w:rPr>
            </w:pPr>
            <w:r w:rsidRPr="000022B7">
              <w:rPr>
                <w:color w:val="000000"/>
                <w:lang w:val="nl-NL"/>
              </w:rPr>
              <w:tab/>
            </w:r>
            <w:r w:rsidRPr="000022B7">
              <w:rPr>
                <w:rFonts w:cs="Verdana"/>
                <w:color w:val="000000"/>
                <w:lang w:val="nl-NL"/>
              </w:rPr>
              <w:t>(8 cijfers)</w:t>
            </w: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Vestigingsnummer</w:t>
            </w:r>
          </w:p>
        </w:tc>
        <w:tc>
          <w:tcPr>
            <w:tcW w:w="7088"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6980"/>
              </w:tabs>
              <w:rPr>
                <w:color w:val="000000"/>
                <w:lang w:val="nl-NL"/>
              </w:rPr>
            </w:pPr>
            <w:r w:rsidRPr="000022B7">
              <w:rPr>
                <w:color w:val="000000"/>
                <w:lang w:val="nl-NL"/>
              </w:rPr>
              <w:tab/>
            </w:r>
            <w:r w:rsidRPr="000022B7">
              <w:rPr>
                <w:rFonts w:cs="Verdana"/>
                <w:color w:val="000000"/>
                <w:lang w:val="nl-NL"/>
              </w:rPr>
              <w:t>(12 cijfers)</w:t>
            </w:r>
          </w:p>
        </w:tc>
      </w:tr>
    </w:tbl>
    <w:p w:rsidR="00B118A0" w:rsidRPr="000022B7" w:rsidRDefault="00B118A0" w:rsidP="00B118A0">
      <w:pPr>
        <w:rPr>
          <w:rFonts w:cs="Verdana"/>
          <w:b/>
          <w:bCs/>
          <w:color w:val="000000"/>
          <w:lang w:val="nl-NL"/>
        </w:rPr>
      </w:pPr>
      <w:r w:rsidRPr="000022B7">
        <w:rPr>
          <w:rFonts w:cs="Verdana"/>
          <w:color w:val="000000"/>
          <w:lang w:val="nl-NL"/>
        </w:rPr>
        <w:br/>
      </w:r>
      <w:r w:rsidRPr="000022B7">
        <w:rPr>
          <w:rFonts w:cs="Verdana"/>
          <w:b/>
          <w:bCs/>
          <w:color w:val="000000"/>
          <w:lang w:val="nl-NL"/>
        </w:rPr>
        <w:t>Onderneming 3</w:t>
      </w:r>
    </w:p>
    <w:p w:rsidR="00B118A0" w:rsidRPr="000022B7" w:rsidRDefault="00B118A0" w:rsidP="00B118A0">
      <w:pPr>
        <w:ind w:left="1418"/>
        <w:rPr>
          <w:rFonts w:cs="Verdana"/>
          <w:b/>
          <w:bCs/>
          <w:color w:val="000000"/>
          <w:lang w:val="nl-N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Naam (volgens handelsregister)</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Rechtsvorm</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Contactpersoon</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Kantooradres</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Postadres</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Telefoonnummer</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E-mailadres</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b/>
                <w:bCs/>
                <w:i/>
                <w:iCs/>
                <w:color w:val="000000"/>
                <w:lang w:val="nl-NL"/>
              </w:rPr>
            </w:pPr>
          </w:p>
        </w:tc>
      </w:tr>
      <w:tr w:rsidR="00B118A0" w:rsidRPr="00B267B1"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 xml:space="preserve">Ingeschreven in het Handelsregister </w:t>
            </w:r>
            <w:r w:rsidRPr="000022B7">
              <w:rPr>
                <w:rFonts w:cs="Verdana"/>
                <w:color w:val="000000"/>
                <w:lang w:val="nl-NL"/>
              </w:rPr>
              <w:lastRenderedPageBreak/>
              <w:t>van de Kamer van Koophandel te:</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KvK-nummer</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6980"/>
              </w:tabs>
              <w:rPr>
                <w:rFonts w:cs="Verdana"/>
                <w:color w:val="000000"/>
                <w:lang w:val="nl-NL"/>
              </w:rPr>
            </w:pPr>
            <w:r w:rsidRPr="000022B7">
              <w:rPr>
                <w:color w:val="000000"/>
                <w:lang w:val="nl-NL"/>
              </w:rPr>
              <w:tab/>
            </w:r>
            <w:r w:rsidRPr="000022B7">
              <w:rPr>
                <w:rFonts w:cs="Verdana"/>
                <w:color w:val="000000"/>
                <w:lang w:val="nl-NL"/>
              </w:rPr>
              <w:t>(8 cijfers)</w:t>
            </w:r>
          </w:p>
        </w:tc>
      </w:tr>
      <w:tr w:rsidR="00B118A0" w:rsidRPr="000022B7" w:rsidTr="005333F2">
        <w:trPr>
          <w:jc w:val="right"/>
        </w:trPr>
        <w:tc>
          <w:tcPr>
            <w:tcW w:w="212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ind w:left="176"/>
              <w:rPr>
                <w:rFonts w:cs="Verdana"/>
                <w:color w:val="000000"/>
                <w:lang w:val="nl-NL"/>
              </w:rPr>
            </w:pPr>
            <w:r w:rsidRPr="000022B7">
              <w:rPr>
                <w:rFonts w:cs="Verdana"/>
                <w:color w:val="000000"/>
                <w:lang w:val="nl-NL"/>
              </w:rPr>
              <w:t>Vestigingsnummer</w:t>
            </w:r>
          </w:p>
        </w:tc>
        <w:tc>
          <w:tcPr>
            <w:tcW w:w="7081"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tabs>
                <w:tab w:val="right" w:pos="6980"/>
              </w:tabs>
              <w:rPr>
                <w:color w:val="000000"/>
                <w:lang w:val="nl-NL"/>
              </w:rPr>
            </w:pPr>
            <w:r w:rsidRPr="000022B7">
              <w:rPr>
                <w:color w:val="000000"/>
                <w:lang w:val="nl-NL"/>
              </w:rPr>
              <w:tab/>
            </w:r>
            <w:r w:rsidRPr="000022B7">
              <w:rPr>
                <w:rFonts w:cs="Verdana"/>
                <w:color w:val="000000"/>
                <w:lang w:val="nl-NL"/>
              </w:rPr>
              <w:t>(12 cijfers)</w:t>
            </w:r>
          </w:p>
        </w:tc>
      </w:tr>
    </w:tbl>
    <w:p w:rsidR="00B118A0" w:rsidRPr="000022B7" w:rsidRDefault="00B118A0" w:rsidP="00B118A0">
      <w:pPr>
        <w:rPr>
          <w:rFonts w:cs="Verdana"/>
          <w:b/>
          <w:color w:val="000000"/>
          <w:lang w:val="nl-NL"/>
        </w:rPr>
      </w:pPr>
    </w:p>
    <w:p w:rsidR="00B118A0" w:rsidRPr="000022B7" w:rsidRDefault="00B118A0" w:rsidP="00B118A0">
      <w:pPr>
        <w:rPr>
          <w:rFonts w:cs="Verdana"/>
          <w:color w:val="000000"/>
          <w:lang w:val="nl-NL"/>
        </w:rPr>
      </w:pPr>
      <w:r w:rsidRPr="000022B7">
        <w:rPr>
          <w:rFonts w:cs="Verdana"/>
          <w:color w:val="000000"/>
          <w:lang w:val="nl-NL"/>
        </w:rPr>
        <w:t>Vul de tabel aan indien nodig.</w:t>
      </w:r>
    </w:p>
    <w:bookmarkEnd w:id="5"/>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Default="00B118A0" w:rsidP="00B118A0">
      <w:pPr>
        <w:rPr>
          <w:noProof/>
          <w:lang w:val="nl-NL" w:eastAsia="nl-NL"/>
        </w:rPr>
      </w:pPr>
    </w:p>
    <w:p w:rsidR="00B118A0" w:rsidRPr="00E40B9C" w:rsidRDefault="00B118A0" w:rsidP="00B118A0">
      <w:pPr>
        <w:rPr>
          <w:rFonts w:cs="V&amp;W Syntax (Adobe)"/>
          <w:b/>
          <w:color w:val="3366FF"/>
          <w:sz w:val="16"/>
          <w:szCs w:val="16"/>
          <w:lang w:val="nl-NL"/>
        </w:rPr>
      </w:pPr>
    </w:p>
    <w:p w:rsidR="00B118A0" w:rsidRPr="00E40B9C" w:rsidRDefault="00B118A0" w:rsidP="00B118A0">
      <w:pPr>
        <w:ind w:left="1440"/>
        <w:rPr>
          <w:rFonts w:cs="V&amp;W Syntax (Adobe)"/>
          <w:b/>
          <w:color w:val="3366FF"/>
          <w:sz w:val="16"/>
          <w:szCs w:val="16"/>
          <w:lang w:val="nl-NL"/>
        </w:rPr>
      </w:pPr>
    </w:p>
    <w:p w:rsidR="00B118A0" w:rsidRDefault="00B118A0" w:rsidP="00B118A0">
      <w:pPr>
        <w:rPr>
          <w:rStyle w:val="Verborgentekst"/>
          <w:lang w:val="nl-NL"/>
        </w:rPr>
      </w:pPr>
    </w:p>
    <w:p w:rsidR="00B118A0" w:rsidRPr="00E40B9C" w:rsidRDefault="00B118A0" w:rsidP="00B118A0">
      <w:pPr>
        <w:rPr>
          <w:rFonts w:cs="V&amp;W Syntax (Adobe)"/>
          <w:b/>
          <w:color w:val="3366FF"/>
          <w:sz w:val="16"/>
          <w:szCs w:val="16"/>
          <w:lang w:val="nl-NL"/>
        </w:rPr>
      </w:pPr>
      <w:r w:rsidRPr="00E40B9C">
        <w:rPr>
          <w:rStyle w:val="Verborgentekst"/>
          <w:lang w:val="nl-NL"/>
        </w:rPr>
        <w:t xml:space="preserve">Op pagina 1 van </w:t>
      </w:r>
      <w:r>
        <w:rPr>
          <w:rStyle w:val="Verborgentekst"/>
          <w:lang w:val="nl-NL"/>
        </w:rPr>
        <w:t>9</w:t>
      </w:r>
      <w:r w:rsidRPr="00E40B9C">
        <w:rPr>
          <w:rStyle w:val="Verborgentekst"/>
          <w:lang w:val="nl-NL"/>
        </w:rPr>
        <w:t>, in de aanhef:</w:t>
      </w:r>
    </w:p>
    <w:p w:rsidR="00B118A0" w:rsidRPr="00E40B9C" w:rsidRDefault="00B118A0" w:rsidP="00CF3646">
      <w:pPr>
        <w:numPr>
          <w:ilvl w:val="0"/>
          <w:numId w:val="14"/>
        </w:numPr>
        <w:ind w:left="357" w:hanging="357"/>
        <w:rPr>
          <w:rStyle w:val="Verborgentekst"/>
          <w:lang w:val="nl-NL"/>
        </w:rPr>
      </w:pPr>
      <w:r w:rsidRPr="00E40B9C">
        <w:rPr>
          <w:rStyle w:val="Verborgentekst"/>
          <w:lang w:val="nl-NL"/>
        </w:rPr>
        <w:t>Vul in: Nummer van de aankondiging in PB EU S (Supplement op het Publicatieblad van de Europese Unie) of, als dit nummer (nog) onbekend is, een gegeven op basis waarvan ondubbelzinnig kan worden opgemaakt om welke aanbestedingsprocedure het gaat: “TenderNed-kenmerk: […]”.</w:t>
      </w:r>
    </w:p>
    <w:p w:rsidR="00B118A0" w:rsidRPr="00E40B9C" w:rsidRDefault="00B118A0" w:rsidP="00CF3646">
      <w:pPr>
        <w:numPr>
          <w:ilvl w:val="0"/>
          <w:numId w:val="14"/>
        </w:numPr>
        <w:ind w:left="357" w:hanging="357"/>
        <w:rPr>
          <w:rStyle w:val="Verborgentekst"/>
          <w:lang w:val="nl-NL"/>
        </w:rPr>
      </w:pPr>
      <w:r w:rsidRPr="00E40B9C">
        <w:rPr>
          <w:rStyle w:val="Verborgentekst"/>
          <w:lang w:val="nl-NL"/>
        </w:rPr>
        <w:t>Vink aan: welke aanbestedingsprocedure het betreft.</w:t>
      </w:r>
    </w:p>
    <w:p w:rsidR="00B118A0" w:rsidRPr="00E40B9C" w:rsidRDefault="00B118A0" w:rsidP="00B118A0">
      <w:pPr>
        <w:rPr>
          <w:rStyle w:val="Verborgentekst"/>
          <w:lang w:val="nl-NL"/>
        </w:rPr>
      </w:pPr>
      <w:r w:rsidRPr="00E40B9C">
        <w:rPr>
          <w:rStyle w:val="Verborgentekst"/>
          <w:lang w:val="nl-NL"/>
        </w:rPr>
        <w:t xml:space="preserve">Op pagina 1 van </w:t>
      </w:r>
      <w:r>
        <w:rPr>
          <w:rStyle w:val="Verborgentekst"/>
          <w:lang w:val="nl-NL"/>
        </w:rPr>
        <w:t>9</w:t>
      </w:r>
      <w:r w:rsidRPr="00E40B9C">
        <w:rPr>
          <w:rStyle w:val="Verborgentekst"/>
          <w:lang w:val="nl-NL"/>
        </w:rPr>
        <w:t>, ad Deel I:</w:t>
      </w:r>
    </w:p>
    <w:p w:rsidR="00B118A0" w:rsidRPr="00E40B9C" w:rsidRDefault="00B118A0" w:rsidP="00CF3646">
      <w:pPr>
        <w:numPr>
          <w:ilvl w:val="0"/>
          <w:numId w:val="15"/>
        </w:numPr>
        <w:ind w:left="357" w:hanging="357"/>
        <w:rPr>
          <w:rStyle w:val="Verborgentekst"/>
          <w:lang w:val="nl-NL"/>
        </w:rPr>
      </w:pPr>
      <w:r w:rsidRPr="00E40B9C">
        <w:rPr>
          <w:rStyle w:val="Verborgentekst"/>
          <w:lang w:val="nl-NL"/>
        </w:rPr>
        <w:t>Identiteit van de aanbesteder: “Rijkswaterstaat [GPO/PPO/CIV/CD/WVL]”</w:t>
      </w:r>
    </w:p>
    <w:p w:rsidR="00B118A0" w:rsidRPr="00E40B9C" w:rsidRDefault="00B118A0" w:rsidP="00CF3646">
      <w:pPr>
        <w:numPr>
          <w:ilvl w:val="0"/>
          <w:numId w:val="15"/>
        </w:numPr>
        <w:ind w:left="357" w:hanging="357"/>
        <w:rPr>
          <w:rStyle w:val="Verborgentekst"/>
          <w:lang w:val="nl-NL"/>
        </w:rPr>
      </w:pPr>
      <w:r w:rsidRPr="00E40B9C">
        <w:rPr>
          <w:rStyle w:val="Verborgentekst"/>
          <w:lang w:val="nl-NL"/>
        </w:rPr>
        <w:t>Titel of beknopte beschrijving van de aanbesteding (zaak omschrijving)</w:t>
      </w:r>
    </w:p>
    <w:p w:rsidR="00B118A0" w:rsidRPr="00E40B9C" w:rsidRDefault="00B118A0" w:rsidP="00CF3646">
      <w:pPr>
        <w:numPr>
          <w:ilvl w:val="0"/>
          <w:numId w:val="15"/>
        </w:numPr>
        <w:ind w:left="357" w:hanging="357"/>
        <w:rPr>
          <w:rStyle w:val="Verborgentekst"/>
          <w:lang w:val="nl-NL"/>
        </w:rPr>
      </w:pPr>
      <w:r w:rsidRPr="00E40B9C">
        <w:rPr>
          <w:rStyle w:val="Verborgentekst"/>
          <w:lang w:val="nl-NL"/>
        </w:rPr>
        <w:t>Referentienummer van het dossier: Vul in: “Zaaknummer: […]”</w:t>
      </w:r>
    </w:p>
    <w:p w:rsidR="00B118A0" w:rsidRPr="00E40B9C" w:rsidRDefault="00B118A0" w:rsidP="00B118A0">
      <w:pPr>
        <w:rPr>
          <w:rStyle w:val="Verborgentekst"/>
          <w:lang w:val="nl-NL"/>
        </w:rPr>
      </w:pPr>
      <w:r w:rsidRPr="00E40B9C">
        <w:rPr>
          <w:rStyle w:val="Verborgentekst"/>
          <w:lang w:val="nl-NL"/>
        </w:rPr>
        <w:t xml:space="preserve">Op pagina 2 van </w:t>
      </w:r>
      <w:r>
        <w:rPr>
          <w:rStyle w:val="Verborgentekst"/>
          <w:lang w:val="nl-NL"/>
        </w:rPr>
        <w:t>9</w:t>
      </w:r>
      <w:r w:rsidRPr="00E40B9C">
        <w:rPr>
          <w:rStyle w:val="Verborgentekst"/>
          <w:lang w:val="nl-NL"/>
        </w:rPr>
        <w:t>, ad Deel II A Gegevens over de ondernemer</w:t>
      </w:r>
    </w:p>
    <w:p w:rsidR="00B118A0" w:rsidRPr="00E40B9C" w:rsidRDefault="00B118A0" w:rsidP="00CF3646">
      <w:pPr>
        <w:pStyle w:val="Lijstalinea"/>
        <w:numPr>
          <w:ilvl w:val="0"/>
          <w:numId w:val="16"/>
        </w:numPr>
        <w:ind w:left="357" w:hanging="357"/>
        <w:contextualSpacing/>
        <w:rPr>
          <w:rStyle w:val="Verborgentekst"/>
          <w:lang w:val="nl-NL"/>
        </w:rPr>
      </w:pPr>
      <w:r w:rsidRPr="00E40B9C">
        <w:rPr>
          <w:rStyle w:val="Verborgentekst"/>
          <w:lang w:val="nl-NL"/>
        </w:rPr>
        <w:t>KvK-nummer, vul in: “KvK-nummer: …….. Vestigingsnummer: …………” Nb weliswaar wordt deze tekst niet beveiligd en is dus door een ondernemer te wijzigen, maar de ondernemer wordt hierdoor wel geholpen de juiste gegevens in te vullen.</w:t>
      </w:r>
    </w:p>
    <w:p w:rsidR="00B118A0" w:rsidRPr="00E40B9C" w:rsidRDefault="00B118A0" w:rsidP="00B118A0">
      <w:pPr>
        <w:rPr>
          <w:rStyle w:val="Verborgentekst"/>
          <w:lang w:val="nl-NL"/>
        </w:rPr>
      </w:pPr>
      <w:r w:rsidRPr="00E40B9C">
        <w:rPr>
          <w:rStyle w:val="Verborgentekst"/>
          <w:lang w:val="nl-NL"/>
        </w:rPr>
        <w:t xml:space="preserve">Op pagina </w:t>
      </w:r>
      <w:r>
        <w:rPr>
          <w:rStyle w:val="Verborgentekst"/>
          <w:lang w:val="nl-NL"/>
        </w:rPr>
        <w:t>5</w:t>
      </w:r>
      <w:r w:rsidRPr="00E40B9C">
        <w:rPr>
          <w:rStyle w:val="Verborgentekst"/>
          <w:lang w:val="nl-NL"/>
        </w:rPr>
        <w:t xml:space="preserve"> van </w:t>
      </w:r>
      <w:r>
        <w:rPr>
          <w:rStyle w:val="Verborgentekst"/>
          <w:lang w:val="nl-NL"/>
        </w:rPr>
        <w:t>9</w:t>
      </w:r>
      <w:r w:rsidRPr="00E40B9C">
        <w:rPr>
          <w:rStyle w:val="Verborgentekst"/>
          <w:lang w:val="nl-NL"/>
        </w:rPr>
        <w:t>, ad deel III A Gronden die verband houden met strafrechtelijke veroordelingen:</w:t>
      </w:r>
    </w:p>
    <w:p w:rsidR="00B118A0" w:rsidRPr="00E40B9C" w:rsidRDefault="00B118A0" w:rsidP="00CF3646">
      <w:pPr>
        <w:pStyle w:val="Lijstalinea"/>
        <w:numPr>
          <w:ilvl w:val="0"/>
          <w:numId w:val="16"/>
        </w:numPr>
        <w:ind w:left="357" w:hanging="357"/>
        <w:contextualSpacing/>
        <w:rPr>
          <w:rStyle w:val="Verborgentekst"/>
          <w:lang w:val="nl-NL"/>
        </w:rPr>
      </w:pPr>
      <w:r w:rsidRPr="00E40B9C">
        <w:rPr>
          <w:rStyle w:val="Verborgentekst"/>
          <w:lang w:val="nl-NL"/>
        </w:rPr>
        <w:t xml:space="preserve">Bij een aanbestedingsprocedure </w:t>
      </w:r>
      <w:r w:rsidRPr="00E40B9C">
        <w:rPr>
          <w:rStyle w:val="Verborgentekst"/>
          <w:u w:val="single"/>
          <w:lang w:val="nl-NL"/>
        </w:rPr>
        <w:t>onder</w:t>
      </w:r>
      <w:r w:rsidRPr="00E40B9C">
        <w:rPr>
          <w:rStyle w:val="Verborgentekst"/>
          <w:lang w:val="nl-NL"/>
        </w:rPr>
        <w:t xml:space="preserve"> de Europese aanbestedingsdrempel, dan alle zes (facultatieve) uitsluitingsgronden aanvinken.</w:t>
      </w:r>
    </w:p>
    <w:p w:rsidR="00B118A0" w:rsidRPr="00E40B9C" w:rsidRDefault="00B118A0" w:rsidP="00B118A0">
      <w:pPr>
        <w:rPr>
          <w:rStyle w:val="Verborgentekst"/>
          <w:lang w:val="nl-NL"/>
        </w:rPr>
      </w:pPr>
      <w:r w:rsidRPr="00E40B9C">
        <w:rPr>
          <w:rStyle w:val="Verborgentekst"/>
          <w:lang w:val="nl-NL"/>
        </w:rPr>
        <w:t xml:space="preserve">Op pagina </w:t>
      </w:r>
      <w:r>
        <w:rPr>
          <w:rStyle w:val="Verborgentekst"/>
          <w:lang w:val="nl-NL"/>
        </w:rPr>
        <w:t>5</w:t>
      </w:r>
      <w:r w:rsidRPr="00E40B9C">
        <w:rPr>
          <w:rStyle w:val="Verborgentekst"/>
          <w:lang w:val="nl-NL"/>
        </w:rPr>
        <w:t xml:space="preserve"> van </w:t>
      </w:r>
      <w:r>
        <w:rPr>
          <w:rStyle w:val="Verborgentekst"/>
          <w:lang w:val="nl-NL"/>
        </w:rPr>
        <w:t>9</w:t>
      </w:r>
      <w:r w:rsidRPr="00E40B9C">
        <w:rPr>
          <w:rStyle w:val="Verborgentekst"/>
          <w:lang w:val="nl-NL"/>
        </w:rPr>
        <w:t>, ad deel III B Gronden die verband houden met de betaling van belastingen of sociale premies:</w:t>
      </w:r>
    </w:p>
    <w:p w:rsidR="00B118A0" w:rsidRPr="00E40B9C" w:rsidRDefault="00B118A0" w:rsidP="00CF3646">
      <w:pPr>
        <w:pStyle w:val="Lijstalinea"/>
        <w:numPr>
          <w:ilvl w:val="0"/>
          <w:numId w:val="16"/>
        </w:numPr>
        <w:ind w:left="357" w:hanging="357"/>
        <w:contextualSpacing/>
        <w:rPr>
          <w:rStyle w:val="Verborgentekst"/>
          <w:lang w:val="nl-NL"/>
        </w:rPr>
      </w:pPr>
      <w:r w:rsidRPr="00E40B9C">
        <w:rPr>
          <w:rStyle w:val="Verborgentekst"/>
          <w:lang w:val="nl-NL"/>
        </w:rPr>
        <w:t xml:space="preserve">Bij een aanbestedingsprocedure </w:t>
      </w:r>
      <w:r w:rsidRPr="00E40B9C">
        <w:rPr>
          <w:rStyle w:val="Verborgentekst"/>
          <w:u w:val="single"/>
          <w:lang w:val="nl-NL"/>
        </w:rPr>
        <w:t>onder</w:t>
      </w:r>
      <w:r w:rsidRPr="00E40B9C">
        <w:rPr>
          <w:rStyle w:val="Verborgentekst"/>
          <w:lang w:val="nl-NL"/>
        </w:rPr>
        <w:t xml:space="preserve"> de Europese aanbestedingsdrempel, dan de enige uitsluitingsgrond “Betaling van belastingen of sociale premies” aanvinken.</w:t>
      </w:r>
    </w:p>
    <w:p w:rsidR="00B118A0" w:rsidRPr="00E40B9C" w:rsidRDefault="00B118A0" w:rsidP="00B118A0">
      <w:pPr>
        <w:rPr>
          <w:rStyle w:val="Verborgentekst"/>
          <w:lang w:val="nl-NL"/>
        </w:rPr>
      </w:pPr>
      <w:r w:rsidRPr="00E40B9C">
        <w:rPr>
          <w:rStyle w:val="Verborgentekst"/>
          <w:lang w:val="nl-NL"/>
        </w:rPr>
        <w:t xml:space="preserve">Op pagina </w:t>
      </w:r>
      <w:r>
        <w:rPr>
          <w:rStyle w:val="Verborgentekst"/>
          <w:lang w:val="nl-NL"/>
        </w:rPr>
        <w:t>5</w:t>
      </w:r>
      <w:r w:rsidRPr="00E40B9C">
        <w:rPr>
          <w:rStyle w:val="Verborgentekst"/>
          <w:lang w:val="nl-NL"/>
        </w:rPr>
        <w:t xml:space="preserve"> van </w:t>
      </w:r>
      <w:r>
        <w:rPr>
          <w:rStyle w:val="Verborgentekst"/>
          <w:lang w:val="nl-NL"/>
        </w:rPr>
        <w:t>9</w:t>
      </w:r>
      <w:r w:rsidRPr="00E40B9C">
        <w:rPr>
          <w:rStyle w:val="Verborgentekst"/>
          <w:lang w:val="nl-NL"/>
        </w:rPr>
        <w:t>, ad deel III C Gronden met betrekking tot insolventie, belangenconflicten of beroepsfouten:</w:t>
      </w:r>
    </w:p>
    <w:p w:rsidR="00B118A0" w:rsidRPr="00E40B9C" w:rsidRDefault="00B118A0" w:rsidP="00CF3646">
      <w:pPr>
        <w:pStyle w:val="Lijstalinea"/>
        <w:numPr>
          <w:ilvl w:val="0"/>
          <w:numId w:val="16"/>
        </w:numPr>
        <w:ind w:left="357" w:hanging="357"/>
        <w:contextualSpacing/>
        <w:rPr>
          <w:rStyle w:val="Verborgentekst"/>
          <w:lang w:val="nl-NL"/>
        </w:rPr>
      </w:pPr>
      <w:r w:rsidRPr="00E40B9C">
        <w:rPr>
          <w:rStyle w:val="Verborgentekst"/>
          <w:lang w:val="nl-NL"/>
        </w:rPr>
        <w:t>Alle negen facultatieve uitsluitingsgronden aanvinken.</w:t>
      </w:r>
    </w:p>
    <w:p w:rsidR="00B118A0" w:rsidRPr="00E40B9C" w:rsidRDefault="00B118A0" w:rsidP="00B118A0">
      <w:pPr>
        <w:rPr>
          <w:rStyle w:val="Verborgentekst"/>
          <w:lang w:val="nl-NL"/>
        </w:rPr>
      </w:pPr>
    </w:p>
    <w:p w:rsidR="00B118A0" w:rsidRPr="00E40B9C" w:rsidRDefault="00B118A0" w:rsidP="00B118A0">
      <w:pPr>
        <w:rPr>
          <w:rStyle w:val="Verborgentekst"/>
          <w:lang w:val="nl-NL"/>
        </w:rPr>
      </w:pPr>
      <w:r w:rsidRPr="00E40B9C">
        <w:rPr>
          <w:rStyle w:val="Verborgentekst"/>
          <w:lang w:val="nl-NL"/>
        </w:rPr>
        <w:t>Nadat de aanbesteder alle gegevens juist heeft ingevuld, dient op de eerste pagina van het document, links onderin, de blauwe knop “BEVEILIGING” aangeklikt te worden. Na het aanklikken dient een wachtwoord te worden ingevuld. De door de aanbesteder ingevulde gegevens zijn dan niet te wijzigen. Door, na het beveiligen, wederom op de knop “BEVEILIGING” te klikken kan met het wachtwoord de beveiliging opgeheven worden en kunnen ingevulde gegevens weer gewijzigd worden. Bij de aanbestedingsstukken dient een beveiligd pdf-document te worden meegezonden dat daarna verder kan worden ingevuld door de ondernemer.</w:t>
      </w:r>
    </w:p>
    <w:p w:rsidR="00B118A0" w:rsidRPr="00E40B9C" w:rsidRDefault="00B118A0" w:rsidP="00B118A0">
      <w:pPr>
        <w:rPr>
          <w:lang w:val="nl-NL"/>
        </w:rPr>
      </w:pPr>
    </w:p>
    <w:p w:rsidR="00B118A0" w:rsidRPr="00E40B9C" w:rsidRDefault="00B118A0" w:rsidP="00B118A0">
      <w:pPr>
        <w:pStyle w:val="broodtekst0"/>
        <w:ind w:left="1440"/>
        <w:rPr>
          <w:lang w:val="nl-NL"/>
        </w:rPr>
      </w:pPr>
    </w:p>
    <w:p w:rsidR="00B118A0" w:rsidRPr="00E40B9C" w:rsidRDefault="00CF3646" w:rsidP="00CF3646">
      <w:pPr>
        <w:pStyle w:val="BijlageGenummerdKop"/>
        <w:numPr>
          <w:ilvl w:val="0"/>
          <w:numId w:val="23"/>
        </w:numPr>
      </w:pPr>
      <w:bookmarkStart w:id="18" w:name="_Toc496111699"/>
      <w:bookmarkStart w:id="19" w:name="_Toc143161622"/>
      <w:r>
        <w:lastRenderedPageBreak/>
        <w:t xml:space="preserve">    </w:t>
      </w:r>
      <w:r w:rsidR="00B118A0" w:rsidRPr="00E40B9C">
        <w:t>Aanvullende eigen verklaring</w:t>
      </w:r>
      <w:bookmarkEnd w:id="18"/>
      <w:bookmarkEnd w:id="19"/>
    </w:p>
    <w:p w:rsidR="00B118A0" w:rsidRPr="00E40B9C" w:rsidRDefault="00B118A0" w:rsidP="00B118A0">
      <w:pPr>
        <w:tabs>
          <w:tab w:val="num" w:pos="900"/>
        </w:tabs>
        <w:rPr>
          <w:rFonts w:cs="V&amp;W Syntax (Adobe)"/>
          <w:bCs/>
          <w:lang w:val="nl-NL"/>
        </w:rPr>
      </w:pPr>
      <w:r w:rsidRPr="00E40B9C">
        <w:rPr>
          <w:rFonts w:cs="V&amp;W Syntax (Adobe)"/>
          <w:bCs/>
          <w:lang w:val="nl-NL"/>
        </w:rPr>
        <w:t xml:space="preserve">Naam en adres van de onderneming: </w:t>
      </w:r>
    </w:p>
    <w:p w:rsidR="00B118A0" w:rsidRPr="00E40B9C" w:rsidRDefault="00B118A0" w:rsidP="00B118A0">
      <w:pPr>
        <w:tabs>
          <w:tab w:val="num" w:pos="900"/>
        </w:tabs>
        <w:rPr>
          <w:rFonts w:cs="V&amp;W Syntax (Adobe)"/>
          <w:bCs/>
          <w:lang w:val="nl-NL"/>
        </w:rPr>
      </w:pPr>
    </w:p>
    <w:p w:rsidR="00B118A0" w:rsidRPr="00E40B9C" w:rsidRDefault="00B118A0" w:rsidP="00B118A0">
      <w:pPr>
        <w:tabs>
          <w:tab w:val="num" w:pos="900"/>
        </w:tabs>
        <w:rPr>
          <w:rFonts w:cs="V&amp;W Syntax (Adobe)"/>
          <w:lang w:val="nl-NL"/>
        </w:rPr>
      </w:pPr>
      <w:r w:rsidRPr="00E40B9C">
        <w:rPr>
          <w:rFonts w:cs="V&amp;W Syntax (Adobe)"/>
          <w:lang w:val="nl-NL"/>
        </w:rPr>
        <w:t>…………………………………………………………………………………………………………………………………………</w:t>
      </w:r>
    </w:p>
    <w:p w:rsidR="00B118A0" w:rsidRPr="00E40B9C" w:rsidRDefault="00B118A0" w:rsidP="00B118A0">
      <w:pPr>
        <w:tabs>
          <w:tab w:val="num" w:pos="900"/>
        </w:tabs>
        <w:rPr>
          <w:rFonts w:cs="V&amp;W Syntax (Adobe)"/>
          <w:bCs/>
          <w:lang w:val="nl-NL"/>
        </w:rPr>
      </w:pPr>
    </w:p>
    <w:p w:rsidR="00B118A0" w:rsidRPr="00E40B9C" w:rsidRDefault="00B118A0" w:rsidP="00B118A0">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rsidR="00B118A0" w:rsidRPr="00E40B9C" w:rsidRDefault="00B118A0" w:rsidP="00B118A0">
      <w:pPr>
        <w:tabs>
          <w:tab w:val="num" w:pos="900"/>
        </w:tabs>
        <w:rPr>
          <w:rFonts w:cs="V&amp;W Syntax (Adobe)"/>
          <w:bCs/>
          <w:lang w:val="nl-NL"/>
        </w:rPr>
      </w:pPr>
    </w:p>
    <w:p w:rsidR="00B118A0" w:rsidRPr="00E40B9C" w:rsidRDefault="00B118A0" w:rsidP="00B118A0">
      <w:pPr>
        <w:tabs>
          <w:tab w:val="num" w:pos="900"/>
        </w:tabs>
        <w:rPr>
          <w:rFonts w:cs="V&amp;W Syntax (Adobe)"/>
          <w:lang w:val="nl-NL"/>
        </w:rPr>
      </w:pPr>
      <w:r w:rsidRPr="00E40B9C">
        <w:rPr>
          <w:rFonts w:cs="V&amp;W Syntax (Adobe)"/>
          <w:lang w:val="nl-NL"/>
        </w:rPr>
        <w:t>KvK-nummer: ………</w:t>
      </w:r>
    </w:p>
    <w:p w:rsidR="00B118A0" w:rsidRPr="00E40B9C" w:rsidRDefault="00B118A0" w:rsidP="00B118A0">
      <w:pPr>
        <w:tabs>
          <w:tab w:val="num" w:pos="900"/>
        </w:tabs>
        <w:rPr>
          <w:rFonts w:cs="V&amp;W Syntax (Adobe)"/>
          <w:lang w:val="nl-NL"/>
        </w:rPr>
      </w:pPr>
    </w:p>
    <w:p w:rsidR="00B118A0" w:rsidRPr="00E40B9C" w:rsidRDefault="00B118A0" w:rsidP="00B118A0">
      <w:pPr>
        <w:tabs>
          <w:tab w:val="num" w:pos="900"/>
        </w:tabs>
        <w:rPr>
          <w:rFonts w:cs="V&amp;W Syntax (Adobe)"/>
          <w:lang w:val="nl-NL"/>
        </w:rPr>
      </w:pPr>
      <w:r w:rsidRPr="00E40B9C">
        <w:rPr>
          <w:rFonts w:cs="V&amp;W Syntax (Adobe)"/>
          <w:lang w:val="nl-NL"/>
        </w:rPr>
        <w:t xml:space="preserve">Vestigingsnummer: ………… </w:t>
      </w:r>
    </w:p>
    <w:p w:rsidR="00B118A0" w:rsidRPr="00E40B9C" w:rsidRDefault="00B118A0" w:rsidP="00B118A0">
      <w:pPr>
        <w:tabs>
          <w:tab w:val="num" w:pos="900"/>
        </w:tabs>
        <w:rPr>
          <w:rFonts w:cs="V&amp;W Syntax (Adobe)"/>
          <w:bCs/>
          <w:lang w:val="nl-NL"/>
        </w:rPr>
      </w:pPr>
    </w:p>
    <w:p w:rsidR="00B118A0" w:rsidRPr="00E40B9C" w:rsidRDefault="00B118A0" w:rsidP="00B118A0">
      <w:pPr>
        <w:tabs>
          <w:tab w:val="num" w:pos="900"/>
        </w:tabs>
        <w:rPr>
          <w:rFonts w:cs="V&amp;W Syntax (Adobe)"/>
          <w:bCs/>
          <w:lang w:val="nl-NL"/>
        </w:rPr>
      </w:pPr>
      <w:r w:rsidRPr="00E40B9C">
        <w:rPr>
          <w:rFonts w:cs="V&amp;W Syntax (Adobe)"/>
          <w:bCs/>
          <w:lang w:val="nl-NL"/>
        </w:rPr>
        <w:t>Contactpersoon van de onderneming (naam, email, telefoon):</w:t>
      </w:r>
    </w:p>
    <w:p w:rsidR="00B118A0" w:rsidRPr="00E40B9C" w:rsidRDefault="00B118A0" w:rsidP="00B118A0">
      <w:pPr>
        <w:tabs>
          <w:tab w:val="num" w:pos="900"/>
        </w:tabs>
        <w:rPr>
          <w:rFonts w:cs="V&amp;W Syntax (Adobe)"/>
          <w:bCs/>
          <w:lang w:val="nl-NL"/>
        </w:rPr>
      </w:pPr>
    </w:p>
    <w:p w:rsidR="00B118A0" w:rsidRPr="00E40B9C" w:rsidRDefault="00B118A0" w:rsidP="00B118A0">
      <w:pPr>
        <w:tabs>
          <w:tab w:val="num" w:pos="900"/>
        </w:tabs>
        <w:rPr>
          <w:rFonts w:cs="V&amp;W Syntax (Adobe)"/>
          <w:lang w:val="nl-NL"/>
        </w:rPr>
      </w:pPr>
      <w:r w:rsidRPr="00E40B9C">
        <w:rPr>
          <w:rFonts w:cs="V&amp;W Syntax (Adobe)"/>
          <w:lang w:val="nl-NL"/>
        </w:rPr>
        <w:t>…………………………………………………………………………………………………………………………………………</w:t>
      </w:r>
    </w:p>
    <w:p w:rsidR="00B118A0" w:rsidRPr="00E40B9C" w:rsidRDefault="00B118A0" w:rsidP="00B118A0">
      <w:pPr>
        <w:tabs>
          <w:tab w:val="num" w:pos="900"/>
        </w:tabs>
        <w:rPr>
          <w:rFonts w:cs="V&amp;W Syntax (Adobe)"/>
          <w:lang w:val="nl-NL"/>
        </w:rPr>
      </w:pPr>
    </w:p>
    <w:p w:rsidR="00B118A0" w:rsidRPr="00E40B9C" w:rsidRDefault="00B118A0" w:rsidP="00B118A0">
      <w:pPr>
        <w:tabs>
          <w:tab w:val="num" w:pos="900"/>
        </w:tabs>
        <w:rPr>
          <w:rFonts w:cs="V&amp;W Syntax (Adobe)"/>
          <w:lang w:val="nl-NL"/>
        </w:rPr>
      </w:pPr>
    </w:p>
    <w:p w:rsidR="00B118A0" w:rsidRPr="00E40B9C" w:rsidRDefault="00B118A0" w:rsidP="00CF3646">
      <w:pPr>
        <w:numPr>
          <w:ilvl w:val="0"/>
          <w:numId w:val="8"/>
        </w:numPr>
        <w:ind w:left="0"/>
        <w:rPr>
          <w:rFonts w:cs="Verdana"/>
          <w:b/>
          <w:bCs/>
          <w:lang w:val="nl-NL"/>
        </w:rPr>
      </w:pPr>
      <w:r w:rsidRPr="00E40B9C">
        <w:rPr>
          <w:rFonts w:cs="Verdana"/>
          <w:b/>
          <w:bCs/>
          <w:lang w:val="nl-NL"/>
        </w:rPr>
        <w:t>VRAGEN TEN AANZIEN VAN VOORKENNIS EN BELANGENVERSTRENGELING</w:t>
      </w:r>
    </w:p>
    <w:p w:rsidR="00B118A0" w:rsidRPr="00E40B9C" w:rsidRDefault="00B118A0" w:rsidP="00B118A0">
      <w:pPr>
        <w:ind w:hanging="709"/>
        <w:rPr>
          <w:rFonts w:cs="Verdana"/>
          <w:lang w:val="nl-NL"/>
        </w:rPr>
      </w:pPr>
    </w:p>
    <w:p w:rsidR="00B118A0" w:rsidRPr="00E40B9C" w:rsidRDefault="00B118A0" w:rsidP="00CF3646">
      <w:pPr>
        <w:numPr>
          <w:ilvl w:val="1"/>
          <w:numId w:val="8"/>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B118A0" w:rsidRPr="00E40B9C" w:rsidRDefault="00B118A0" w:rsidP="00B118A0">
      <w:pPr>
        <w:ind w:hanging="709"/>
        <w:rPr>
          <w:rFonts w:cs="Verdana"/>
          <w:lang w:val="nl-NL"/>
        </w:rPr>
      </w:pPr>
    </w:p>
    <w:p w:rsidR="00B118A0" w:rsidRPr="00E40B9C" w:rsidRDefault="00B118A0" w:rsidP="00B118A0">
      <w:pPr>
        <w:rPr>
          <w:rFonts w:cs="Verdana"/>
          <w:lang w:val="nl-NL"/>
        </w:rPr>
      </w:pPr>
      <w:r w:rsidRPr="00E40B9C">
        <w:rPr>
          <w:rFonts w:cs="Verdana"/>
          <w:lang w:val="nl-NL"/>
        </w:rPr>
        <w:t>Ja / nee (doorhalen wat niet van toepassing is)</w:t>
      </w:r>
    </w:p>
    <w:p w:rsidR="00B118A0" w:rsidRPr="00E40B9C" w:rsidRDefault="00B118A0" w:rsidP="00B118A0">
      <w:pPr>
        <w:ind w:hanging="1"/>
        <w:rPr>
          <w:rFonts w:cs="Verdana"/>
          <w:lang w:val="nl-NL"/>
        </w:rPr>
      </w:pPr>
    </w:p>
    <w:p w:rsidR="00B118A0" w:rsidRPr="00E40B9C" w:rsidRDefault="00B118A0" w:rsidP="00B118A0">
      <w:pPr>
        <w:rPr>
          <w:rFonts w:cs="Verdana"/>
          <w:lang w:val="nl-NL"/>
        </w:rPr>
      </w:pPr>
      <w:r w:rsidRPr="00E40B9C">
        <w:rPr>
          <w:rFonts w:cs="Verdana"/>
          <w:lang w:val="nl-NL"/>
        </w:rPr>
        <w:t xml:space="preserve">Zo ja, vermeld de aard van de betreffende werkzaamheden of diensten, dan wel die betrokkenheid. </w:t>
      </w:r>
    </w:p>
    <w:p w:rsidR="00B118A0" w:rsidRPr="00E40B9C" w:rsidRDefault="00B118A0" w:rsidP="00B118A0">
      <w:pPr>
        <w:ind w:hanging="709"/>
        <w:rPr>
          <w:rFonts w:cs="Verdana"/>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ind w:hanging="709"/>
        <w:rPr>
          <w:rFonts w:cs="Verdana"/>
          <w:lang w:val="nl-NL"/>
        </w:rPr>
      </w:pPr>
    </w:p>
    <w:p w:rsidR="00B118A0" w:rsidRPr="00E40B9C" w:rsidRDefault="00B118A0" w:rsidP="00CF3646">
      <w:pPr>
        <w:numPr>
          <w:ilvl w:val="1"/>
          <w:numId w:val="8"/>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B118A0" w:rsidRPr="00E40B9C" w:rsidRDefault="00B118A0" w:rsidP="00B118A0">
      <w:pPr>
        <w:tabs>
          <w:tab w:val="left" w:pos="-2045"/>
        </w:tabs>
        <w:rPr>
          <w:rFonts w:cs="V&amp;W Syntax (Adobe)"/>
          <w:lang w:val="nl-NL"/>
        </w:rPr>
      </w:pPr>
    </w:p>
    <w:p w:rsidR="00B118A0" w:rsidRPr="00E40B9C" w:rsidRDefault="00B118A0" w:rsidP="00B118A0">
      <w:pPr>
        <w:tabs>
          <w:tab w:val="left" w:pos="-2045"/>
        </w:tabs>
        <w:rPr>
          <w:rFonts w:cs="V&amp;W Syntax (Adobe)"/>
          <w:lang w:val="nl-NL"/>
        </w:rPr>
      </w:pPr>
      <w:r w:rsidRPr="00E40B9C">
        <w:rPr>
          <w:rFonts w:cs="V&amp;W Syntax (Adobe)"/>
          <w:lang w:val="nl-NL"/>
        </w:rPr>
        <w:t>Ja / nee (doorhalen wat niet van toepassing is)</w:t>
      </w:r>
    </w:p>
    <w:p w:rsidR="00B118A0" w:rsidRPr="00E40B9C" w:rsidRDefault="00B118A0" w:rsidP="00B118A0">
      <w:pPr>
        <w:tabs>
          <w:tab w:val="left" w:pos="-2045"/>
        </w:tabs>
        <w:rPr>
          <w:rFonts w:cs="V&amp;W Syntax (Adobe)"/>
          <w:lang w:val="nl-NL"/>
        </w:rPr>
      </w:pPr>
    </w:p>
    <w:p w:rsidR="00B118A0" w:rsidRPr="00E40B9C" w:rsidRDefault="00B118A0" w:rsidP="00B118A0">
      <w:pPr>
        <w:tabs>
          <w:tab w:val="left" w:pos="-2045"/>
        </w:tabs>
        <w:rPr>
          <w:rFonts w:cs="V&amp;W Syntax (Adobe)"/>
          <w:lang w:val="nl-NL"/>
        </w:rPr>
      </w:pPr>
      <w:r w:rsidRPr="00E40B9C">
        <w:rPr>
          <w:rFonts w:cs="V&amp;W Syntax (Adobe)"/>
          <w:lang w:val="nl-NL"/>
        </w:rPr>
        <w:t>Zo ja, vermeld voor elke persoon:</w:t>
      </w:r>
    </w:p>
    <w:p w:rsidR="00B118A0" w:rsidRPr="00E40B9C" w:rsidRDefault="00B118A0" w:rsidP="00CF3646">
      <w:pPr>
        <w:numPr>
          <w:ilvl w:val="0"/>
          <w:numId w:val="9"/>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rsidR="00B118A0" w:rsidRPr="00E40B9C" w:rsidRDefault="00B118A0" w:rsidP="00CF3646">
      <w:pPr>
        <w:numPr>
          <w:ilvl w:val="0"/>
          <w:numId w:val="9"/>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B118A0" w:rsidRPr="00E40B9C" w:rsidRDefault="00B118A0" w:rsidP="00B118A0">
      <w:pPr>
        <w:rPr>
          <w:rFonts w:cs="V&amp;W Syntax (Adobe)"/>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tabs>
          <w:tab w:val="left" w:pos="-2045"/>
        </w:tabs>
        <w:rPr>
          <w:rFonts w:cs="V&amp;W Syntax (Adobe)"/>
          <w:lang w:val="nl-NL"/>
        </w:rPr>
      </w:pPr>
    </w:p>
    <w:p w:rsidR="00B118A0" w:rsidRPr="00E40B9C" w:rsidRDefault="00B118A0" w:rsidP="00CF3646">
      <w:pPr>
        <w:numPr>
          <w:ilvl w:val="1"/>
          <w:numId w:val="8"/>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B118A0" w:rsidRPr="00E40B9C" w:rsidRDefault="00B118A0" w:rsidP="00B118A0">
      <w:pPr>
        <w:tabs>
          <w:tab w:val="left" w:pos="-2045"/>
        </w:tabs>
        <w:rPr>
          <w:rFonts w:cs="V&amp;W Syntax (Adobe)"/>
          <w:lang w:val="nl-NL"/>
        </w:rPr>
      </w:pPr>
    </w:p>
    <w:p w:rsidR="00B118A0" w:rsidRPr="00E40B9C" w:rsidRDefault="00B118A0" w:rsidP="00B118A0">
      <w:pPr>
        <w:tabs>
          <w:tab w:val="left" w:pos="-2045"/>
        </w:tabs>
        <w:rPr>
          <w:rFonts w:cs="V&amp;W Syntax (Adobe)"/>
          <w:lang w:val="nl-NL"/>
        </w:rPr>
      </w:pPr>
      <w:r w:rsidRPr="00E40B9C">
        <w:rPr>
          <w:rFonts w:cs="V&amp;W Syntax (Adobe)"/>
          <w:lang w:val="nl-NL"/>
        </w:rPr>
        <w:t>Ja / nee (doorhalen wat niet van toepassing is)</w:t>
      </w:r>
    </w:p>
    <w:p w:rsidR="00B118A0" w:rsidRPr="00E40B9C" w:rsidRDefault="00B118A0" w:rsidP="00B118A0">
      <w:pPr>
        <w:tabs>
          <w:tab w:val="left" w:pos="-2045"/>
        </w:tabs>
        <w:rPr>
          <w:rFonts w:cs="V&amp;W Syntax (Adobe)"/>
          <w:lang w:val="nl-NL"/>
        </w:rPr>
      </w:pPr>
    </w:p>
    <w:p w:rsidR="00B118A0" w:rsidRPr="00E40B9C" w:rsidRDefault="00B118A0" w:rsidP="00B118A0">
      <w:pPr>
        <w:tabs>
          <w:tab w:val="left" w:pos="-2045"/>
        </w:tabs>
        <w:rPr>
          <w:rFonts w:cs="V&amp;W Syntax (Adobe)"/>
          <w:lang w:val="nl-NL"/>
        </w:rPr>
      </w:pPr>
      <w:r w:rsidRPr="00E40B9C">
        <w:rPr>
          <w:rFonts w:cs="V&amp;W Syntax (Adobe)"/>
          <w:lang w:val="nl-NL"/>
        </w:rPr>
        <w:t>Zo ja, vermeld van elke onderaannemer:</w:t>
      </w:r>
    </w:p>
    <w:p w:rsidR="00B118A0" w:rsidRPr="00E40B9C" w:rsidRDefault="00B118A0" w:rsidP="00CF3646">
      <w:pPr>
        <w:numPr>
          <w:ilvl w:val="0"/>
          <w:numId w:val="10"/>
        </w:numPr>
        <w:tabs>
          <w:tab w:val="clear" w:pos="1410"/>
          <w:tab w:val="left" w:pos="-2045"/>
          <w:tab w:val="num" w:pos="1800"/>
        </w:tabs>
        <w:ind w:left="0" w:hanging="360"/>
        <w:rPr>
          <w:rFonts w:cs="V&amp;W Syntax (Adobe)"/>
          <w:lang w:val="nl-NL"/>
        </w:rPr>
      </w:pPr>
      <w:r w:rsidRPr="00E40B9C">
        <w:rPr>
          <w:rFonts w:cs="V&amp;W Syntax (Adobe)"/>
          <w:lang w:val="nl-NL"/>
        </w:rPr>
        <w:lastRenderedPageBreak/>
        <w:t>de naam en het adres, de rechtsvorm en het nummer van inschrijving in het handelsregister (of een overeenkomstig register in het land van vestiging);</w:t>
      </w:r>
    </w:p>
    <w:p w:rsidR="00B118A0" w:rsidRPr="00E40B9C" w:rsidRDefault="00B118A0" w:rsidP="00CF3646">
      <w:pPr>
        <w:numPr>
          <w:ilvl w:val="0"/>
          <w:numId w:val="10"/>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B118A0" w:rsidRPr="00E40B9C" w:rsidRDefault="00B118A0" w:rsidP="00B118A0">
      <w:pPr>
        <w:tabs>
          <w:tab w:val="left" w:pos="720"/>
        </w:tabs>
        <w:ind w:hanging="720"/>
        <w:rPr>
          <w:rFonts w:cs="V&amp;W Syntax (Adobe)"/>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tabs>
          <w:tab w:val="left" w:pos="-2045"/>
        </w:tabs>
        <w:rPr>
          <w:rFonts w:cs="V&amp;W Syntax (Adobe)"/>
          <w:lang w:val="nl-NL"/>
        </w:rPr>
      </w:pPr>
    </w:p>
    <w:p w:rsidR="00B118A0" w:rsidRPr="00E40B9C" w:rsidRDefault="00B118A0" w:rsidP="00CF3646">
      <w:pPr>
        <w:numPr>
          <w:ilvl w:val="1"/>
          <w:numId w:val="8"/>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B118A0" w:rsidRPr="00E40B9C" w:rsidRDefault="00B118A0" w:rsidP="00B118A0">
      <w:pPr>
        <w:tabs>
          <w:tab w:val="left" w:pos="-2045"/>
        </w:tabs>
        <w:rPr>
          <w:rFonts w:cs="V&amp;W Syntax (Adobe)"/>
          <w:lang w:val="nl-NL"/>
        </w:rPr>
      </w:pPr>
    </w:p>
    <w:p w:rsidR="00B118A0" w:rsidRPr="00E40B9C" w:rsidRDefault="00B118A0" w:rsidP="00B118A0">
      <w:pPr>
        <w:tabs>
          <w:tab w:val="left" w:pos="-2045"/>
        </w:tabs>
        <w:rPr>
          <w:rFonts w:cs="V&amp;W Syntax (Adobe)"/>
          <w:lang w:val="nl-NL"/>
        </w:rPr>
      </w:pPr>
      <w:r w:rsidRPr="00E40B9C">
        <w:rPr>
          <w:rFonts w:cs="V&amp;W Syntax (Adobe)"/>
          <w:lang w:val="nl-NL"/>
        </w:rPr>
        <w:t>Ja / nee (doorhalen wat niet van toepassing is)</w:t>
      </w:r>
    </w:p>
    <w:p w:rsidR="00B118A0" w:rsidRPr="00E40B9C" w:rsidRDefault="00B118A0" w:rsidP="00B118A0">
      <w:pPr>
        <w:tabs>
          <w:tab w:val="left" w:pos="-2045"/>
        </w:tabs>
        <w:rPr>
          <w:rFonts w:cs="V&amp;W Syntax (Adobe)"/>
          <w:lang w:val="nl-NL"/>
        </w:rPr>
      </w:pPr>
    </w:p>
    <w:p w:rsidR="00B118A0" w:rsidRPr="00E40B9C" w:rsidRDefault="00B118A0" w:rsidP="00B118A0">
      <w:pPr>
        <w:tabs>
          <w:tab w:val="left" w:pos="-2045"/>
        </w:tabs>
        <w:rPr>
          <w:rFonts w:cs="V&amp;W Syntax (Adobe)"/>
          <w:lang w:val="nl-NL"/>
        </w:rPr>
      </w:pPr>
      <w:r w:rsidRPr="00E40B9C">
        <w:rPr>
          <w:rFonts w:cs="V&amp;W Syntax (Adobe)"/>
          <w:lang w:val="nl-NL"/>
        </w:rPr>
        <w:t>Zo ja, vermeld van elke adviseur:</w:t>
      </w:r>
    </w:p>
    <w:p w:rsidR="00B118A0" w:rsidRPr="00E40B9C" w:rsidRDefault="00B118A0" w:rsidP="00CF3646">
      <w:pPr>
        <w:numPr>
          <w:ilvl w:val="0"/>
          <w:numId w:val="11"/>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rsidR="00B118A0" w:rsidRPr="00E40B9C" w:rsidRDefault="00B118A0" w:rsidP="00CF3646">
      <w:pPr>
        <w:numPr>
          <w:ilvl w:val="0"/>
          <w:numId w:val="11"/>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B118A0" w:rsidRPr="00E40B9C" w:rsidRDefault="00B118A0" w:rsidP="00B118A0">
      <w:pPr>
        <w:tabs>
          <w:tab w:val="left" w:pos="720"/>
        </w:tabs>
        <w:ind w:hanging="720"/>
        <w:rPr>
          <w:rFonts w:cs="V&amp;W Syntax (Adobe)"/>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tabs>
          <w:tab w:val="left" w:pos="-2045"/>
        </w:tabs>
        <w:rPr>
          <w:rFonts w:cs="V&amp;W Syntax (Adobe)"/>
          <w:lang w:val="nl-NL"/>
        </w:rPr>
      </w:pPr>
    </w:p>
    <w:p w:rsidR="00B118A0" w:rsidRPr="00E40B9C" w:rsidRDefault="00B118A0" w:rsidP="00CF3646">
      <w:pPr>
        <w:numPr>
          <w:ilvl w:val="1"/>
          <w:numId w:val="8"/>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rsidR="00B118A0" w:rsidRPr="00E40B9C" w:rsidRDefault="00B118A0" w:rsidP="00B118A0">
      <w:pPr>
        <w:rPr>
          <w:rFonts w:cs="Verdana"/>
          <w:lang w:val="nl-NL"/>
        </w:rPr>
      </w:pPr>
      <w:r w:rsidRPr="00E40B9C">
        <w:rPr>
          <w:rFonts w:cs="Verdana"/>
          <w:lang w:val="nl-NL"/>
        </w:rPr>
        <w:t>Ja / nee (doorhalen wat niet van toepassing is)</w:t>
      </w:r>
    </w:p>
    <w:p w:rsidR="00B118A0" w:rsidRPr="00E40B9C" w:rsidRDefault="00B118A0" w:rsidP="00B118A0">
      <w:pPr>
        <w:rPr>
          <w:rFonts w:cs="Verdana"/>
          <w:lang w:val="nl-NL"/>
        </w:rPr>
      </w:pPr>
    </w:p>
    <w:p w:rsidR="00B118A0" w:rsidRPr="00E40B9C" w:rsidRDefault="00B118A0" w:rsidP="00B118A0">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B118A0" w:rsidRPr="00E40B9C" w:rsidRDefault="00B118A0" w:rsidP="00B118A0">
      <w:pPr>
        <w:spacing w:line="260" w:lineRule="atLeast"/>
        <w:rPr>
          <w:rFonts w:cs="Verdana"/>
          <w:lang w:val="nl-NL"/>
        </w:rPr>
      </w:pPr>
    </w:p>
    <w:p w:rsidR="00B118A0" w:rsidRPr="00E40B9C" w:rsidRDefault="00B118A0" w:rsidP="00B118A0">
      <w:pPr>
        <w:spacing w:line="260" w:lineRule="atLeast"/>
        <w:rPr>
          <w:rFonts w:cs="Verdana"/>
          <w:lang w:val="nl-NL"/>
        </w:rPr>
      </w:pPr>
      <w:r w:rsidRPr="00E40B9C">
        <w:rPr>
          <w:rFonts w:cs="Verdana"/>
          <w:lang w:val="nl-NL"/>
        </w:rPr>
        <w:t>Ja / nee (doorhalen wat niet van toepassing is)</w:t>
      </w:r>
    </w:p>
    <w:p w:rsidR="00B118A0" w:rsidRPr="00E40B9C" w:rsidRDefault="00B118A0" w:rsidP="00B118A0">
      <w:pPr>
        <w:spacing w:line="260" w:lineRule="atLeast"/>
        <w:rPr>
          <w:rFonts w:cs="Verdana"/>
          <w:lang w:val="nl-NL"/>
        </w:rPr>
      </w:pPr>
    </w:p>
    <w:p w:rsidR="00B118A0" w:rsidRPr="00E40B9C" w:rsidRDefault="00B118A0" w:rsidP="00B118A0">
      <w:pPr>
        <w:rPr>
          <w:rFonts w:cs="Verdana"/>
          <w:lang w:val="nl-NL"/>
        </w:rPr>
      </w:pPr>
      <w:r w:rsidRPr="00E40B9C">
        <w:rPr>
          <w:rFonts w:cs="Verdana"/>
          <w:lang w:val="nl-NL"/>
        </w:rPr>
        <w:t>Zo ja, vermeld voor elke onderneming:</w:t>
      </w:r>
    </w:p>
    <w:p w:rsidR="00B118A0" w:rsidRPr="00E40B9C" w:rsidRDefault="00B118A0" w:rsidP="00CF3646">
      <w:pPr>
        <w:numPr>
          <w:ilvl w:val="0"/>
          <w:numId w:val="12"/>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rsidR="00B118A0" w:rsidRPr="00E40B9C" w:rsidRDefault="00B118A0" w:rsidP="00CF3646">
      <w:pPr>
        <w:numPr>
          <w:ilvl w:val="0"/>
          <w:numId w:val="12"/>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B118A0" w:rsidRPr="00E40B9C" w:rsidRDefault="00B118A0" w:rsidP="00B118A0">
      <w:pPr>
        <w:ind w:hanging="714"/>
        <w:rPr>
          <w:rFonts w:cs="Verdana"/>
          <w:b/>
          <w:bCs/>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ind w:hanging="714"/>
        <w:rPr>
          <w:rFonts w:cs="Verdana"/>
          <w:b/>
          <w:bCs/>
          <w:lang w:val="nl-NL"/>
        </w:rPr>
      </w:pPr>
    </w:p>
    <w:p w:rsidR="00B118A0" w:rsidRPr="00E40B9C" w:rsidRDefault="00B118A0" w:rsidP="00B118A0">
      <w:pPr>
        <w:ind w:hanging="714"/>
        <w:rPr>
          <w:rFonts w:cs="Verdana"/>
          <w:lang w:val="nl-NL"/>
        </w:rPr>
      </w:pPr>
    </w:p>
    <w:p w:rsidR="00B118A0" w:rsidRPr="00E40B9C" w:rsidRDefault="00B118A0" w:rsidP="00CF3646">
      <w:pPr>
        <w:numPr>
          <w:ilvl w:val="0"/>
          <w:numId w:val="8"/>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rsidR="00B118A0" w:rsidRPr="00E40B9C" w:rsidRDefault="00B118A0" w:rsidP="00B118A0">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rsidR="00B118A0" w:rsidRPr="00E40B9C" w:rsidRDefault="00B118A0" w:rsidP="00B118A0">
      <w:pPr>
        <w:ind w:hanging="714"/>
        <w:rPr>
          <w:rFonts w:cs="Verdana"/>
          <w:sz w:val="16"/>
          <w:szCs w:val="16"/>
          <w:lang w:val="nl-NL"/>
        </w:rPr>
      </w:pPr>
    </w:p>
    <w:p w:rsidR="00B118A0" w:rsidRPr="00E40B9C" w:rsidRDefault="00B118A0" w:rsidP="00CF3646">
      <w:pPr>
        <w:numPr>
          <w:ilvl w:val="1"/>
          <w:numId w:val="8"/>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rsidR="00B118A0" w:rsidRPr="00E40B9C" w:rsidRDefault="00B118A0" w:rsidP="00B118A0">
      <w:pPr>
        <w:ind w:hanging="709"/>
        <w:rPr>
          <w:rFonts w:cs="Verdana"/>
          <w:lang w:val="nl-NL"/>
        </w:rPr>
      </w:pPr>
    </w:p>
    <w:p w:rsidR="00B118A0" w:rsidRPr="00E40B9C" w:rsidRDefault="00B118A0" w:rsidP="00B118A0">
      <w:pPr>
        <w:rPr>
          <w:rFonts w:cs="Verdana"/>
          <w:lang w:val="nl-NL"/>
        </w:rPr>
      </w:pPr>
      <w:r w:rsidRPr="00E40B9C">
        <w:rPr>
          <w:rFonts w:cs="Verdana"/>
          <w:lang w:val="nl-NL"/>
        </w:rPr>
        <w:lastRenderedPageBreak/>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ind w:hanging="709"/>
        <w:rPr>
          <w:rFonts w:cs="Verdana"/>
          <w:lang w:val="nl-NL"/>
        </w:rPr>
      </w:pPr>
    </w:p>
    <w:p w:rsidR="00B118A0" w:rsidRPr="00E40B9C" w:rsidRDefault="00B118A0" w:rsidP="00CF3646">
      <w:pPr>
        <w:numPr>
          <w:ilvl w:val="1"/>
          <w:numId w:val="8"/>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B118A0" w:rsidRPr="00E40B9C" w:rsidRDefault="00B118A0" w:rsidP="00B118A0">
      <w:pPr>
        <w:ind w:hanging="714"/>
        <w:rPr>
          <w:rFonts w:cs="Verdana"/>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p>
    <w:p w:rsidR="00B118A0" w:rsidRPr="00E40B9C" w:rsidRDefault="00B118A0" w:rsidP="00CF3646">
      <w:pPr>
        <w:numPr>
          <w:ilvl w:val="1"/>
          <w:numId w:val="8"/>
        </w:numPr>
        <w:ind w:left="0" w:hanging="714"/>
        <w:rPr>
          <w:rFonts w:cs="Verdana"/>
          <w:lang w:val="nl-NL"/>
        </w:rPr>
      </w:pPr>
      <w:r w:rsidRPr="00E40B9C">
        <w:rPr>
          <w:rFonts w:cs="Verdana"/>
          <w:lang w:val="nl-NL"/>
        </w:rPr>
        <w:t>Geef aan welk onderdeel of welke onderdelen van de opdracht door de onderneming zelf zullen worden uitgevoerd.</w:t>
      </w:r>
    </w:p>
    <w:p w:rsidR="00B118A0" w:rsidRPr="00E40B9C" w:rsidRDefault="00B118A0" w:rsidP="00B118A0">
      <w:pPr>
        <w:rPr>
          <w:rFonts w:cs="Verdana"/>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p>
    <w:p w:rsidR="00B118A0" w:rsidRPr="00E40B9C" w:rsidRDefault="00B118A0" w:rsidP="00B118A0">
      <w:pPr>
        <w:rPr>
          <w:rFonts w:cs="Verdana"/>
          <w:lang w:val="nl-NL"/>
        </w:rPr>
      </w:pPr>
    </w:p>
    <w:p w:rsidR="00B118A0" w:rsidRPr="00E40B9C" w:rsidRDefault="00B118A0" w:rsidP="00CF3646">
      <w:pPr>
        <w:numPr>
          <w:ilvl w:val="0"/>
          <w:numId w:val="8"/>
        </w:numPr>
        <w:ind w:left="0" w:hanging="714"/>
        <w:rPr>
          <w:rFonts w:cs="Verdana"/>
          <w:b/>
          <w:bCs/>
          <w:lang w:val="nl-NL"/>
        </w:rPr>
      </w:pPr>
      <w:r w:rsidRPr="00E40B9C">
        <w:rPr>
          <w:rFonts w:cs="Verdana"/>
          <w:b/>
          <w:bCs/>
          <w:lang w:val="nl-NL"/>
        </w:rPr>
        <w:t>VRAAG TEN AANZIEN VAN CONFLICTERENDE BELANGEN</w:t>
      </w:r>
    </w:p>
    <w:p w:rsidR="00B118A0" w:rsidRPr="00E40B9C" w:rsidRDefault="00B118A0" w:rsidP="00B118A0">
      <w:pPr>
        <w:ind w:hanging="349"/>
        <w:rPr>
          <w:rFonts w:cs="Verdana"/>
          <w:bCs/>
          <w:lang w:val="nl-NL"/>
        </w:rPr>
      </w:pPr>
    </w:p>
    <w:p w:rsidR="00B118A0" w:rsidRPr="00E40B9C" w:rsidRDefault="00B118A0" w:rsidP="00CF3646">
      <w:pPr>
        <w:numPr>
          <w:ilvl w:val="1"/>
          <w:numId w:val="8"/>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1"/>
        <w:t>[1]</w:t>
      </w:r>
      <w:r w:rsidRPr="00E40B9C">
        <w:rPr>
          <w:rFonts w:cs="Verdana"/>
          <w:lang w:val="nl-NL"/>
        </w:rPr>
        <w:t xml:space="preserve"> die een negatieve invloed kunnen hebben op de uitvoering van de opdracht?</w:t>
      </w:r>
    </w:p>
    <w:p w:rsidR="00B118A0" w:rsidRPr="00E40B9C" w:rsidRDefault="00B118A0" w:rsidP="00B118A0">
      <w:pPr>
        <w:spacing w:line="260" w:lineRule="atLeast"/>
        <w:ind w:hanging="349"/>
        <w:rPr>
          <w:rFonts w:cs="Verdana"/>
          <w:bCs/>
          <w:lang w:val="nl-NL"/>
        </w:rPr>
      </w:pPr>
    </w:p>
    <w:p w:rsidR="00B118A0" w:rsidRPr="00E40B9C" w:rsidRDefault="00B118A0" w:rsidP="00B118A0">
      <w:pPr>
        <w:rPr>
          <w:rFonts w:cs="Verdana"/>
          <w:lang w:val="nl-NL"/>
        </w:rPr>
      </w:pPr>
      <w:r w:rsidRPr="00E40B9C">
        <w:rPr>
          <w:rFonts w:cs="Verdana"/>
          <w:lang w:val="nl-NL"/>
        </w:rPr>
        <w:t>Ja / nee (doorhalen wat niet van toepassing is)</w:t>
      </w:r>
    </w:p>
    <w:p w:rsidR="00B118A0" w:rsidRPr="00E40B9C" w:rsidRDefault="00B118A0" w:rsidP="00B118A0">
      <w:pPr>
        <w:ind w:hanging="1"/>
        <w:rPr>
          <w:rFonts w:cs="Verdana"/>
          <w:lang w:val="nl-NL"/>
        </w:rPr>
      </w:pPr>
    </w:p>
    <w:p w:rsidR="00B118A0" w:rsidRPr="00E40B9C" w:rsidRDefault="00B118A0" w:rsidP="00B118A0">
      <w:pPr>
        <w:rPr>
          <w:rFonts w:cs="Verdana"/>
          <w:lang w:val="nl-NL"/>
        </w:rPr>
      </w:pPr>
      <w:r w:rsidRPr="00E40B9C">
        <w:rPr>
          <w:rFonts w:cs="Verdana"/>
          <w:lang w:val="nl-NL"/>
        </w:rPr>
        <w:t>Zo ja, vermeld de aard van de betreffende conflicterende belangen.</w:t>
      </w:r>
    </w:p>
    <w:p w:rsidR="00B118A0" w:rsidRPr="00E40B9C" w:rsidRDefault="00B118A0" w:rsidP="00B118A0">
      <w:pPr>
        <w:rPr>
          <w:rFonts w:cs="Verdana"/>
          <w:lang w:val="nl-NL"/>
        </w:rPr>
      </w:pP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r w:rsidRPr="00E40B9C">
        <w:rPr>
          <w:rFonts w:cs="Verdana"/>
          <w:lang w:val="nl-NL"/>
        </w:rPr>
        <w:t>…………………………………………………………………………………………………………………………………………</w:t>
      </w:r>
    </w:p>
    <w:p w:rsidR="00B118A0" w:rsidRPr="00E40B9C" w:rsidRDefault="00B118A0" w:rsidP="00B118A0">
      <w:pPr>
        <w:rPr>
          <w:rFonts w:cs="Verdana"/>
          <w:lang w:val="nl-NL"/>
        </w:rPr>
      </w:pPr>
    </w:p>
    <w:p w:rsidR="00B118A0" w:rsidRPr="00E40B9C" w:rsidRDefault="00B118A0" w:rsidP="00B118A0">
      <w:pPr>
        <w:rPr>
          <w:rFonts w:cs="Verdana"/>
          <w:lang w:val="nl-NL"/>
        </w:rPr>
      </w:pPr>
    </w:p>
    <w:p w:rsidR="00B118A0" w:rsidRPr="00E40B9C" w:rsidRDefault="00B118A0" w:rsidP="00CF3646">
      <w:pPr>
        <w:numPr>
          <w:ilvl w:val="0"/>
          <w:numId w:val="8"/>
        </w:numPr>
        <w:ind w:left="0" w:hanging="714"/>
        <w:rPr>
          <w:rFonts w:cs="Verdana"/>
          <w:b/>
          <w:bCs/>
          <w:lang w:val="nl-NL"/>
        </w:rPr>
      </w:pPr>
      <w:r w:rsidRPr="005C027B">
        <w:rPr>
          <w:rFonts w:cs="Verdana"/>
          <w:b/>
          <w:bCs/>
          <w:lang w:val="nl-NL"/>
        </w:rPr>
        <w:t>VRAGEN TEN AANZIEN VAN HET EUROPESE VERBOD OM OVERHEIDSOPDRACHTEN TE GUNNEN AAN RUSSISCHE PARTIJEN</w:t>
      </w:r>
    </w:p>
    <w:p w:rsidR="00B118A0" w:rsidRDefault="00B118A0" w:rsidP="00B118A0">
      <w:pPr>
        <w:ind w:left="357" w:hanging="357"/>
        <w:rPr>
          <w:rFonts w:cs="Verdana"/>
          <w:b/>
          <w:bCs/>
          <w:lang w:val="nl-NL"/>
        </w:rPr>
      </w:pPr>
    </w:p>
    <w:p w:rsidR="00B118A0" w:rsidRPr="005C027B" w:rsidRDefault="00B118A0" w:rsidP="00CF3646">
      <w:pPr>
        <w:numPr>
          <w:ilvl w:val="1"/>
          <w:numId w:val="8"/>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rsidR="00B118A0" w:rsidRPr="005C027B" w:rsidRDefault="00B118A0" w:rsidP="00B118A0">
      <w:pPr>
        <w:ind w:left="1440" w:hanging="360"/>
        <w:rPr>
          <w:rFonts w:cs="Verdana"/>
          <w:lang w:val="nl-NL"/>
        </w:rPr>
      </w:pPr>
    </w:p>
    <w:p w:rsidR="00B118A0" w:rsidRPr="005C027B" w:rsidRDefault="00B118A0" w:rsidP="00B118A0">
      <w:pPr>
        <w:rPr>
          <w:rFonts w:cs="Verdana"/>
          <w:lang w:val="nl-NL"/>
        </w:rPr>
      </w:pPr>
      <w:r w:rsidRPr="005C027B">
        <w:rPr>
          <w:rFonts w:cs="Verdana"/>
          <w:lang w:val="nl-NL"/>
        </w:rPr>
        <w:t>Ja / nee (doorhalen wat niet van toepassing is)</w:t>
      </w:r>
    </w:p>
    <w:p w:rsidR="00B118A0" w:rsidRPr="005C027B" w:rsidRDefault="00B118A0" w:rsidP="00B118A0">
      <w:pPr>
        <w:rPr>
          <w:rFonts w:cs="Verdana"/>
          <w:lang w:val="nl-NL"/>
        </w:rPr>
      </w:pPr>
    </w:p>
    <w:p w:rsidR="00B118A0" w:rsidRPr="005C027B" w:rsidRDefault="00B118A0" w:rsidP="00CF3646">
      <w:pPr>
        <w:numPr>
          <w:ilvl w:val="1"/>
          <w:numId w:val="8"/>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rsidR="00B118A0" w:rsidRPr="005C027B" w:rsidRDefault="00B118A0" w:rsidP="00B118A0">
      <w:pPr>
        <w:rPr>
          <w:rFonts w:cs="Verdana"/>
          <w:lang w:val="nl-NL"/>
        </w:rPr>
      </w:pPr>
    </w:p>
    <w:p w:rsidR="00B118A0" w:rsidRPr="005C027B" w:rsidRDefault="00B118A0" w:rsidP="00B118A0">
      <w:pPr>
        <w:rPr>
          <w:rFonts w:cs="Verdana"/>
          <w:lang w:val="nl-NL"/>
        </w:rPr>
      </w:pPr>
      <w:r w:rsidRPr="005C027B">
        <w:rPr>
          <w:rFonts w:cs="Verdana"/>
          <w:lang w:val="nl-NL"/>
        </w:rPr>
        <w:t>Ja / nee (doorhalen wat niet van toepassing is)</w:t>
      </w:r>
    </w:p>
    <w:p w:rsidR="00B118A0" w:rsidRPr="005C027B" w:rsidRDefault="00B118A0" w:rsidP="00B118A0">
      <w:pPr>
        <w:rPr>
          <w:rFonts w:cs="Verdana"/>
          <w:lang w:val="nl-NL"/>
        </w:rPr>
      </w:pPr>
    </w:p>
    <w:p w:rsidR="00B118A0" w:rsidRPr="005C027B" w:rsidRDefault="00B118A0" w:rsidP="00CF3646">
      <w:pPr>
        <w:numPr>
          <w:ilvl w:val="1"/>
          <w:numId w:val="8"/>
        </w:numPr>
        <w:rPr>
          <w:rFonts w:cs="Verdana"/>
          <w:lang w:val="nl-NL"/>
        </w:rPr>
      </w:pPr>
      <w:r w:rsidRPr="005C027B">
        <w:rPr>
          <w:rFonts w:cs="Verdana"/>
          <w:lang w:val="nl-NL"/>
        </w:rPr>
        <w:t>Handelt de onderneming namens of op aanwijzing van een entiteit als bedoeld bij vraag 4.1 of 4.2?</w:t>
      </w:r>
    </w:p>
    <w:p w:rsidR="00B118A0" w:rsidRPr="005C027B" w:rsidRDefault="00B118A0" w:rsidP="00B118A0">
      <w:pPr>
        <w:rPr>
          <w:rFonts w:cs="Verdana"/>
          <w:lang w:val="nl-NL"/>
        </w:rPr>
      </w:pPr>
    </w:p>
    <w:p w:rsidR="00B118A0" w:rsidRPr="005C027B" w:rsidRDefault="00B118A0" w:rsidP="00B118A0">
      <w:pPr>
        <w:spacing w:line="260" w:lineRule="atLeast"/>
        <w:rPr>
          <w:rFonts w:cs="Verdana"/>
          <w:lang w:val="nl-NL"/>
        </w:rPr>
      </w:pPr>
      <w:r w:rsidRPr="005C027B">
        <w:rPr>
          <w:rFonts w:cs="Verdana"/>
          <w:lang w:val="nl-NL"/>
        </w:rPr>
        <w:t>Ja / nee (doorhalen wat niet van toepassing is)</w:t>
      </w:r>
    </w:p>
    <w:p w:rsidR="00B118A0" w:rsidRPr="005C027B" w:rsidRDefault="00B118A0" w:rsidP="00B118A0">
      <w:pPr>
        <w:spacing w:line="260" w:lineRule="atLeast"/>
        <w:rPr>
          <w:rFonts w:cs="Verdana"/>
          <w:lang w:val="nl-NL"/>
        </w:rPr>
      </w:pPr>
    </w:p>
    <w:p w:rsidR="00B118A0" w:rsidRPr="005C027B" w:rsidRDefault="00B118A0" w:rsidP="00CF3646">
      <w:pPr>
        <w:numPr>
          <w:ilvl w:val="1"/>
          <w:numId w:val="8"/>
        </w:numPr>
        <w:rPr>
          <w:rFonts w:cs="Verdana"/>
          <w:lang w:val="nl-NL"/>
        </w:rPr>
      </w:pPr>
      <w:r w:rsidRPr="005C027B">
        <w:rPr>
          <w:rFonts w:cs="Verdana"/>
          <w:lang w:val="nl-NL"/>
        </w:rPr>
        <w:t xml:space="preserve">Maakt de onderneming gebruik van een onderaannemer, leverancier of andere entiteit, waarbij de prestatie van deze betrokkene meer dan 10% van de waarde van de </w:t>
      </w:r>
      <w:r w:rsidRPr="005C027B">
        <w:rPr>
          <w:rFonts w:cs="Verdana"/>
          <w:lang w:val="nl-NL"/>
        </w:rPr>
        <w:lastRenderedPageBreak/>
        <w:t>onderhavige opdracht vertegenwoordigt terwijl tevens voor deze betrokkene één van  bovenstaande vragen 4.1 t/m 4.3 met “ja” beantwoord moet worden?</w:t>
      </w:r>
    </w:p>
    <w:p w:rsidR="00B118A0" w:rsidRPr="005C027B" w:rsidRDefault="00B118A0" w:rsidP="00B118A0">
      <w:pPr>
        <w:rPr>
          <w:rFonts w:cs="Verdana"/>
          <w:lang w:val="nl-NL"/>
        </w:rPr>
      </w:pPr>
    </w:p>
    <w:p w:rsidR="00B118A0" w:rsidRPr="005C027B" w:rsidRDefault="00B118A0" w:rsidP="00B118A0">
      <w:pPr>
        <w:rPr>
          <w:rFonts w:cs="Verdana"/>
          <w:lang w:val="nl-NL"/>
        </w:rPr>
      </w:pPr>
      <w:r w:rsidRPr="005C027B">
        <w:rPr>
          <w:rFonts w:cs="Verdana"/>
          <w:lang w:val="nl-NL"/>
        </w:rPr>
        <w:t>Ja / nee (doorhalen wat niet van toepassing is)</w:t>
      </w:r>
    </w:p>
    <w:p w:rsidR="00B118A0" w:rsidRDefault="00B118A0" w:rsidP="00B118A0">
      <w:pPr>
        <w:ind w:left="357" w:hanging="357"/>
        <w:rPr>
          <w:rFonts w:cs="Verdana"/>
          <w:b/>
          <w:bCs/>
          <w:lang w:val="nl-NL"/>
        </w:rPr>
      </w:pPr>
    </w:p>
    <w:p w:rsidR="00B118A0" w:rsidRDefault="00B118A0" w:rsidP="00B118A0">
      <w:pPr>
        <w:ind w:left="357" w:hanging="357"/>
        <w:rPr>
          <w:rFonts w:cs="Verdana"/>
          <w:b/>
          <w:bCs/>
          <w:lang w:val="nl-NL"/>
        </w:rPr>
      </w:pPr>
    </w:p>
    <w:p w:rsidR="00B118A0" w:rsidRPr="00E40B9C" w:rsidRDefault="00B118A0" w:rsidP="00B118A0">
      <w:pPr>
        <w:ind w:left="357" w:hanging="357"/>
        <w:rPr>
          <w:rFonts w:cs="Verdana"/>
          <w:b/>
          <w:bCs/>
          <w:lang w:val="nl-NL"/>
        </w:rPr>
      </w:pPr>
      <w:r w:rsidRPr="00E40B9C">
        <w:rPr>
          <w:rFonts w:cs="Verdana"/>
          <w:b/>
          <w:bCs/>
          <w:lang w:val="nl-NL"/>
        </w:rPr>
        <w:t>VERKLARING</w:t>
      </w:r>
    </w:p>
    <w:p w:rsidR="00B118A0" w:rsidRPr="00E40B9C" w:rsidRDefault="00B118A0" w:rsidP="00B118A0">
      <w:pPr>
        <w:ind w:left="352" w:hanging="352"/>
        <w:rPr>
          <w:rFonts w:cs="Verdana"/>
          <w:lang w:val="nl-NL"/>
        </w:rPr>
      </w:pPr>
    </w:p>
    <w:p w:rsidR="00B118A0" w:rsidRPr="00E40B9C" w:rsidRDefault="00B118A0" w:rsidP="00B118A0">
      <w:pPr>
        <w:ind w:left="357" w:hanging="357"/>
        <w:rPr>
          <w:rFonts w:cs="Verdana"/>
          <w:lang w:val="nl-NL"/>
        </w:rPr>
      </w:pPr>
      <w:r w:rsidRPr="00E40B9C">
        <w:rPr>
          <w:rFonts w:cs="Verdana"/>
          <w:lang w:val="nl-NL"/>
        </w:rPr>
        <w:t>Ondergetekende verklaart dat:</w:t>
      </w:r>
    </w:p>
    <w:p w:rsidR="00B118A0" w:rsidRPr="00E40B9C" w:rsidRDefault="00B118A0" w:rsidP="00CF3646">
      <w:pPr>
        <w:numPr>
          <w:ilvl w:val="0"/>
          <w:numId w:val="13"/>
        </w:numPr>
        <w:tabs>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rsidR="00B118A0" w:rsidRPr="00E40B9C" w:rsidRDefault="00B118A0" w:rsidP="00CF3646">
      <w:pPr>
        <w:numPr>
          <w:ilvl w:val="0"/>
          <w:numId w:val="13"/>
        </w:numPr>
        <w:tabs>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B118A0" w:rsidRPr="00E40B9C" w:rsidRDefault="00B118A0" w:rsidP="00CF3646">
      <w:pPr>
        <w:numPr>
          <w:ilvl w:val="0"/>
          <w:numId w:val="13"/>
        </w:numPr>
        <w:tabs>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rsidR="00B118A0" w:rsidRPr="00E40B9C" w:rsidRDefault="00B118A0" w:rsidP="00CF3646">
      <w:pPr>
        <w:numPr>
          <w:ilvl w:val="0"/>
          <w:numId w:val="13"/>
        </w:numPr>
        <w:tabs>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B118A0" w:rsidRPr="00E40B9C" w:rsidRDefault="00B118A0" w:rsidP="00B118A0">
      <w:pPr>
        <w:tabs>
          <w:tab w:val="num" w:pos="540"/>
        </w:tabs>
        <w:ind w:left="352" w:hanging="352"/>
        <w:rPr>
          <w:rFonts w:cs="RijksoverheidSansText-Regular"/>
          <w:szCs w:val="16"/>
          <w:lang w:val="nl-NL"/>
        </w:rPr>
      </w:pPr>
    </w:p>
    <w:p w:rsidR="00B118A0" w:rsidRPr="00E40B9C" w:rsidRDefault="00B118A0" w:rsidP="00B118A0">
      <w:pPr>
        <w:pStyle w:val="Broodtekst"/>
        <w:rPr>
          <w:b/>
          <w:lang w:val="nl-NL"/>
        </w:rPr>
      </w:pPr>
      <w:r w:rsidRPr="00E40B9C">
        <w:rPr>
          <w:b/>
          <w:lang w:val="nl-NL"/>
        </w:rPr>
        <w:t>Ondertekening</w:t>
      </w:r>
    </w:p>
    <w:p w:rsidR="00B118A0" w:rsidRPr="00E40B9C" w:rsidRDefault="00B118A0" w:rsidP="00B118A0">
      <w:pPr>
        <w:pStyle w:val="Broodtekst"/>
        <w:rPr>
          <w:lang w:val="nl-NL"/>
        </w:rPr>
      </w:pPr>
    </w:p>
    <w:p w:rsidR="00B118A0" w:rsidRPr="00E40B9C" w:rsidRDefault="00B118A0" w:rsidP="00B118A0">
      <w:pPr>
        <w:rPr>
          <w:rFonts w:cs="V&amp;W Syntax (Adobe)"/>
          <w:b/>
          <w:lang w:val="nl-NL"/>
        </w:rPr>
      </w:pPr>
      <w:r w:rsidRPr="00E40B9C">
        <w:rPr>
          <w:lang w:val="nl-NL"/>
        </w:rPr>
        <w:t xml:space="preserve">De aanvullende eigen verklaring dient digitaal te worden ondertekend conform </w:t>
      </w:r>
      <w:bookmarkStart w:id="20" w:name="bwBijl_C_NO_CD"/>
      <w:r w:rsidRPr="000022B7">
        <w:rPr>
          <w:color w:val="000000"/>
          <w:lang w:val="nl-NL"/>
        </w:rPr>
        <w:t>paragraaf 4.3 respectievelijk</w:t>
      </w:r>
      <w:bookmarkEnd w:id="20"/>
      <w:r w:rsidRPr="00E40B9C">
        <w:rPr>
          <w:color w:val="000000" w:themeColor="text1"/>
          <w:lang w:val="nl-NL"/>
        </w:rPr>
        <w:t xml:space="preserve"> </w:t>
      </w:r>
      <w:r w:rsidRPr="00E40B9C">
        <w:rPr>
          <w:lang w:val="nl-NL"/>
        </w:rPr>
        <w:t xml:space="preserve">paragraaf </w:t>
      </w:r>
      <w:bookmarkStart w:id="21" w:name="bwBijl_C_641"/>
      <w:r>
        <w:rPr>
          <w:color w:val="000000"/>
          <w:lang w:val="nl-NL"/>
        </w:rPr>
        <w:t>6.4.1</w:t>
      </w:r>
      <w:bookmarkEnd w:id="21"/>
      <w:r w:rsidRPr="00E40B9C">
        <w:rPr>
          <w:color w:val="000000" w:themeColor="text1"/>
          <w:lang w:val="nl-NL"/>
        </w:rPr>
        <w:t>.</w:t>
      </w:r>
    </w:p>
    <w:p w:rsidR="00B118A0" w:rsidRPr="00E40B9C" w:rsidRDefault="00CF3646" w:rsidP="00B118A0">
      <w:pPr>
        <w:pStyle w:val="BijlageGenummerdKop"/>
      </w:pPr>
      <w:bookmarkStart w:id="22" w:name="_Toc496111700"/>
      <w:bookmarkStart w:id="23" w:name="_Toc143161623"/>
      <w:bookmarkStart w:id="24" w:name="_Toc232582942"/>
      <w:bookmarkStart w:id="25" w:name="_Toc232586992"/>
      <w:r>
        <w:lastRenderedPageBreak/>
        <w:t xml:space="preserve">   </w:t>
      </w:r>
      <w:r w:rsidR="00B118A0" w:rsidRPr="00E40B9C">
        <w:t xml:space="preserve">Model indieningsformulier voor documenten van andere natuurlijke of </w:t>
      </w:r>
      <w:r>
        <w:t xml:space="preserve">  </w:t>
      </w:r>
      <w:r w:rsidR="00B118A0" w:rsidRPr="00E40B9C">
        <w:t>rechtspersonen op wie de gegadigde/inschrijver zich beroept die met een handgeschreven handtekening worden ingediend</w:t>
      </w:r>
      <w:bookmarkEnd w:id="22"/>
      <w:bookmarkEnd w:id="23"/>
    </w:p>
    <w:p w:rsidR="00B118A0" w:rsidRPr="00E40B9C" w:rsidRDefault="00B118A0" w:rsidP="00B118A0">
      <w:pPr>
        <w:pStyle w:val="broodtekst0"/>
        <w:rPr>
          <w:lang w:val="nl-NL"/>
        </w:rPr>
      </w:pPr>
      <w:r w:rsidRPr="00E40B9C">
        <w:rPr>
          <w:lang w:val="nl-NL"/>
        </w:rPr>
        <w:t xml:space="preserve">Naam en adres van de onderneming (de gegadigde/inschrijver): </w:t>
      </w:r>
    </w:p>
    <w:p w:rsidR="00B118A0" w:rsidRPr="00E40B9C" w:rsidRDefault="00B118A0" w:rsidP="00B118A0">
      <w:pPr>
        <w:pStyle w:val="broodtekst0"/>
        <w:rPr>
          <w:lang w:val="nl-NL"/>
        </w:rPr>
      </w:pPr>
    </w:p>
    <w:p w:rsidR="00B118A0" w:rsidRPr="00E40B9C" w:rsidRDefault="00B118A0" w:rsidP="00B118A0">
      <w:pPr>
        <w:pStyle w:val="broodtekst0"/>
        <w:rPr>
          <w:lang w:val="nl-NL"/>
        </w:rPr>
      </w:pPr>
      <w:r w:rsidRPr="00E40B9C">
        <w:rPr>
          <w:lang w:val="nl-NL"/>
        </w:rPr>
        <w:t>………………………………………………………………………………………………………………………………………</w:t>
      </w:r>
    </w:p>
    <w:p w:rsidR="00B118A0" w:rsidRPr="00E40B9C" w:rsidRDefault="00B118A0" w:rsidP="00B118A0">
      <w:pPr>
        <w:pStyle w:val="broodtekst0"/>
        <w:rPr>
          <w:lang w:val="nl-NL"/>
        </w:rPr>
      </w:pPr>
    </w:p>
    <w:p w:rsidR="00B118A0" w:rsidRPr="00E40B9C" w:rsidRDefault="00B118A0" w:rsidP="00B118A0">
      <w:pPr>
        <w:pStyle w:val="broodtekst0"/>
        <w:rPr>
          <w:lang w:val="nl-NL"/>
        </w:rPr>
      </w:pPr>
      <w:r w:rsidRPr="00E40B9C">
        <w:rPr>
          <w:lang w:val="nl-NL"/>
        </w:rPr>
        <w:t>Inschrijvingsnummer Kamer van Koophandel (inschrijvingsnummer van het handelsregister of een overeenkomstig register van het land van vestiging van de onderneming):</w:t>
      </w:r>
    </w:p>
    <w:p w:rsidR="00B118A0" w:rsidRPr="00E40B9C" w:rsidRDefault="00B118A0" w:rsidP="00B118A0">
      <w:pPr>
        <w:pStyle w:val="broodtekst0"/>
        <w:rPr>
          <w:lang w:val="nl-NL"/>
        </w:rPr>
      </w:pPr>
    </w:p>
    <w:p w:rsidR="00B118A0" w:rsidRPr="00E40B9C" w:rsidRDefault="00B118A0" w:rsidP="00B118A0">
      <w:pPr>
        <w:pStyle w:val="broodtekst0"/>
        <w:rPr>
          <w:lang w:val="nl-NL"/>
        </w:rPr>
      </w:pPr>
      <w:r w:rsidRPr="00E40B9C">
        <w:rPr>
          <w:lang w:val="nl-NL"/>
        </w:rPr>
        <w:t xml:space="preserve">KvK-nummer: ……… </w:t>
      </w:r>
    </w:p>
    <w:p w:rsidR="00B118A0" w:rsidRPr="00E40B9C" w:rsidRDefault="00B118A0" w:rsidP="00B118A0">
      <w:pPr>
        <w:pStyle w:val="broodtekst0"/>
        <w:rPr>
          <w:lang w:val="nl-NL"/>
        </w:rPr>
      </w:pPr>
    </w:p>
    <w:p w:rsidR="00B118A0" w:rsidRPr="00E40B9C" w:rsidRDefault="00B118A0" w:rsidP="00B118A0">
      <w:pPr>
        <w:pStyle w:val="broodtekst0"/>
        <w:rPr>
          <w:lang w:val="nl-NL"/>
        </w:rPr>
      </w:pPr>
      <w:r w:rsidRPr="00E40B9C">
        <w:rPr>
          <w:lang w:val="nl-NL"/>
        </w:rPr>
        <w:t xml:space="preserve">Vestigingsnummer: ………… </w:t>
      </w:r>
    </w:p>
    <w:p w:rsidR="00B118A0" w:rsidRPr="00E40B9C" w:rsidRDefault="00B118A0" w:rsidP="00B118A0">
      <w:pPr>
        <w:pStyle w:val="broodtekst0"/>
        <w:rPr>
          <w:lang w:val="nl-NL"/>
        </w:rPr>
      </w:pPr>
    </w:p>
    <w:p w:rsidR="00B118A0" w:rsidRPr="00E40B9C" w:rsidRDefault="00B118A0" w:rsidP="00B118A0">
      <w:pPr>
        <w:pStyle w:val="broodtekst0"/>
        <w:rPr>
          <w:lang w:val="nl-NL"/>
        </w:rPr>
      </w:pPr>
      <w:r w:rsidRPr="00E40B9C">
        <w:rPr>
          <w:lang w:val="nl-NL"/>
        </w:rPr>
        <w:t>Contactpersoon van de onderneming (naam, email, telefoon):</w:t>
      </w:r>
    </w:p>
    <w:p w:rsidR="00B118A0" w:rsidRPr="00E40B9C" w:rsidRDefault="00B118A0" w:rsidP="00B118A0">
      <w:pPr>
        <w:pStyle w:val="broodtekst0"/>
        <w:rPr>
          <w:lang w:val="nl-NL"/>
        </w:rPr>
      </w:pPr>
    </w:p>
    <w:p w:rsidR="00B118A0" w:rsidRPr="00E40B9C" w:rsidRDefault="00B118A0" w:rsidP="00B118A0">
      <w:pPr>
        <w:pStyle w:val="broodtekst0"/>
        <w:rPr>
          <w:lang w:val="nl-NL"/>
        </w:rPr>
      </w:pPr>
      <w:r w:rsidRPr="00E40B9C">
        <w:rPr>
          <w:lang w:val="nl-NL"/>
        </w:rPr>
        <w:t>………………………………………………………………………………………………………………………………………</w:t>
      </w:r>
    </w:p>
    <w:p w:rsidR="00B118A0" w:rsidRPr="00E40B9C" w:rsidRDefault="00B118A0" w:rsidP="00B118A0">
      <w:pPr>
        <w:pStyle w:val="broodtekst0"/>
        <w:rPr>
          <w:lang w:val="nl-NL"/>
        </w:rPr>
      </w:pPr>
    </w:p>
    <w:p w:rsidR="00B118A0" w:rsidRPr="00E40B9C" w:rsidRDefault="00B118A0" w:rsidP="00B118A0">
      <w:pPr>
        <w:rPr>
          <w:rFonts w:cs="Arial"/>
          <w:lang w:val="nl-NL"/>
        </w:rPr>
      </w:pPr>
      <w:r w:rsidRPr="00E40B9C">
        <w:rPr>
          <w:rFonts w:cs="Arial"/>
          <w:lang w:val="nl-NL"/>
        </w:rPr>
        <w:t xml:space="preserve">dient hierbij voor de zaak met zaaknummer </w:t>
      </w:r>
      <w:r w:rsidRPr="00E40B9C">
        <w:rPr>
          <w:lang w:val="nl-NL"/>
        </w:rPr>
        <w:fldChar w:fldCharType="begin"/>
      </w:r>
      <w:r w:rsidRPr="00E40B9C">
        <w:rPr>
          <w:lang w:val="nl-NL"/>
        </w:rPr>
        <w:instrText xml:space="preserve"> DOCPROPERTY  PS_REFERENCE  \* MERGEFORMAT </w:instrText>
      </w:r>
      <w:r w:rsidRPr="00E40B9C">
        <w:rPr>
          <w:lang w:val="nl-NL"/>
        </w:rPr>
        <w:fldChar w:fldCharType="separate"/>
      </w:r>
      <w:r>
        <w:rPr>
          <w:lang w:val="nl-NL"/>
        </w:rPr>
        <w:t xml:space="preserve">31190321 </w:t>
      </w:r>
      <w:r w:rsidRPr="00E40B9C">
        <w:rPr>
          <w:lang w:val="nl-NL"/>
        </w:rPr>
        <w:fldChar w:fldCharType="end"/>
      </w:r>
      <w:r w:rsidRPr="00E40B9C">
        <w:rPr>
          <w:rFonts w:cs="Arial"/>
          <w:lang w:val="nl-NL"/>
        </w:rPr>
        <w:t xml:space="preserve"> - in plaats van een met een gekwalificeerde elektronische handtekening ondertekende versie - een gescande pdf-versie in van een of meerdere met een handgeschreven handtekening ondertekend(e) document(en) van andere natuurlijke of rechtspersonen op wie de </w:t>
      </w:r>
      <w:r w:rsidRPr="00E40B9C">
        <w:rPr>
          <w:lang w:val="nl-NL"/>
        </w:rPr>
        <w:t>gegadigde/</w:t>
      </w:r>
      <w:r w:rsidRPr="00E40B9C">
        <w:rPr>
          <w:rFonts w:cs="Arial"/>
          <w:lang w:val="nl-NL"/>
        </w:rPr>
        <w:t>inschrijver zich beroept:</w:t>
      </w:r>
    </w:p>
    <w:p w:rsidR="00B118A0" w:rsidRPr="00E40B9C" w:rsidRDefault="00B118A0" w:rsidP="00B118A0">
      <w:pPr>
        <w:rPr>
          <w:rFonts w:cs="Arial"/>
          <w:lang w:val="nl-NL"/>
        </w:rPr>
      </w:pPr>
    </w:p>
    <w:p w:rsidR="00B118A0" w:rsidRPr="00E40B9C" w:rsidRDefault="00B118A0" w:rsidP="00B118A0">
      <w:pPr>
        <w:rPr>
          <w:rFonts w:cs="Arial"/>
          <w:lang w:val="nl-NL"/>
        </w:rPr>
      </w:pPr>
      <w:r w:rsidRPr="00E40B9C">
        <w:rPr>
          <w:rFonts w:cs="Arial"/>
          <w:lang w:val="nl-NL"/>
        </w:rPr>
        <w:t xml:space="preserve">Naam andere natuurlijke of rechtspersoon op wie de </w:t>
      </w:r>
      <w:r w:rsidRPr="00E40B9C">
        <w:rPr>
          <w:lang w:val="nl-NL"/>
        </w:rPr>
        <w:t>gegadigde/</w:t>
      </w:r>
      <w:r w:rsidRPr="00E40B9C">
        <w:rPr>
          <w:rFonts w:cs="Arial"/>
          <w:lang w:val="nl-NL"/>
        </w:rPr>
        <w:t>inschrijver zich beroept*:</w:t>
      </w:r>
    </w:p>
    <w:p w:rsidR="00B118A0" w:rsidRPr="00E40B9C" w:rsidRDefault="00B118A0" w:rsidP="00B118A0">
      <w:pPr>
        <w:rPr>
          <w:rFonts w:cs="Arial"/>
          <w:lang w:val="nl-NL"/>
        </w:rPr>
      </w:pPr>
      <w:r w:rsidRPr="00E40B9C">
        <w:rPr>
          <w:rFonts w:cs="Arial"/>
          <w:lang w:val="nl-NL"/>
        </w:rPr>
        <w:t>………………………………………………………………………………………………………</w:t>
      </w:r>
    </w:p>
    <w:p w:rsidR="00B118A0" w:rsidRPr="00E40B9C" w:rsidRDefault="00B118A0" w:rsidP="00B118A0">
      <w:pPr>
        <w:rPr>
          <w:rFonts w:cs="Arial"/>
          <w:lang w:val="nl-NL"/>
        </w:rPr>
      </w:pPr>
    </w:p>
    <w:p w:rsidR="00B118A0" w:rsidRPr="00E40B9C" w:rsidRDefault="00B118A0" w:rsidP="00B118A0">
      <w:pPr>
        <w:rPr>
          <w:rFonts w:cs="Arial"/>
          <w:lang w:val="nl-NL"/>
        </w:rPr>
      </w:pPr>
      <w:r w:rsidRPr="00E40B9C">
        <w:rPr>
          <w:rFonts w:cs="Arial"/>
          <w:lang w:val="nl-NL"/>
        </w:rPr>
        <w:t>Documenten:</w:t>
      </w:r>
    </w:p>
    <w:p w:rsidR="00B118A0" w:rsidRPr="00E40B9C" w:rsidRDefault="00B118A0" w:rsidP="00B118A0">
      <w:pPr>
        <w:rPr>
          <w:rFonts w:cs="Arial"/>
          <w:lang w:val="nl-NL"/>
        </w:rPr>
      </w:pPr>
    </w:p>
    <w:p w:rsidR="00B118A0" w:rsidRPr="00E40B9C" w:rsidRDefault="00B118A0" w:rsidP="00B118A0">
      <w:pPr>
        <w:rPr>
          <w:lang w:val="nl-NL"/>
        </w:rPr>
      </w:pPr>
    </w:p>
    <w:p w:rsidR="00B118A0" w:rsidRPr="00E40B9C" w:rsidRDefault="00B118A0" w:rsidP="00B118A0">
      <w:pPr>
        <w:tabs>
          <w:tab w:val="left" w:pos="300"/>
        </w:tabs>
        <w:rPr>
          <w:lang w:val="nl-NL"/>
        </w:rPr>
      </w:pPr>
      <w:r w:rsidRPr="00E40B9C">
        <w:rPr>
          <w:lang w:val="nl-NL"/>
        </w:rPr>
        <w:t>-</w:t>
      </w:r>
      <w:r w:rsidRPr="00E40B9C">
        <w:rPr>
          <w:lang w:val="nl-NL"/>
        </w:rPr>
        <w:tab/>
        <w:t>………………………………………………………………………………………………… (naam document)</w:t>
      </w:r>
    </w:p>
    <w:p w:rsidR="00B118A0" w:rsidRPr="00E40B9C" w:rsidRDefault="00B118A0" w:rsidP="00B118A0">
      <w:pPr>
        <w:tabs>
          <w:tab w:val="left" w:pos="300"/>
        </w:tabs>
        <w:rPr>
          <w:lang w:val="nl-NL"/>
        </w:rPr>
      </w:pPr>
      <w:r w:rsidRPr="00E40B9C">
        <w:rPr>
          <w:lang w:val="nl-NL"/>
        </w:rPr>
        <w:t>-</w:t>
      </w:r>
      <w:r w:rsidRPr="00E40B9C">
        <w:rPr>
          <w:lang w:val="nl-NL"/>
        </w:rPr>
        <w:tab/>
        <w:t>………………………………………………………………………………………………… (naam document)</w:t>
      </w:r>
    </w:p>
    <w:p w:rsidR="00B118A0" w:rsidRPr="00E40B9C" w:rsidRDefault="00B118A0" w:rsidP="00B118A0">
      <w:pPr>
        <w:rPr>
          <w:rFonts w:cs="Arial"/>
          <w:sz w:val="13"/>
          <w:szCs w:val="13"/>
          <w:lang w:val="nl-NL"/>
        </w:rPr>
      </w:pPr>
      <w:r w:rsidRPr="00E40B9C">
        <w:rPr>
          <w:rFonts w:cs="Arial"/>
          <w:sz w:val="13"/>
          <w:szCs w:val="13"/>
          <w:lang w:val="nl-NL"/>
        </w:rPr>
        <w:t xml:space="preserve">* In het geval van meerdere andere natuurlijke of rechtspersoon op wie de </w:t>
      </w:r>
      <w:r w:rsidRPr="00E40B9C">
        <w:rPr>
          <w:sz w:val="13"/>
          <w:szCs w:val="13"/>
          <w:lang w:val="nl-NL"/>
        </w:rPr>
        <w:t>gegadigde/</w:t>
      </w:r>
      <w:r w:rsidRPr="00E40B9C">
        <w:rPr>
          <w:rFonts w:cs="Arial"/>
          <w:sz w:val="13"/>
          <w:szCs w:val="13"/>
          <w:lang w:val="nl-NL"/>
        </w:rPr>
        <w:t>inschrijver zich beroept, deze opsomming herhalen.</w:t>
      </w:r>
    </w:p>
    <w:p w:rsidR="00B118A0" w:rsidRPr="00E40B9C" w:rsidRDefault="00B118A0" w:rsidP="00B118A0">
      <w:pPr>
        <w:rPr>
          <w:rFonts w:cs="Arial"/>
          <w:lang w:val="nl-NL"/>
        </w:rPr>
      </w:pPr>
    </w:p>
    <w:p w:rsidR="00B118A0" w:rsidRPr="00E40B9C" w:rsidRDefault="00B118A0" w:rsidP="00B118A0">
      <w:pPr>
        <w:rPr>
          <w:rFonts w:cs="Arial"/>
          <w:lang w:val="nl-NL"/>
        </w:rPr>
      </w:pPr>
      <w:r w:rsidRPr="00E40B9C">
        <w:rPr>
          <w:rFonts w:cs="Arial"/>
          <w:lang w:val="nl-NL"/>
        </w:rPr>
        <w:t>en verklaart dat:</w:t>
      </w:r>
    </w:p>
    <w:p w:rsidR="00B118A0" w:rsidRPr="00E40B9C" w:rsidRDefault="00B118A0" w:rsidP="00B118A0">
      <w:pPr>
        <w:rPr>
          <w:rFonts w:cs="Arial"/>
          <w:lang w:val="nl-NL"/>
        </w:rPr>
      </w:pPr>
    </w:p>
    <w:p w:rsidR="00B118A0" w:rsidRPr="00E40B9C" w:rsidRDefault="00B118A0" w:rsidP="00B118A0">
      <w:pPr>
        <w:ind w:left="357" w:hanging="357"/>
        <w:rPr>
          <w:rFonts w:cs="Arial"/>
          <w:lang w:val="nl-NL"/>
        </w:rPr>
      </w:pPr>
      <w:r w:rsidRPr="00E40B9C">
        <w:rPr>
          <w:rFonts w:cs="Arial"/>
          <w:lang w:val="nl-NL"/>
        </w:rPr>
        <w:t>1.</w:t>
      </w:r>
      <w:r w:rsidRPr="00E40B9C">
        <w:rPr>
          <w:rFonts w:cs="Arial"/>
          <w:lang w:val="nl-NL"/>
        </w:rPr>
        <w:tab/>
        <w:t xml:space="preserve">Bijgevoegd(e) gescand(e) document(en) van andere natuurlijke of rechtspersonen op wie de gegadigde/inschrijver zich beroept daadwerkelijk door de in het document vermelde (rechts)persoon is/zijn ondertekend en in het bezit is/zijn van ondergetekende; </w:t>
      </w:r>
    </w:p>
    <w:p w:rsidR="00B118A0" w:rsidRPr="00E40B9C" w:rsidRDefault="00B118A0" w:rsidP="00B118A0">
      <w:pPr>
        <w:ind w:left="357" w:hanging="357"/>
        <w:rPr>
          <w:rFonts w:cs="Arial"/>
          <w:lang w:val="nl-NL"/>
        </w:rPr>
      </w:pPr>
      <w:r w:rsidRPr="00E40B9C">
        <w:rPr>
          <w:rFonts w:cs="Arial"/>
          <w:lang w:val="nl-NL"/>
        </w:rPr>
        <w:t>2.</w:t>
      </w:r>
      <w:r w:rsidRPr="00E40B9C">
        <w:rPr>
          <w:rFonts w:cs="Arial"/>
          <w:lang w:val="nl-NL"/>
        </w:rPr>
        <w:tab/>
      </w:r>
      <w:r w:rsidRPr="00E40B9C">
        <w:rPr>
          <w:lang w:val="nl-NL"/>
        </w:rPr>
        <w:t>Ondergetekende er zorg voor draagt dat het origineel (de originelen) van bijgevoegd(e) gescand(e) document(en) van andere natuurlijke of rechtspersonen op wie de gegadigde/inschrijver zich beroept gelijktijdig (per post, koerier, of op andere spoedige wijze) naar de aanbesteder wordt (worden) verzonden</w:t>
      </w:r>
      <w:r w:rsidRPr="00E40B9C">
        <w:rPr>
          <w:rFonts w:cs="Arial"/>
          <w:lang w:val="nl-NL"/>
        </w:rPr>
        <w:t>.</w:t>
      </w:r>
    </w:p>
    <w:p w:rsidR="00B118A0" w:rsidRPr="00E40B9C" w:rsidRDefault="00B118A0" w:rsidP="00B118A0">
      <w:pPr>
        <w:rPr>
          <w:rFonts w:cs="Arial"/>
          <w:lang w:val="nl-NL"/>
        </w:rPr>
      </w:pPr>
    </w:p>
    <w:p w:rsidR="00B118A0" w:rsidRPr="00E40B9C" w:rsidRDefault="00B118A0" w:rsidP="00B118A0">
      <w:pPr>
        <w:rPr>
          <w:rFonts w:cs="Arial"/>
          <w:b/>
          <w:lang w:val="nl-NL"/>
        </w:rPr>
      </w:pPr>
      <w:r w:rsidRPr="00E40B9C">
        <w:rPr>
          <w:rFonts w:cs="Arial"/>
          <w:b/>
          <w:lang w:val="nl-NL"/>
        </w:rPr>
        <w:t>Ondertekening</w:t>
      </w:r>
    </w:p>
    <w:p w:rsidR="00B118A0" w:rsidRPr="00E40B9C" w:rsidRDefault="00B118A0" w:rsidP="00B118A0">
      <w:pPr>
        <w:rPr>
          <w:b/>
          <w:lang w:val="nl-NL"/>
        </w:rPr>
      </w:pPr>
    </w:p>
    <w:p w:rsidR="00B118A0" w:rsidRPr="00E40B9C" w:rsidRDefault="00B118A0" w:rsidP="00B118A0">
      <w:pPr>
        <w:rPr>
          <w:rFonts w:cs="V&amp;W Syntax (Adobe)"/>
          <w:lang w:val="nl-NL"/>
        </w:rPr>
      </w:pPr>
      <w:r w:rsidRPr="00E40B9C">
        <w:rPr>
          <w:lang w:val="nl-NL"/>
        </w:rPr>
        <w:t xml:space="preserve">Deze verklaring dient digitaal te worden ondertekend conform </w:t>
      </w:r>
      <w:bookmarkStart w:id="26" w:name="bwBijl_D_NO_CD"/>
      <w:r w:rsidRPr="000022B7">
        <w:rPr>
          <w:color w:val="000000"/>
          <w:lang w:val="nl-NL"/>
        </w:rPr>
        <w:t>paragraaf 4.3 respectievelijk</w:t>
      </w:r>
      <w:bookmarkEnd w:id="26"/>
      <w:r w:rsidRPr="00E40B9C">
        <w:rPr>
          <w:color w:val="000000" w:themeColor="text1"/>
          <w:lang w:val="nl-NL"/>
        </w:rPr>
        <w:t xml:space="preserve"> </w:t>
      </w:r>
      <w:r w:rsidRPr="00E40B9C">
        <w:rPr>
          <w:lang w:val="nl-NL"/>
        </w:rPr>
        <w:t xml:space="preserve">paragraaf </w:t>
      </w:r>
      <w:bookmarkStart w:id="27" w:name="bwBijl_D_641"/>
      <w:r>
        <w:rPr>
          <w:color w:val="000000"/>
          <w:lang w:val="nl-NL"/>
        </w:rPr>
        <w:t>6.4.1</w:t>
      </w:r>
      <w:bookmarkEnd w:id="27"/>
      <w:r w:rsidRPr="00E40B9C">
        <w:rPr>
          <w:color w:val="000000" w:themeColor="text1"/>
          <w:lang w:val="nl-NL"/>
        </w:rPr>
        <w:t>.</w:t>
      </w:r>
    </w:p>
    <w:p w:rsidR="00B118A0" w:rsidRPr="00E40B9C" w:rsidRDefault="00B118A0" w:rsidP="00B118A0">
      <w:pPr>
        <w:pStyle w:val="broodtekst0"/>
        <w:rPr>
          <w:lang w:val="nl-NL"/>
        </w:rPr>
      </w:pPr>
    </w:p>
    <w:p w:rsidR="00B118A0" w:rsidRPr="000022B7" w:rsidRDefault="00CF3646" w:rsidP="00B118A0">
      <w:pPr>
        <w:pStyle w:val="BijlageGenummerdKop"/>
      </w:pPr>
      <w:bookmarkStart w:id="28" w:name="_Toc496111701"/>
      <w:bookmarkStart w:id="29" w:name="_Toc143161624"/>
      <w:bookmarkStart w:id="30" w:name="bwKopBijlage_E"/>
      <w:r>
        <w:lastRenderedPageBreak/>
        <w:t xml:space="preserve">   </w:t>
      </w:r>
      <w:r w:rsidR="00B118A0" w:rsidRPr="000022B7">
        <w:t xml:space="preserve">Gegevens omtrent </w:t>
      </w:r>
      <w:bookmarkEnd w:id="24"/>
      <w:bookmarkEnd w:id="25"/>
      <w:r w:rsidR="00B118A0" w:rsidRPr="000022B7">
        <w:t>technische bekwaamheid</w:t>
      </w:r>
      <w:bookmarkEnd w:id="28"/>
      <w:bookmarkEnd w:id="29"/>
    </w:p>
    <w:p w:rsidR="00B118A0" w:rsidRPr="000022B7" w:rsidRDefault="00B118A0" w:rsidP="00CF3646">
      <w:pPr>
        <w:pStyle w:val="Lijstalinea"/>
        <w:numPr>
          <w:ilvl w:val="0"/>
          <w:numId w:val="22"/>
        </w:numPr>
        <w:spacing w:line="240" w:lineRule="exact"/>
        <w:ind w:left="357" w:hanging="357"/>
        <w:contextualSpacing/>
        <w:rPr>
          <w:rFonts w:cs="RijksoverheidSansText-Regular"/>
          <w:color w:val="000000"/>
          <w:lang w:val="nl-NL"/>
        </w:rPr>
      </w:pPr>
      <w:bookmarkStart w:id="31" w:name="bwBijl_E_OP_NO_CD_blok"/>
      <w:bookmarkEnd w:id="30"/>
      <w:r w:rsidRPr="000022B7">
        <w:rPr>
          <w:color w:val="000000"/>
          <w:lang w:val="nl-NL"/>
        </w:rPr>
        <w:t xml:space="preserve">De ondernemer(s) </w:t>
      </w:r>
      <w:bookmarkStart w:id="32" w:name="bwBijl_E_NO_CD"/>
      <w:r w:rsidRPr="000022B7">
        <w:rPr>
          <w:rFonts w:cs="RijksoverheidSansText-Regular"/>
          <w:color w:val="000000"/>
          <w:lang w:val="nl-NL"/>
        </w:rPr>
        <w:t>(gegadigde(n))</w:t>
      </w:r>
      <w:bookmarkEnd w:id="32"/>
      <w:r w:rsidRPr="000022B7">
        <w:rPr>
          <w:color w:val="000000"/>
          <w:lang w:val="nl-NL"/>
        </w:rPr>
        <w:t xml:space="preserve"> geeft(geven) in onderstaande tabel aan met welke referentieopdracht(en) wordt voldaan aan de geschiktheidseisen</w:t>
      </w:r>
      <w:bookmarkStart w:id="33" w:name="bwBijl_E_NO_CD_GG0_uit"/>
      <w:r w:rsidRPr="000022B7">
        <w:rPr>
          <w:rFonts w:cs="RijksoverheidSansText-Regular"/>
          <w:color w:val="000000"/>
          <w:lang w:val="nl-NL"/>
        </w:rPr>
        <w:t xml:space="preserve"> en de selectiecriteria</w:t>
      </w:r>
      <w:bookmarkEnd w:id="33"/>
      <w:r w:rsidRPr="000022B7">
        <w:rPr>
          <w:rFonts w:cs="RijksoverheidSansText-Regular"/>
          <w:color w:val="000000"/>
          <w:lang w:val="nl-NL"/>
        </w:rPr>
        <w:t>.</w:t>
      </w:r>
    </w:p>
    <w:p w:rsidR="00B118A0" w:rsidRPr="000022B7" w:rsidRDefault="00B118A0" w:rsidP="00B118A0">
      <w:pPr>
        <w:spacing w:line="260" w:lineRule="atLeast"/>
        <w:rPr>
          <w:rFonts w:cs="Verdana"/>
          <w:color w:val="000000"/>
          <w:lang w:val="nl-NL"/>
        </w:rPr>
      </w:pPr>
    </w:p>
    <w:p w:rsidR="00B118A0" w:rsidRPr="000022B7" w:rsidRDefault="00B118A0" w:rsidP="00B118A0">
      <w:pPr>
        <w:rPr>
          <w:rStyle w:val="Verborgentekst"/>
          <w:lang w:val="nl-NL"/>
        </w:rPr>
      </w:pPr>
      <w:bookmarkStart w:id="34" w:name="bwBijl_E_HT"/>
      <w:r w:rsidRPr="000022B7">
        <w:rPr>
          <w:rStyle w:val="Verborgentekst"/>
          <w:lang w:val="nl-NL"/>
        </w:rPr>
        <w:t>In onderstaande tabel dient projectspecifiek exact de verwijzing naar de geschiktheidseisen</w:t>
      </w:r>
      <w:bookmarkStart w:id="35" w:name="bwBijl_E_HT1"/>
      <w:r w:rsidRPr="000022B7">
        <w:rPr>
          <w:rStyle w:val="Verborgentekst"/>
          <w:lang w:val="nl-NL"/>
        </w:rPr>
        <w:t xml:space="preserve"> en/of selectiecriteria</w:t>
      </w:r>
      <w:bookmarkEnd w:id="35"/>
      <w:r w:rsidRPr="000022B7">
        <w:rPr>
          <w:rStyle w:val="Verborgentekst"/>
          <w:lang w:val="nl-NL"/>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3024"/>
      </w:tblGrid>
      <w:tr w:rsidR="00B118A0" w:rsidRPr="00B267B1" w:rsidTr="005333F2">
        <w:tc>
          <w:tcPr>
            <w:tcW w:w="4360" w:type="dxa"/>
            <w:shd w:val="clear" w:color="auto" w:fill="auto"/>
          </w:tcPr>
          <w:bookmarkEnd w:id="34"/>
          <w:p w:rsidR="00B118A0" w:rsidRPr="000022B7" w:rsidRDefault="00B118A0" w:rsidP="005333F2">
            <w:pPr>
              <w:rPr>
                <w:rFonts w:cs="Verdana"/>
                <w:color w:val="000000"/>
                <w:lang w:val="nl-NL"/>
              </w:rPr>
            </w:pPr>
            <w:r w:rsidRPr="000022B7">
              <w:rPr>
                <w:rFonts w:cs="Verdana"/>
                <w:b/>
                <w:color w:val="000000"/>
                <w:lang w:val="nl-NL"/>
              </w:rPr>
              <w:t>Verwijzing naar de geschiktheidseis</w:t>
            </w:r>
            <w:bookmarkStart w:id="36" w:name="bwBijl_E_NO_CD_GG0_uit2"/>
            <w:r w:rsidRPr="000022B7">
              <w:rPr>
                <w:rFonts w:cs="Verdana"/>
                <w:b/>
                <w:color w:val="000000"/>
                <w:lang w:val="nl-NL"/>
              </w:rPr>
              <w:t xml:space="preserve"> en/of het selectiecriterium</w:t>
            </w:r>
            <w:bookmarkEnd w:id="36"/>
          </w:p>
          <w:p w:rsidR="00B118A0" w:rsidRPr="000022B7" w:rsidRDefault="00B118A0" w:rsidP="005333F2">
            <w:pPr>
              <w:rPr>
                <w:rFonts w:cs="Verdana"/>
                <w:b/>
                <w:i/>
                <w:color w:val="000000"/>
                <w:sz w:val="16"/>
                <w:szCs w:val="16"/>
                <w:lang w:val="nl-NL"/>
              </w:rPr>
            </w:pPr>
            <w:bookmarkStart w:id="37" w:name="bwBijl_E_HT2"/>
            <w:r w:rsidRPr="000022B7">
              <w:rPr>
                <w:rStyle w:val="Verborgentekst"/>
                <w:lang w:val="nl-NL"/>
              </w:rPr>
              <w:t>Alleen verwijzing om inconsistenties in eisen of criteria te voorkomen</w:t>
            </w:r>
            <w:bookmarkEnd w:id="37"/>
          </w:p>
        </w:tc>
        <w:tc>
          <w:tcPr>
            <w:tcW w:w="3024" w:type="dxa"/>
            <w:shd w:val="clear" w:color="auto" w:fill="auto"/>
          </w:tcPr>
          <w:p w:rsidR="00B118A0" w:rsidRPr="000022B7" w:rsidRDefault="00B118A0" w:rsidP="005333F2">
            <w:pPr>
              <w:rPr>
                <w:rFonts w:cs="Verdana"/>
                <w:b/>
                <w:color w:val="000000"/>
                <w:lang w:val="nl-NL"/>
              </w:rPr>
            </w:pPr>
            <w:r w:rsidRPr="000022B7">
              <w:rPr>
                <w:rFonts w:cs="Verdana"/>
                <w:b/>
                <w:color w:val="000000"/>
                <w:lang w:val="nl-NL"/>
              </w:rPr>
              <w:t>Referentieopdracht nr:</w:t>
            </w:r>
          </w:p>
          <w:p w:rsidR="00B118A0" w:rsidRPr="000022B7" w:rsidRDefault="00B118A0" w:rsidP="005333F2">
            <w:pPr>
              <w:rPr>
                <w:rFonts w:cs="Verdana"/>
                <w:color w:val="000000"/>
                <w:lang w:val="nl-NL"/>
              </w:rPr>
            </w:pPr>
            <w:r w:rsidRPr="000022B7">
              <w:rPr>
                <w:rFonts w:cs="Verdana"/>
                <w:b/>
                <w:color w:val="000000"/>
                <w:lang w:val="nl-NL"/>
              </w:rPr>
              <w:t>Door de ondernemer(s) (gegadigde(n)) in te vullen</w:t>
            </w:r>
          </w:p>
        </w:tc>
      </w:tr>
      <w:tr w:rsidR="00B118A0" w:rsidRPr="000022B7" w:rsidTr="005333F2">
        <w:tc>
          <w:tcPr>
            <w:tcW w:w="4360" w:type="dxa"/>
            <w:shd w:val="clear" w:color="auto" w:fill="auto"/>
          </w:tcPr>
          <w:p w:rsidR="00B118A0" w:rsidRPr="000022B7" w:rsidRDefault="00B118A0" w:rsidP="005333F2">
            <w:pPr>
              <w:rPr>
                <w:rFonts w:cs="Verdana"/>
                <w:b/>
                <w:color w:val="000000"/>
                <w:lang w:val="nl-NL"/>
              </w:rPr>
            </w:pPr>
          </w:p>
          <w:p w:rsidR="00B118A0" w:rsidRPr="000022B7" w:rsidRDefault="00B118A0" w:rsidP="005333F2">
            <w:pPr>
              <w:rPr>
                <w:rFonts w:cs="Verdana"/>
                <w:b/>
                <w:color w:val="000000"/>
                <w:lang w:val="nl-NL"/>
              </w:rPr>
            </w:pPr>
            <w:r w:rsidRPr="000022B7">
              <w:rPr>
                <w:rFonts w:cs="Verdana"/>
                <w:b/>
                <w:color w:val="000000"/>
                <w:lang w:val="nl-NL"/>
              </w:rPr>
              <w:t>Geschiktheidseis</w:t>
            </w:r>
          </w:p>
        </w:tc>
        <w:tc>
          <w:tcPr>
            <w:tcW w:w="3024"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Per geschiktheidseis maximaal 1 referentie</w:t>
            </w:r>
            <w:r w:rsidRPr="000022B7">
              <w:rPr>
                <w:rFonts w:cs="Verdana"/>
                <w:color w:val="000000"/>
                <w:lang w:val="nl-NL"/>
              </w:rPr>
              <w:softHyphen/>
              <w:t>opdracht</w:t>
            </w:r>
          </w:p>
          <w:p w:rsidR="00B118A0" w:rsidRPr="000022B7" w:rsidRDefault="00B118A0" w:rsidP="005333F2">
            <w:pPr>
              <w:rPr>
                <w:rFonts w:cs="Verdana"/>
                <w:color w:val="000000"/>
                <w:lang w:val="nl-NL"/>
              </w:rPr>
            </w:pPr>
          </w:p>
        </w:tc>
      </w:tr>
      <w:tr w:rsidR="00B118A0" w:rsidRPr="000022B7" w:rsidTr="005333F2">
        <w:tc>
          <w:tcPr>
            <w:tcW w:w="4360"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Paragraaf 3.2 lid 3.a</w:t>
            </w:r>
          </w:p>
        </w:tc>
        <w:tc>
          <w:tcPr>
            <w:tcW w:w="3024"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w:t>
            </w:r>
          </w:p>
        </w:tc>
      </w:tr>
      <w:tr w:rsidR="00B118A0" w:rsidRPr="000022B7" w:rsidTr="005333F2">
        <w:tc>
          <w:tcPr>
            <w:tcW w:w="4360"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Paragraaf 3.2 lid 3.b</w:t>
            </w:r>
          </w:p>
        </w:tc>
        <w:tc>
          <w:tcPr>
            <w:tcW w:w="3024"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w:t>
            </w:r>
          </w:p>
        </w:tc>
      </w:tr>
      <w:tr w:rsidR="00B118A0" w:rsidRPr="000022B7" w:rsidTr="005333F2">
        <w:trPr>
          <w:hidden/>
        </w:trPr>
        <w:tc>
          <w:tcPr>
            <w:tcW w:w="4360" w:type="dxa"/>
            <w:shd w:val="clear" w:color="auto" w:fill="auto"/>
          </w:tcPr>
          <w:p w:rsidR="00B118A0" w:rsidRPr="000022B7" w:rsidRDefault="00B118A0" w:rsidP="005333F2">
            <w:pPr>
              <w:rPr>
                <w:rFonts w:cs="Verdana"/>
                <w:vanish/>
                <w:color w:val="E0E0E0"/>
                <w:lang w:val="nl-NL"/>
              </w:rPr>
            </w:pPr>
            <w:bookmarkStart w:id="38" w:name="bwBijl_E_OP_NO_CD_3NE_aan" w:colFirst="0" w:colLast="2"/>
            <w:r w:rsidRPr="000022B7">
              <w:rPr>
                <w:rFonts w:cs="Verdana"/>
                <w:vanish/>
                <w:color w:val="E0E0E0"/>
                <w:lang w:val="nl-NL"/>
              </w:rPr>
              <w:t>Paragraaf 3.2 lid 3.c</w:t>
            </w:r>
          </w:p>
        </w:tc>
        <w:tc>
          <w:tcPr>
            <w:tcW w:w="3024" w:type="dxa"/>
            <w:shd w:val="clear" w:color="auto" w:fill="auto"/>
          </w:tcPr>
          <w:p w:rsidR="00B118A0" w:rsidRPr="000022B7" w:rsidRDefault="00B118A0" w:rsidP="005333F2">
            <w:pPr>
              <w:rPr>
                <w:rFonts w:cs="Verdana"/>
                <w:vanish/>
                <w:color w:val="E0E0E0"/>
                <w:lang w:val="nl-NL"/>
              </w:rPr>
            </w:pPr>
            <w:r w:rsidRPr="000022B7">
              <w:rPr>
                <w:rFonts w:cs="Verdana"/>
                <w:vanish/>
                <w:color w:val="E0E0E0"/>
                <w:lang w:val="nl-NL"/>
              </w:rPr>
              <w:t>…</w:t>
            </w:r>
          </w:p>
        </w:tc>
      </w:tr>
      <w:tr w:rsidR="00B118A0" w:rsidRPr="000022B7" w:rsidTr="005333F2">
        <w:trPr>
          <w:hidden/>
        </w:trPr>
        <w:tc>
          <w:tcPr>
            <w:tcW w:w="4360" w:type="dxa"/>
            <w:shd w:val="clear" w:color="auto" w:fill="auto"/>
          </w:tcPr>
          <w:p w:rsidR="00B118A0" w:rsidRPr="000022B7" w:rsidRDefault="00B118A0" w:rsidP="005333F2">
            <w:pPr>
              <w:rPr>
                <w:rFonts w:cs="Verdana"/>
                <w:vanish/>
                <w:color w:val="E0E0E0"/>
                <w:lang w:val="nl-NL"/>
              </w:rPr>
            </w:pPr>
            <w:r w:rsidRPr="000022B7">
              <w:rPr>
                <w:rFonts w:cs="Verdana"/>
                <w:vanish/>
                <w:color w:val="E0E0E0"/>
                <w:lang w:val="nl-NL"/>
              </w:rPr>
              <w:t>Paragraaf 3.2 lid 3.d</w:t>
            </w:r>
          </w:p>
        </w:tc>
        <w:tc>
          <w:tcPr>
            <w:tcW w:w="3024" w:type="dxa"/>
            <w:shd w:val="clear" w:color="auto" w:fill="auto"/>
          </w:tcPr>
          <w:p w:rsidR="00B118A0" w:rsidRPr="000022B7" w:rsidRDefault="00B118A0" w:rsidP="005333F2">
            <w:pPr>
              <w:rPr>
                <w:rFonts w:cs="Verdana"/>
                <w:vanish/>
                <w:color w:val="E0E0E0"/>
                <w:lang w:val="nl-NL"/>
              </w:rPr>
            </w:pPr>
            <w:r w:rsidRPr="000022B7">
              <w:rPr>
                <w:rFonts w:cs="Verdana"/>
                <w:vanish/>
                <w:color w:val="E0E0E0"/>
                <w:lang w:val="nl-NL"/>
              </w:rPr>
              <w:t>…</w:t>
            </w:r>
          </w:p>
        </w:tc>
      </w:tr>
      <w:tr w:rsidR="00B118A0" w:rsidRPr="00B267B1" w:rsidTr="005333F2">
        <w:tc>
          <w:tcPr>
            <w:tcW w:w="4360" w:type="dxa"/>
            <w:shd w:val="clear" w:color="auto" w:fill="auto"/>
          </w:tcPr>
          <w:p w:rsidR="00B118A0" w:rsidRPr="000022B7" w:rsidRDefault="00B118A0" w:rsidP="005333F2">
            <w:pPr>
              <w:rPr>
                <w:rFonts w:cs="Verdana"/>
                <w:b/>
                <w:color w:val="000000"/>
                <w:lang w:val="nl-NL"/>
              </w:rPr>
            </w:pPr>
            <w:bookmarkStart w:id="39" w:name="bwBijl_E_NO_CD_GG0_uit1"/>
            <w:bookmarkEnd w:id="38"/>
          </w:p>
          <w:p w:rsidR="00B118A0" w:rsidRPr="000022B7" w:rsidRDefault="00B118A0" w:rsidP="005333F2">
            <w:pPr>
              <w:rPr>
                <w:rFonts w:cs="Verdana"/>
                <w:color w:val="000000"/>
                <w:lang w:val="nl-NL"/>
              </w:rPr>
            </w:pPr>
            <w:r w:rsidRPr="000022B7">
              <w:rPr>
                <w:rFonts w:cs="Verdana"/>
                <w:b/>
                <w:color w:val="000000"/>
                <w:lang w:val="nl-NL"/>
              </w:rPr>
              <w:t>Selectiecriterium</w:t>
            </w:r>
          </w:p>
        </w:tc>
        <w:tc>
          <w:tcPr>
            <w:tcW w:w="3024" w:type="dxa"/>
            <w:shd w:val="clear" w:color="auto" w:fill="auto"/>
          </w:tcPr>
          <w:p w:rsidR="00B118A0" w:rsidRPr="000022B7" w:rsidRDefault="00B118A0" w:rsidP="005333F2">
            <w:pPr>
              <w:rPr>
                <w:rFonts w:cs="Verdana"/>
                <w:color w:val="000000"/>
                <w:lang w:val="nl-NL"/>
              </w:rPr>
            </w:pPr>
            <w:r w:rsidRPr="000022B7">
              <w:rPr>
                <w:rStyle w:val="OpmaakprofielArial"/>
                <w:color w:val="000000"/>
                <w:lang w:val="nl-NL"/>
              </w:rPr>
              <w:t>Per selectiecriterium niet meer referentie</w:t>
            </w:r>
            <w:r w:rsidRPr="000022B7">
              <w:rPr>
                <w:rStyle w:val="OpmaakprofielArial"/>
                <w:color w:val="000000"/>
                <w:lang w:val="nl-NL"/>
              </w:rPr>
              <w:softHyphen/>
              <w:t>opdrachten dan nodig voor het behalen van de maximale score</w:t>
            </w:r>
          </w:p>
        </w:tc>
      </w:tr>
      <w:tr w:rsidR="00B118A0" w:rsidRPr="000022B7" w:rsidTr="005333F2">
        <w:tc>
          <w:tcPr>
            <w:tcW w:w="4360"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 xml:space="preserve">Bijlage </w:t>
            </w:r>
            <w:bookmarkStart w:id="40" w:name="bwBijl_E_NO_CD_GG0_uit_F"/>
            <w:r>
              <w:rPr>
                <w:rFonts w:cs="Verdana"/>
                <w:color w:val="000000"/>
                <w:lang w:val="nl-NL"/>
              </w:rPr>
              <w:t>F</w:t>
            </w:r>
            <w:bookmarkEnd w:id="40"/>
            <w:r w:rsidRPr="000022B7">
              <w:rPr>
                <w:rFonts w:cs="Verdana"/>
                <w:color w:val="000000"/>
                <w:lang w:val="nl-NL"/>
              </w:rPr>
              <w:t xml:space="preserve"> nr A</w:t>
            </w:r>
          </w:p>
        </w:tc>
        <w:tc>
          <w:tcPr>
            <w:tcW w:w="3024"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w:t>
            </w:r>
          </w:p>
        </w:tc>
      </w:tr>
      <w:tr w:rsidR="00B118A0" w:rsidRPr="000022B7" w:rsidTr="005333F2">
        <w:tc>
          <w:tcPr>
            <w:tcW w:w="4360"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 xml:space="preserve">Bijlage </w:t>
            </w:r>
            <w:bookmarkStart w:id="41" w:name="bwBijl_E_NO_CD_GG0_uit_F2"/>
            <w:r>
              <w:rPr>
                <w:rFonts w:cs="Verdana"/>
                <w:color w:val="000000"/>
                <w:lang w:val="nl-NL"/>
              </w:rPr>
              <w:t>F</w:t>
            </w:r>
            <w:bookmarkEnd w:id="41"/>
            <w:r w:rsidRPr="000022B7">
              <w:rPr>
                <w:rFonts w:cs="Verdana"/>
                <w:color w:val="000000"/>
                <w:lang w:val="nl-NL"/>
              </w:rPr>
              <w:t xml:space="preserve"> nr B</w:t>
            </w:r>
          </w:p>
        </w:tc>
        <w:tc>
          <w:tcPr>
            <w:tcW w:w="3024"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w:t>
            </w:r>
          </w:p>
        </w:tc>
      </w:tr>
      <w:tr w:rsidR="00B118A0" w:rsidRPr="000022B7" w:rsidTr="005333F2">
        <w:tc>
          <w:tcPr>
            <w:tcW w:w="4360"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 xml:space="preserve">Bijlage </w:t>
            </w:r>
            <w:bookmarkStart w:id="42" w:name="bwBijl_E_NO_CD_GG0_uit_F3"/>
            <w:r>
              <w:rPr>
                <w:rFonts w:cs="Verdana"/>
                <w:color w:val="000000"/>
                <w:lang w:val="nl-NL"/>
              </w:rPr>
              <w:t>F</w:t>
            </w:r>
            <w:bookmarkEnd w:id="42"/>
            <w:r w:rsidRPr="000022B7">
              <w:rPr>
                <w:rFonts w:cs="Verdana"/>
                <w:color w:val="000000"/>
                <w:lang w:val="nl-NL"/>
              </w:rPr>
              <w:t xml:space="preserve"> nr C</w:t>
            </w:r>
          </w:p>
        </w:tc>
        <w:tc>
          <w:tcPr>
            <w:tcW w:w="3024" w:type="dxa"/>
            <w:shd w:val="clear" w:color="auto" w:fill="auto"/>
          </w:tcPr>
          <w:p w:rsidR="00B118A0" w:rsidRPr="000022B7" w:rsidRDefault="00B118A0" w:rsidP="005333F2">
            <w:pPr>
              <w:rPr>
                <w:rFonts w:cs="Verdana"/>
                <w:color w:val="000000"/>
                <w:lang w:val="nl-NL"/>
              </w:rPr>
            </w:pPr>
            <w:r w:rsidRPr="000022B7">
              <w:rPr>
                <w:rFonts w:cs="Verdana"/>
                <w:color w:val="000000"/>
                <w:lang w:val="nl-NL"/>
              </w:rPr>
              <w:t>…</w:t>
            </w:r>
          </w:p>
        </w:tc>
      </w:tr>
      <w:bookmarkEnd w:id="39"/>
    </w:tbl>
    <w:p w:rsidR="00B118A0" w:rsidRPr="000022B7" w:rsidRDefault="00B118A0" w:rsidP="00B118A0">
      <w:pPr>
        <w:spacing w:line="260" w:lineRule="atLeast"/>
        <w:rPr>
          <w:rFonts w:cs="Verdana"/>
          <w:color w:val="000000"/>
          <w:lang w:val="nl-NL"/>
        </w:rPr>
      </w:pPr>
    </w:p>
    <w:p w:rsidR="00B118A0" w:rsidRPr="000022B7" w:rsidRDefault="00B118A0" w:rsidP="00CF3646">
      <w:pPr>
        <w:pStyle w:val="Lijstalinea"/>
        <w:numPr>
          <w:ilvl w:val="0"/>
          <w:numId w:val="22"/>
        </w:numPr>
        <w:spacing w:line="240" w:lineRule="exact"/>
        <w:ind w:left="357" w:hanging="357"/>
        <w:contextualSpacing/>
        <w:rPr>
          <w:rFonts w:cs="RijksoverheidSansText-Regular"/>
          <w:color w:val="000000"/>
          <w:lang w:val="nl-NL"/>
        </w:rPr>
      </w:pPr>
      <w:r w:rsidRPr="000022B7">
        <w:rPr>
          <w:rFonts w:cs="RijksoverheidSansText-Regular"/>
          <w:color w:val="000000"/>
          <w:lang w:val="nl-NL"/>
        </w:rPr>
        <w:t xml:space="preserve">De ondernemer(s) </w:t>
      </w:r>
      <w:bookmarkStart w:id="43" w:name="bwBijl_E_NO_CD_2"/>
      <w:r w:rsidRPr="000022B7">
        <w:rPr>
          <w:rFonts w:cs="RijksoverheidSansText-Regular"/>
          <w:color w:val="000000"/>
          <w:lang w:val="nl-NL"/>
        </w:rPr>
        <w:t>(gegadigde(n))</w:t>
      </w:r>
      <w:bookmarkEnd w:id="43"/>
      <w:r w:rsidRPr="000022B7">
        <w:rPr>
          <w:rFonts w:cs="RijksoverheidSansText-Regular"/>
          <w:color w:val="000000"/>
          <w:lang w:val="nl-NL"/>
        </w:rPr>
        <w:t xml:space="preserve"> vult (vullen) per referentieopdracht de volgende gegevens in. Onderstaande tabel dient zo vaak als nodig herhaald en ingevuld te worden.</w:t>
      </w:r>
    </w:p>
    <w:p w:rsidR="00B118A0" w:rsidRPr="000022B7" w:rsidRDefault="00B118A0" w:rsidP="00B118A0">
      <w:pPr>
        <w:spacing w:line="260" w:lineRule="atLeast"/>
        <w:rPr>
          <w:rFonts w:cs="Verdana"/>
          <w:color w:val="000000"/>
          <w:lang w:val="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B118A0" w:rsidRPr="000022B7" w:rsidTr="005333F2">
        <w:tc>
          <w:tcPr>
            <w:tcW w:w="7617" w:type="dxa"/>
            <w:gridSpan w:val="2"/>
            <w:tcBorders>
              <w:top w:val="single" w:sz="4" w:space="0" w:color="auto"/>
              <w:left w:val="single" w:sz="4" w:space="0" w:color="auto"/>
              <w:bottom w:val="single" w:sz="4" w:space="0" w:color="auto"/>
              <w:right w:val="single" w:sz="4" w:space="0" w:color="auto"/>
            </w:tcBorders>
          </w:tcPr>
          <w:p w:rsidR="00B118A0" w:rsidRPr="000022B7" w:rsidRDefault="00B118A0" w:rsidP="005333F2">
            <w:pPr>
              <w:suppressAutoHyphens/>
              <w:jc w:val="center"/>
              <w:rPr>
                <w:rFonts w:cs="Verdana"/>
                <w:b/>
                <w:bCs/>
                <w:color w:val="000000"/>
                <w:lang w:val="nl-NL"/>
              </w:rPr>
            </w:pPr>
          </w:p>
          <w:p w:rsidR="00B118A0" w:rsidRPr="000022B7" w:rsidRDefault="00B118A0" w:rsidP="005333F2">
            <w:pPr>
              <w:suppressAutoHyphens/>
              <w:jc w:val="center"/>
              <w:rPr>
                <w:rFonts w:cs="Verdana"/>
                <w:b/>
                <w:bCs/>
                <w:color w:val="000000"/>
                <w:lang w:val="nl-NL"/>
              </w:rPr>
            </w:pPr>
            <w:r w:rsidRPr="000022B7">
              <w:rPr>
                <w:rFonts w:cs="Verdana"/>
                <w:b/>
                <w:bCs/>
                <w:color w:val="000000"/>
                <w:lang w:val="nl-NL"/>
              </w:rPr>
              <w:t>REFERENTIEOPDRACHT NR: …</w:t>
            </w:r>
          </w:p>
          <w:p w:rsidR="00B118A0" w:rsidRPr="000022B7" w:rsidRDefault="00B118A0" w:rsidP="005333F2">
            <w:pPr>
              <w:jc w:val="center"/>
              <w:rPr>
                <w:rFonts w:cs="Verdana"/>
                <w:b/>
                <w:bCs/>
                <w:color w:val="000000"/>
                <w:lang w:val="nl-NL"/>
              </w:rPr>
            </w:pP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color w:val="000000"/>
                <w:lang w:val="nl-NL"/>
              </w:rPr>
            </w:pPr>
            <w:r w:rsidRPr="000022B7">
              <w:rPr>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Overeengekomen bedrag</w:t>
            </w:r>
          </w:p>
          <w:p w:rsidR="00B118A0" w:rsidRPr="000022B7" w:rsidRDefault="00B118A0" w:rsidP="005333F2">
            <w:pPr>
              <w:rPr>
                <w:rFonts w:cs="Verdana"/>
                <w:color w:val="000000"/>
                <w:lang w:val="nl-NL"/>
              </w:rPr>
            </w:pPr>
            <w:r w:rsidRPr="000022B7">
              <w:rPr>
                <w:rFonts w:cs="Verdana"/>
                <w:color w:val="000000"/>
                <w:lang w:val="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Arial"/>
                <w:color w:val="000000"/>
                <w:lang w:val="nl-NL"/>
              </w:rPr>
              <w:t xml:space="preserve">€ </w:t>
            </w:r>
            <w:r w:rsidRPr="000022B7">
              <w:rPr>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Arial"/>
                <w:color w:val="000000"/>
                <w:lang w:val="nl-NL"/>
              </w:rPr>
              <w:t xml:space="preserve">€ </w:t>
            </w:r>
            <w:r w:rsidRPr="000022B7">
              <w:rPr>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Datum van oplevering</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color w:val="000000"/>
                <w:lang w:val="nl-NL"/>
              </w:rPr>
              <w:t>…</w:t>
            </w:r>
          </w:p>
        </w:tc>
      </w:tr>
      <w:tr w:rsidR="00B118A0" w:rsidRPr="00B267B1" w:rsidTr="005333F2">
        <w:trPr>
          <w:trHeight w:val="295"/>
        </w:trPr>
        <w:tc>
          <w:tcPr>
            <w:tcW w:w="7617" w:type="dxa"/>
            <w:gridSpan w:val="2"/>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 xml:space="preserve">Indien de referentieopdracht is uitgevoerd door een </w:t>
            </w:r>
            <w:r w:rsidRPr="000022B7">
              <w:rPr>
                <w:rFonts w:cs="V&amp;W Syntax (Adobe)"/>
                <w:color w:val="000000"/>
                <w:lang w:val="nl-NL"/>
              </w:rPr>
              <w:t>samenwerkingsverband van ondernemers</w:t>
            </w:r>
            <w:r w:rsidRPr="000022B7">
              <w:rPr>
                <w:rFonts w:cs="Verdana"/>
                <w:color w:val="000000"/>
                <w:lang w:val="nl-NL"/>
              </w:rPr>
              <w:t xml:space="preserve"> (combinatie)</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 xml:space="preserve">De namen van de overige participanten in het </w:t>
            </w:r>
            <w:r w:rsidRPr="000022B7">
              <w:rPr>
                <w:rFonts w:cs="V&amp;W Syntax (Adobe)"/>
                <w:color w:val="000000"/>
                <w:lang w:val="nl-NL"/>
              </w:rPr>
              <w:t>samenwerkingsverband van ondernemers</w:t>
            </w:r>
            <w:r w:rsidRPr="000022B7">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pStyle w:val="Broodtekst"/>
              <w:rPr>
                <w:rStyle w:val="Verborgentekst"/>
                <w:b w:val="0"/>
                <w:i w:val="0"/>
                <w:vanish w:val="0"/>
                <w:color w:val="000000"/>
                <w:lang w:val="nl-NL"/>
              </w:rPr>
            </w:pPr>
            <w:r w:rsidRPr="000022B7">
              <w:rPr>
                <w:rStyle w:val="Verborgentekst"/>
                <w:b w:val="0"/>
                <w:i w:val="0"/>
                <w:vanish w:val="0"/>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pStyle w:val="Broodtekst"/>
              <w:rPr>
                <w:rStyle w:val="Verborgentekst"/>
                <w:b w:val="0"/>
                <w:i w:val="0"/>
                <w:vanish w:val="0"/>
                <w:color w:val="000000"/>
                <w:lang w:val="nl-NL"/>
              </w:rPr>
            </w:pPr>
            <w:r w:rsidRPr="000022B7">
              <w:rPr>
                <w:rStyle w:val="Verborgentekst"/>
                <w:b w:val="0"/>
                <w:i w:val="0"/>
                <w:vanish w:val="0"/>
                <w:color w:val="000000"/>
                <w:lang w:val="nl-NL"/>
              </w:rPr>
              <w:t>…</w:t>
            </w:r>
          </w:p>
        </w:tc>
      </w:tr>
      <w:tr w:rsidR="00B118A0" w:rsidRPr="000022B7" w:rsidTr="005333F2">
        <w:tc>
          <w:tcPr>
            <w:tcW w:w="4500"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 xml:space="preserve">Percentage aandeel van iedere participant in het </w:t>
            </w:r>
            <w:r w:rsidRPr="000022B7">
              <w:rPr>
                <w:rFonts w:cs="V&amp;W Syntax (Adobe)"/>
                <w:color w:val="000000"/>
                <w:lang w:val="nl-NL"/>
              </w:rPr>
              <w:t>samenwerkingsverband van ondernemers</w:t>
            </w:r>
            <w:r w:rsidRPr="000022B7">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sz w:val="16"/>
                <w:szCs w:val="16"/>
                <w:lang w:val="nl-NL"/>
              </w:rPr>
            </w:pPr>
            <w:r w:rsidRPr="000022B7">
              <w:rPr>
                <w:rFonts w:cs="Verdana"/>
                <w:color w:val="000000"/>
                <w:sz w:val="16"/>
                <w:szCs w:val="16"/>
                <w:lang w:val="nl-NL"/>
              </w:rPr>
              <w:t>…</w:t>
            </w:r>
          </w:p>
        </w:tc>
      </w:tr>
      <w:tr w:rsidR="00B118A0" w:rsidRPr="00B267B1" w:rsidTr="005333F2">
        <w:tc>
          <w:tcPr>
            <w:tcW w:w="7617" w:type="dxa"/>
            <w:gridSpan w:val="2"/>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Toelichting op de gevraagde technische bekwaamheid opgedaan in deze referentieopdracht (maximaal 250 woorden)</w:t>
            </w:r>
          </w:p>
        </w:tc>
      </w:tr>
      <w:tr w:rsidR="00B118A0" w:rsidRPr="000022B7" w:rsidTr="005333F2">
        <w:tc>
          <w:tcPr>
            <w:tcW w:w="7617" w:type="dxa"/>
            <w:gridSpan w:val="2"/>
            <w:tcBorders>
              <w:top w:val="single" w:sz="4" w:space="0" w:color="auto"/>
              <w:left w:val="single" w:sz="4" w:space="0" w:color="auto"/>
              <w:bottom w:val="single" w:sz="4" w:space="0" w:color="auto"/>
              <w:right w:val="single" w:sz="4" w:space="0" w:color="auto"/>
            </w:tcBorders>
          </w:tcPr>
          <w:p w:rsidR="00B118A0" w:rsidRPr="000022B7" w:rsidRDefault="00B118A0" w:rsidP="005333F2">
            <w:pPr>
              <w:rPr>
                <w:rFonts w:cs="Verdana"/>
                <w:color w:val="000000"/>
                <w:lang w:val="nl-NL"/>
              </w:rPr>
            </w:pPr>
            <w:r w:rsidRPr="000022B7">
              <w:rPr>
                <w:rFonts w:cs="Verdana"/>
                <w:color w:val="000000"/>
                <w:lang w:val="nl-NL"/>
              </w:rPr>
              <w:t>…</w:t>
            </w:r>
          </w:p>
          <w:p w:rsidR="00B118A0" w:rsidRPr="000022B7" w:rsidRDefault="00B118A0" w:rsidP="005333F2">
            <w:pPr>
              <w:rPr>
                <w:rFonts w:cs="Verdana"/>
                <w:color w:val="000000"/>
                <w:lang w:val="nl-NL"/>
              </w:rPr>
            </w:pPr>
          </w:p>
          <w:p w:rsidR="00B118A0" w:rsidRPr="000022B7" w:rsidRDefault="00B118A0" w:rsidP="005333F2">
            <w:pPr>
              <w:rPr>
                <w:rFonts w:cs="Verdana"/>
                <w:color w:val="000000"/>
                <w:lang w:val="nl-NL"/>
              </w:rPr>
            </w:pPr>
          </w:p>
        </w:tc>
      </w:tr>
    </w:tbl>
    <w:p w:rsidR="00B118A0" w:rsidRPr="000022B7" w:rsidRDefault="00B118A0" w:rsidP="00B118A0">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lang w:val="nl-NL"/>
        </w:rPr>
      </w:pPr>
      <w:bookmarkStart w:id="44" w:name="bwBijl_F_GG0_uit_NO_CD_HT_7"/>
      <w:bookmarkEnd w:id="31"/>
    </w:p>
    <w:p w:rsidR="00B118A0" w:rsidRPr="000022B7" w:rsidRDefault="00B118A0" w:rsidP="00B118A0">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lang w:val="nl-NL"/>
        </w:rPr>
      </w:pPr>
      <w:r w:rsidRPr="000022B7">
        <w:rPr>
          <w:rStyle w:val="Verborgentekst"/>
          <w:lang w:val="nl-NL"/>
        </w:rPr>
        <w:t>Voorbeelden selectiecriteria</w:t>
      </w:r>
    </w:p>
    <w:p w:rsidR="00B118A0" w:rsidRPr="000022B7" w:rsidRDefault="00B118A0" w:rsidP="00B118A0">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lang w:val="nl-NL"/>
        </w:rPr>
      </w:pPr>
    </w:p>
    <w:p w:rsidR="00B118A0" w:rsidRPr="000022B7" w:rsidRDefault="00B118A0" w:rsidP="00B118A0">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lang w:val="nl-NL"/>
        </w:rPr>
      </w:pPr>
      <w:r w:rsidRPr="000022B7">
        <w:rPr>
          <w:rStyle w:val="Verborgentekst"/>
          <w:lang w:val="nl-NL"/>
        </w:rPr>
        <w:t xml:space="preserve">Risico gestuurd: aanvullende technische bekwaamheden. </w:t>
      </w:r>
    </w:p>
    <w:p w:rsidR="00B118A0" w:rsidRPr="000022B7" w:rsidRDefault="00B118A0" w:rsidP="00B118A0">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lang w:val="nl-NL"/>
        </w:rPr>
      </w:pPr>
      <w:r w:rsidRPr="000022B7">
        <w:rPr>
          <w:rStyle w:val="Verborgentekst"/>
          <w:lang w:val="nl-NL"/>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5"/>
        <w:gridCol w:w="1700"/>
        <w:gridCol w:w="867"/>
      </w:tblGrid>
      <w:tr w:rsidR="00B118A0" w:rsidRPr="000972FC" w:rsidTr="005333F2">
        <w:trPr>
          <w:hidden/>
        </w:trPr>
        <w:tc>
          <w:tcPr>
            <w:tcW w:w="6480" w:type="dxa"/>
          </w:tcPr>
          <w:p w:rsidR="00B118A0" w:rsidRPr="000022B7" w:rsidRDefault="00B118A0" w:rsidP="005333F2">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lang w:val="nl-NL"/>
              </w:rPr>
            </w:pPr>
            <w:r w:rsidRPr="000022B7">
              <w:rPr>
                <w:rStyle w:val="Verborgentekst"/>
                <w:lang w:val="nl-NL"/>
              </w:rPr>
              <w:t>A</w:t>
            </w:r>
            <w:r w:rsidRPr="000022B7">
              <w:rPr>
                <w:rStyle w:val="Verborgentekst"/>
                <w:lang w:val="nl-NL"/>
              </w:rPr>
              <w:tab/>
              <w:t>De gegadigde heeft in de periode van vijf jaar voorafgaande aan de uiterste datum voor ontvangst van de verzoeken tot deelneming aantoonbaar ervaring opgedaan met het ontwerpen en uitvoeren van een brug in een auto(snel)weg met een overspanning van ten minste 100 meter.</w:t>
            </w:r>
          </w:p>
          <w:p w:rsidR="00B118A0" w:rsidRPr="000022B7" w:rsidRDefault="00B118A0" w:rsidP="005333F2">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lang w:val="nl-NL"/>
              </w:rPr>
            </w:pPr>
          </w:p>
        </w:tc>
        <w:tc>
          <w:tcPr>
            <w:tcW w:w="2160" w:type="dxa"/>
          </w:tcPr>
          <w:p w:rsidR="00B118A0" w:rsidRPr="00B671D5" w:rsidRDefault="00B118A0" w:rsidP="005333F2">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lang w:val="nl-NL"/>
              </w:rPr>
            </w:pPr>
            <w:r w:rsidRPr="00B671D5">
              <w:rPr>
                <w:rStyle w:val="Verborgentekst"/>
                <w:lang w:val="nl-NL"/>
              </w:rPr>
              <w:t>Bijvoorbeeld:</w:t>
            </w:r>
          </w:p>
          <w:p w:rsidR="00B118A0" w:rsidRPr="00B671D5" w:rsidRDefault="00B118A0" w:rsidP="005333F2">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lang w:val="nl-NL"/>
              </w:rPr>
            </w:pPr>
            <w:r w:rsidRPr="00B671D5">
              <w:rPr>
                <w:rStyle w:val="Verborgentekst"/>
                <w:lang w:val="nl-NL"/>
              </w:rPr>
              <w:t>1 ref. = 5 punten</w:t>
            </w:r>
          </w:p>
        </w:tc>
        <w:tc>
          <w:tcPr>
            <w:tcW w:w="1080" w:type="dxa"/>
          </w:tcPr>
          <w:p w:rsidR="00B118A0" w:rsidRPr="00B671D5" w:rsidRDefault="00B118A0" w:rsidP="005333F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rStyle w:val="Verborgentekst"/>
                <w:lang w:val="nl-NL"/>
              </w:rPr>
            </w:pPr>
          </w:p>
        </w:tc>
      </w:tr>
    </w:tbl>
    <w:p w:rsidR="00B118A0" w:rsidRPr="00FF24A1" w:rsidRDefault="00B118A0" w:rsidP="00B118A0">
      <w:pPr>
        <w:rPr>
          <w:vanish/>
          <w:color w:val="E0E0E0"/>
          <w:lang w:val="nl-NL"/>
        </w:rPr>
      </w:pPr>
      <w:bookmarkStart w:id="45" w:name="_Bijlage_A_Vereiste_mapindeling_bij_"/>
      <w:bookmarkStart w:id="46" w:name="_Toc496111704"/>
      <w:bookmarkStart w:id="47" w:name="bwkopBijlage_G"/>
      <w:bookmarkEnd w:id="44"/>
      <w:bookmarkEnd w:id="45"/>
      <w:r w:rsidRPr="00FF24A1">
        <w:rPr>
          <w:vanish/>
          <w:color w:val="E0E0E0"/>
          <w:lang w:val="nl-NL"/>
        </w:rPr>
        <w:t>Ter inzage liggende documenten</w:t>
      </w:r>
      <w:bookmarkEnd w:id="46"/>
    </w:p>
    <w:p w:rsidR="00B118A0" w:rsidRPr="000022B7" w:rsidRDefault="00B118A0" w:rsidP="00B118A0">
      <w:pPr>
        <w:pStyle w:val="RapportBijschrift"/>
        <w:rPr>
          <w:rFonts w:cs="Arial"/>
          <w:bCs/>
          <w:vanish/>
          <w:color w:val="E0E0E0"/>
          <w:lang w:val="nl-NL"/>
        </w:rPr>
      </w:pPr>
      <w:bookmarkStart w:id="48" w:name="bwBijl_G_ChkTLD_Kop"/>
      <w:bookmarkEnd w:id="47"/>
      <w:r w:rsidRPr="000022B7">
        <w:rPr>
          <w:rFonts w:cs="Arial"/>
          <w:bCs/>
          <w:vanish/>
          <w:color w:val="E0E0E0"/>
          <w:lang w:val="nl-NL"/>
        </w:rPr>
        <w:t>De volgende documenten liggen ter inzage</w:t>
      </w:r>
    </w:p>
    <w:p w:rsidR="00B118A0" w:rsidRPr="000022B7" w:rsidRDefault="00B118A0" w:rsidP="00B118A0">
      <w:pPr>
        <w:rPr>
          <w:vanish/>
          <w:color w:val="E0E0E0"/>
          <w:lang w:val="nl-NL"/>
        </w:rPr>
      </w:pPr>
    </w:p>
    <w:bookmarkStart w:id="49" w:name="bwBijl_G_ChkTLD_aan_1"/>
    <w:p w:rsidR="00B118A0" w:rsidRPr="000022B7" w:rsidRDefault="00B118A0" w:rsidP="00CF3646">
      <w:pPr>
        <w:numPr>
          <w:ilvl w:val="0"/>
          <w:numId w:val="18"/>
        </w:numPr>
        <w:tabs>
          <w:tab w:val="clear" w:pos="720"/>
          <w:tab w:val="num" w:pos="360"/>
        </w:tabs>
        <w:ind w:left="357" w:hanging="357"/>
        <w:rPr>
          <w:b/>
          <w:bCs/>
          <w:iCs/>
          <w:vanish/>
          <w:color w:val="E0E0E0"/>
          <w:lang w:val="nl-NL"/>
        </w:rPr>
      </w:pPr>
      <w:r w:rsidRPr="000022B7">
        <w:rPr>
          <w:rStyle w:val="Verborgentekst"/>
          <w:b w:val="0"/>
          <w:i w:val="0"/>
          <w:color w:val="E0E0E0"/>
          <w:lang w:val="nl-NL"/>
        </w:rPr>
        <w:fldChar w:fldCharType="begin">
          <w:ffData>
            <w:name w:val=""/>
            <w:enabled/>
            <w:calcOnExit w:val="0"/>
            <w:textInput>
              <w:default w:val="&lt;Vul document in&gt;"/>
            </w:textInput>
          </w:ffData>
        </w:fldChar>
      </w:r>
      <w:r w:rsidRPr="000022B7">
        <w:rPr>
          <w:rStyle w:val="Verborgentekst"/>
          <w:b w:val="0"/>
          <w:i w:val="0"/>
          <w:color w:val="E0E0E0"/>
          <w:lang w:val="nl-NL"/>
        </w:rPr>
        <w:instrText xml:space="preserve"> FORMTEXT </w:instrText>
      </w:r>
      <w:r w:rsidRPr="000022B7">
        <w:rPr>
          <w:rStyle w:val="Verborgentekst"/>
          <w:b w:val="0"/>
          <w:i w:val="0"/>
          <w:color w:val="E0E0E0"/>
          <w:lang w:val="nl-NL"/>
        </w:rPr>
      </w:r>
      <w:r w:rsidRPr="000022B7">
        <w:rPr>
          <w:rStyle w:val="Verborgentekst"/>
          <w:b w:val="0"/>
          <w:i w:val="0"/>
          <w:color w:val="E0E0E0"/>
          <w:lang w:val="nl-NL"/>
        </w:rPr>
        <w:fldChar w:fldCharType="separate"/>
      </w:r>
      <w:r>
        <w:rPr>
          <w:rStyle w:val="Verborgentekst"/>
          <w:b w:val="0"/>
          <w:i w:val="0"/>
          <w:noProof/>
          <w:color w:val="E0E0E0"/>
          <w:lang w:val="nl-NL"/>
        </w:rPr>
        <w:t>&lt;Vul document in&gt;</w:t>
      </w:r>
      <w:r w:rsidRPr="000022B7">
        <w:rPr>
          <w:rStyle w:val="Verborgentekst"/>
          <w:b w:val="0"/>
          <w:i w:val="0"/>
          <w:color w:val="E0E0E0"/>
          <w:lang w:val="nl-NL"/>
        </w:rPr>
        <w:fldChar w:fldCharType="end"/>
      </w:r>
      <w:bookmarkEnd w:id="49"/>
    </w:p>
    <w:bookmarkStart w:id="50" w:name="bwBijl_G_ChkTLD_aan_2"/>
    <w:p w:rsidR="00B118A0" w:rsidRPr="000022B7" w:rsidRDefault="00B118A0" w:rsidP="00CF3646">
      <w:pPr>
        <w:numPr>
          <w:ilvl w:val="0"/>
          <w:numId w:val="19"/>
        </w:numPr>
        <w:tabs>
          <w:tab w:val="clear" w:pos="720"/>
          <w:tab w:val="num" w:pos="360"/>
        </w:tabs>
        <w:ind w:left="357" w:hanging="357"/>
        <w:rPr>
          <w:b/>
          <w:bCs/>
          <w:iCs/>
          <w:vanish/>
          <w:color w:val="E0E0E0"/>
          <w:lang w:val="nl-NL"/>
        </w:rPr>
      </w:pPr>
      <w:r w:rsidRPr="000022B7">
        <w:rPr>
          <w:rStyle w:val="Verborgentekst"/>
          <w:b w:val="0"/>
          <w:i w:val="0"/>
          <w:color w:val="E0E0E0"/>
          <w:lang w:val="nl-NL"/>
        </w:rPr>
        <w:fldChar w:fldCharType="begin">
          <w:ffData>
            <w:name w:val=""/>
            <w:enabled/>
            <w:calcOnExit w:val="0"/>
            <w:textInput>
              <w:default w:val="&lt;Vul document in&gt;"/>
            </w:textInput>
          </w:ffData>
        </w:fldChar>
      </w:r>
      <w:r w:rsidRPr="000022B7">
        <w:rPr>
          <w:rStyle w:val="Verborgentekst"/>
          <w:b w:val="0"/>
          <w:i w:val="0"/>
          <w:color w:val="E0E0E0"/>
          <w:lang w:val="nl-NL"/>
        </w:rPr>
        <w:instrText xml:space="preserve"> FORMTEXT </w:instrText>
      </w:r>
      <w:r w:rsidRPr="000022B7">
        <w:rPr>
          <w:rStyle w:val="Verborgentekst"/>
          <w:b w:val="0"/>
          <w:i w:val="0"/>
          <w:color w:val="E0E0E0"/>
          <w:lang w:val="nl-NL"/>
        </w:rPr>
      </w:r>
      <w:r w:rsidRPr="000022B7">
        <w:rPr>
          <w:rStyle w:val="Verborgentekst"/>
          <w:b w:val="0"/>
          <w:i w:val="0"/>
          <w:color w:val="E0E0E0"/>
          <w:lang w:val="nl-NL"/>
        </w:rPr>
        <w:fldChar w:fldCharType="separate"/>
      </w:r>
      <w:r>
        <w:rPr>
          <w:rStyle w:val="Verborgentekst"/>
          <w:b w:val="0"/>
          <w:i w:val="0"/>
          <w:noProof/>
          <w:color w:val="E0E0E0"/>
          <w:lang w:val="nl-NL"/>
        </w:rPr>
        <w:t>&lt;Vul document in&gt;</w:t>
      </w:r>
      <w:r w:rsidRPr="000022B7">
        <w:rPr>
          <w:rStyle w:val="Verborgentekst"/>
          <w:b w:val="0"/>
          <w:i w:val="0"/>
          <w:color w:val="E0E0E0"/>
          <w:lang w:val="nl-NL"/>
        </w:rPr>
        <w:fldChar w:fldCharType="end"/>
      </w:r>
      <w:bookmarkEnd w:id="50"/>
    </w:p>
    <w:bookmarkStart w:id="51" w:name="bwBijl_G_ChkTLD_aan_3"/>
    <w:p w:rsidR="00B118A0" w:rsidRPr="000022B7" w:rsidRDefault="00B118A0" w:rsidP="00CF3646">
      <w:pPr>
        <w:numPr>
          <w:ilvl w:val="0"/>
          <w:numId w:val="20"/>
        </w:numPr>
        <w:tabs>
          <w:tab w:val="clear" w:pos="720"/>
          <w:tab w:val="num" w:pos="360"/>
        </w:tabs>
        <w:ind w:left="357" w:hanging="357"/>
        <w:rPr>
          <w:b/>
          <w:bCs/>
          <w:iCs/>
          <w:vanish/>
          <w:color w:val="E0E0E0"/>
          <w:lang w:val="nl-NL"/>
        </w:rPr>
      </w:pPr>
      <w:r w:rsidRPr="000022B7">
        <w:rPr>
          <w:rStyle w:val="Verborgentekst"/>
          <w:b w:val="0"/>
          <w:i w:val="0"/>
          <w:color w:val="E0E0E0"/>
          <w:lang w:val="nl-NL"/>
        </w:rPr>
        <w:fldChar w:fldCharType="begin">
          <w:ffData>
            <w:name w:val=""/>
            <w:enabled/>
            <w:calcOnExit w:val="0"/>
            <w:textInput>
              <w:default w:val="&lt;Vul document in&gt;"/>
            </w:textInput>
          </w:ffData>
        </w:fldChar>
      </w:r>
      <w:r w:rsidRPr="000022B7">
        <w:rPr>
          <w:rStyle w:val="Verborgentekst"/>
          <w:b w:val="0"/>
          <w:i w:val="0"/>
          <w:color w:val="E0E0E0"/>
          <w:lang w:val="nl-NL"/>
        </w:rPr>
        <w:instrText xml:space="preserve"> FORMTEXT </w:instrText>
      </w:r>
      <w:r w:rsidRPr="000022B7">
        <w:rPr>
          <w:rStyle w:val="Verborgentekst"/>
          <w:b w:val="0"/>
          <w:i w:val="0"/>
          <w:color w:val="E0E0E0"/>
          <w:lang w:val="nl-NL"/>
        </w:rPr>
      </w:r>
      <w:r w:rsidRPr="000022B7">
        <w:rPr>
          <w:rStyle w:val="Verborgentekst"/>
          <w:b w:val="0"/>
          <w:i w:val="0"/>
          <w:color w:val="E0E0E0"/>
          <w:lang w:val="nl-NL"/>
        </w:rPr>
        <w:fldChar w:fldCharType="separate"/>
      </w:r>
      <w:r>
        <w:rPr>
          <w:rStyle w:val="Verborgentekst"/>
          <w:b w:val="0"/>
          <w:i w:val="0"/>
          <w:noProof/>
          <w:color w:val="E0E0E0"/>
          <w:lang w:val="nl-NL"/>
        </w:rPr>
        <w:t>&lt;Vul document in&gt;</w:t>
      </w:r>
      <w:r w:rsidRPr="000022B7">
        <w:rPr>
          <w:rStyle w:val="Verborgentekst"/>
          <w:b w:val="0"/>
          <w:i w:val="0"/>
          <w:color w:val="E0E0E0"/>
          <w:lang w:val="nl-NL"/>
        </w:rPr>
        <w:fldChar w:fldCharType="end"/>
      </w:r>
      <w:bookmarkEnd w:id="51"/>
    </w:p>
    <w:bookmarkStart w:id="52" w:name="bwBijl_G_ChkTLD_aan_4"/>
    <w:p w:rsidR="00B118A0" w:rsidRPr="000022B7" w:rsidRDefault="00B118A0" w:rsidP="00CF3646">
      <w:pPr>
        <w:numPr>
          <w:ilvl w:val="0"/>
          <w:numId w:val="21"/>
        </w:numPr>
        <w:tabs>
          <w:tab w:val="clear" w:pos="720"/>
          <w:tab w:val="num" w:pos="360"/>
        </w:tabs>
        <w:ind w:left="357" w:hanging="357"/>
        <w:rPr>
          <w:b/>
          <w:bCs/>
          <w:iCs/>
          <w:vanish/>
          <w:color w:val="E0E0E0"/>
          <w:lang w:val="nl-NL"/>
        </w:rPr>
      </w:pPr>
      <w:r w:rsidRPr="000022B7">
        <w:rPr>
          <w:rStyle w:val="Verborgentekst"/>
          <w:b w:val="0"/>
          <w:i w:val="0"/>
          <w:color w:val="E0E0E0"/>
          <w:lang w:val="nl-NL"/>
        </w:rPr>
        <w:fldChar w:fldCharType="begin">
          <w:ffData>
            <w:name w:val=""/>
            <w:enabled/>
            <w:calcOnExit w:val="0"/>
            <w:textInput>
              <w:default w:val="&lt;Vul document in&gt;"/>
            </w:textInput>
          </w:ffData>
        </w:fldChar>
      </w:r>
      <w:r w:rsidRPr="000022B7">
        <w:rPr>
          <w:rStyle w:val="Verborgentekst"/>
          <w:b w:val="0"/>
          <w:i w:val="0"/>
          <w:color w:val="E0E0E0"/>
          <w:lang w:val="nl-NL"/>
        </w:rPr>
        <w:instrText xml:space="preserve"> FORMTEXT </w:instrText>
      </w:r>
      <w:r w:rsidRPr="000022B7">
        <w:rPr>
          <w:rStyle w:val="Verborgentekst"/>
          <w:b w:val="0"/>
          <w:i w:val="0"/>
          <w:color w:val="E0E0E0"/>
          <w:lang w:val="nl-NL"/>
        </w:rPr>
      </w:r>
      <w:r w:rsidRPr="000022B7">
        <w:rPr>
          <w:rStyle w:val="Verborgentekst"/>
          <w:b w:val="0"/>
          <w:i w:val="0"/>
          <w:color w:val="E0E0E0"/>
          <w:lang w:val="nl-NL"/>
        </w:rPr>
        <w:fldChar w:fldCharType="separate"/>
      </w:r>
      <w:r>
        <w:rPr>
          <w:rStyle w:val="Verborgentekst"/>
          <w:b w:val="0"/>
          <w:i w:val="0"/>
          <w:noProof/>
          <w:color w:val="E0E0E0"/>
          <w:lang w:val="nl-NL"/>
        </w:rPr>
        <w:t>&lt;Vul document in&gt;</w:t>
      </w:r>
      <w:r w:rsidRPr="000022B7">
        <w:rPr>
          <w:rStyle w:val="Verborgentekst"/>
          <w:b w:val="0"/>
          <w:i w:val="0"/>
          <w:color w:val="E0E0E0"/>
          <w:lang w:val="nl-NL"/>
        </w:rPr>
        <w:fldChar w:fldCharType="end"/>
      </w:r>
      <w:bookmarkEnd w:id="52"/>
    </w:p>
    <w:p w:rsidR="00B118A0" w:rsidRPr="00E40B9C" w:rsidRDefault="00CF3646" w:rsidP="00CF3646">
      <w:pPr>
        <w:pStyle w:val="BijlageGenummerdKop"/>
        <w:numPr>
          <w:ilvl w:val="0"/>
          <w:numId w:val="0"/>
        </w:numPr>
        <w:ind w:left="-1134"/>
      </w:pPr>
      <w:bookmarkStart w:id="53" w:name="_Toc143161626"/>
      <w:bookmarkEnd w:id="48"/>
      <w:r>
        <w:lastRenderedPageBreak/>
        <w:t>Bijlage G</w:t>
      </w:r>
      <w:r>
        <w:tab/>
        <w:t xml:space="preserve">   </w:t>
      </w:r>
      <w:r w:rsidR="00B118A0" w:rsidRPr="00E40B9C">
        <w:t>Inschrijvingsbiljet</w:t>
      </w:r>
      <w:bookmarkEnd w:id="53"/>
    </w:p>
    <w:p w:rsidR="00B118A0" w:rsidRPr="00E40B9C" w:rsidRDefault="00B118A0" w:rsidP="00B118A0">
      <w:pPr>
        <w:pStyle w:val="Broodtekst"/>
        <w:rPr>
          <w:lang w:val="nl-NL"/>
        </w:rPr>
      </w:pPr>
      <w:r w:rsidRPr="00E40B9C">
        <w:rPr>
          <w:lang w:val="nl-NL"/>
        </w:rPr>
        <w:t>De hierna te noemen inschrijver(s):</w:t>
      </w:r>
    </w:p>
    <w:p w:rsidR="00B118A0" w:rsidRPr="00E40B9C" w:rsidRDefault="00B118A0" w:rsidP="00B118A0">
      <w:pPr>
        <w:pStyle w:val="Broodtekst"/>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rsidR="00B118A0" w:rsidRPr="00E40B9C" w:rsidRDefault="00B118A0" w:rsidP="00B118A0">
      <w:pPr>
        <w:pStyle w:val="Broodtekst"/>
        <w:rPr>
          <w:lang w:val="nl-NL"/>
        </w:rPr>
      </w:pPr>
    </w:p>
    <w:p w:rsidR="00B118A0" w:rsidRPr="00E40B9C" w:rsidRDefault="00B118A0" w:rsidP="00B118A0">
      <w:pPr>
        <w:pStyle w:val="Broodtekst"/>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rsidR="00B118A0" w:rsidRPr="00E40B9C" w:rsidRDefault="00B118A0" w:rsidP="00B118A0">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B118A0" w:rsidRPr="00E40B9C" w:rsidRDefault="00B118A0" w:rsidP="00B118A0">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B118A0" w:rsidRPr="00E40B9C" w:rsidRDefault="00B118A0" w:rsidP="00B118A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B118A0" w:rsidRPr="00E40B9C" w:rsidRDefault="00B118A0" w:rsidP="00B118A0">
      <w:pPr>
        <w:pStyle w:val="Broodtekst"/>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rsidR="00B118A0" w:rsidRPr="00E40B9C" w:rsidRDefault="00B118A0" w:rsidP="00B118A0">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B118A0" w:rsidRPr="00E40B9C" w:rsidRDefault="00B118A0" w:rsidP="00B118A0">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B118A0" w:rsidRPr="00E40B9C" w:rsidRDefault="00B118A0" w:rsidP="00B118A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B118A0" w:rsidRPr="00E40B9C" w:rsidRDefault="00B118A0" w:rsidP="00B118A0">
      <w:pPr>
        <w:pStyle w:val="Broodtekst"/>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rsidR="00B118A0" w:rsidRPr="00E40B9C" w:rsidRDefault="00B118A0" w:rsidP="00B118A0">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B118A0" w:rsidRPr="00E40B9C" w:rsidRDefault="00B118A0" w:rsidP="00B118A0">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B118A0" w:rsidRPr="00E40B9C" w:rsidRDefault="00B118A0" w:rsidP="00B118A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B118A0" w:rsidRPr="00E40B9C" w:rsidRDefault="00B118A0" w:rsidP="00B118A0">
      <w:pPr>
        <w:pStyle w:val="Broodtekst"/>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rsidR="00B118A0" w:rsidRPr="00E40B9C" w:rsidRDefault="00B118A0" w:rsidP="00B118A0">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B118A0" w:rsidRPr="00E40B9C" w:rsidRDefault="00B118A0" w:rsidP="00B118A0">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B118A0" w:rsidRPr="00E40B9C" w:rsidRDefault="00B118A0" w:rsidP="00B118A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B118A0" w:rsidRPr="00E40B9C" w:rsidRDefault="00B118A0" w:rsidP="00B118A0">
      <w:pPr>
        <w:pStyle w:val="Broodtekst"/>
        <w:rPr>
          <w:lang w:val="nl-NL"/>
        </w:rPr>
      </w:pPr>
    </w:p>
    <w:p w:rsidR="00B118A0" w:rsidRPr="00E40B9C" w:rsidRDefault="00B118A0" w:rsidP="00B118A0">
      <w:pPr>
        <w:pStyle w:val="Broodtekst"/>
        <w:rPr>
          <w:color w:val="000000"/>
          <w:lang w:val="nl-NL"/>
        </w:rPr>
      </w:pPr>
      <w:r w:rsidRPr="00E40B9C">
        <w:rPr>
          <w:lang w:val="nl-NL"/>
        </w:rPr>
        <w:t xml:space="preserve">verklaart (verklaren) zich door ondertekening dezes bereid de uitvoering van de opdracht met zaaknummer </w:t>
      </w:r>
      <w:bookmarkStart w:id="54" w:name="bwBijl_H_1"/>
      <w:r w:rsidRPr="00E40B9C">
        <w:rPr>
          <w:color w:val="000000"/>
          <w:lang w:val="nl-NL"/>
        </w:rPr>
        <w:fldChar w:fldCharType="begin"/>
      </w:r>
      <w:r w:rsidRPr="00E40B9C">
        <w:rPr>
          <w:color w:val="000000"/>
          <w:lang w:val="nl-NL"/>
        </w:rPr>
        <w:instrText xml:space="preserve"> DOCPROPERTY  PS_REFERENCE  \* MERGEFORMAT </w:instrText>
      </w:r>
      <w:r w:rsidRPr="00E40B9C">
        <w:rPr>
          <w:color w:val="000000"/>
          <w:lang w:val="nl-NL"/>
        </w:rPr>
        <w:fldChar w:fldCharType="separate"/>
      </w:r>
      <w:r>
        <w:rPr>
          <w:color w:val="000000"/>
          <w:lang w:val="nl-NL"/>
        </w:rPr>
        <w:t xml:space="preserve">31190321 </w:t>
      </w:r>
      <w:r w:rsidRPr="00E40B9C">
        <w:rPr>
          <w:color w:val="000000"/>
          <w:lang w:val="nl-NL"/>
        </w:rPr>
        <w:fldChar w:fldCharType="end"/>
      </w:r>
      <w:bookmarkEnd w:id="54"/>
      <w:r w:rsidRPr="00E40B9C">
        <w:rPr>
          <w:color w:val="000000"/>
          <w:lang w:val="nl-NL"/>
        </w:rPr>
        <w:t>,</w:t>
      </w:r>
      <w:r w:rsidRPr="00E40B9C">
        <w:rPr>
          <w:lang w:val="nl-NL"/>
        </w:rPr>
        <w:t xml:space="preserve"> voor het </w:t>
      </w:r>
      <w:bookmarkStart w:id="55" w:name="bwBijl_H_2"/>
      <w:r w:rsidRPr="000022B7">
        <w:rPr>
          <w:color w:val="000000"/>
          <w:lang w:val="nl-NL"/>
        </w:rPr>
        <w:fldChar w:fldCharType="begin"/>
      </w:r>
      <w:r w:rsidRPr="000022B7">
        <w:rPr>
          <w:color w:val="000000"/>
          <w:lang w:val="nl-NL"/>
        </w:rPr>
        <w:instrText xml:space="preserve"> DOCPROPERTY  ZAAK_ONDERWERP  \* MERGEFORMAT </w:instrText>
      </w:r>
      <w:r w:rsidRPr="000022B7">
        <w:rPr>
          <w:color w:val="000000"/>
          <w:lang w:val="nl-NL"/>
        </w:rPr>
        <w:fldChar w:fldCharType="separate"/>
      </w:r>
      <w:r>
        <w:rPr>
          <w:color w:val="000000"/>
          <w:lang w:val="nl-NL"/>
        </w:rPr>
        <w:t>onderhoud geleiderolsystemen</w:t>
      </w:r>
      <w:r w:rsidRPr="000022B7">
        <w:rPr>
          <w:color w:val="000000"/>
          <w:lang w:val="nl-NL"/>
        </w:rPr>
        <w:fldChar w:fldCharType="end"/>
      </w:r>
      <w:bookmarkEnd w:id="55"/>
      <w:r w:rsidRPr="00E40B9C">
        <w:rPr>
          <w:color w:val="000000"/>
          <w:lang w:val="nl-NL"/>
        </w:rPr>
        <w:t>,</w:t>
      </w:r>
    </w:p>
    <w:p w:rsidR="00B118A0" w:rsidRPr="00E40B9C" w:rsidRDefault="00B118A0" w:rsidP="00B118A0">
      <w:pPr>
        <w:pStyle w:val="Broodtekst"/>
        <w:rPr>
          <w:lang w:val="nl-NL"/>
        </w:rPr>
      </w:pPr>
    </w:p>
    <w:p w:rsidR="00B118A0" w:rsidRPr="00E40B9C" w:rsidRDefault="00B118A0" w:rsidP="00B118A0">
      <w:pPr>
        <w:pStyle w:val="Broodtekst"/>
        <w:rPr>
          <w:lang w:val="nl-NL"/>
        </w:rPr>
      </w:pPr>
      <w:r w:rsidRPr="00E40B9C">
        <w:rPr>
          <w:lang w:val="nl-NL"/>
        </w:rPr>
        <w:t>aan te nemen voor een bedrag, de omzetbelasting daarin niet begrepen, van:</w:t>
      </w:r>
    </w:p>
    <w:p w:rsidR="00B118A0" w:rsidRPr="00E40B9C" w:rsidRDefault="00B118A0" w:rsidP="00B118A0">
      <w:pPr>
        <w:pStyle w:val="Broodtekst"/>
        <w:tabs>
          <w:tab w:val="right" w:pos="7797"/>
        </w:tabs>
        <w:rPr>
          <w:lang w:val="nl-NL"/>
        </w:rPr>
      </w:pPr>
      <w:r w:rsidRPr="00E40B9C">
        <w:rPr>
          <w:lang w:val="nl-NL"/>
        </w:rPr>
        <w:t>EUR …</w:t>
      </w:r>
      <w:r w:rsidRPr="00E40B9C">
        <w:rPr>
          <w:lang w:val="nl-NL"/>
        </w:rPr>
        <w:tab/>
      </w:r>
      <w:r w:rsidRPr="00E40B9C">
        <w:rPr>
          <w:lang w:val="nl-NL"/>
        </w:rPr>
        <w:tab/>
        <w:t>5)</w:t>
      </w:r>
    </w:p>
    <w:p w:rsidR="00B118A0" w:rsidRPr="00E40B9C" w:rsidRDefault="00B118A0" w:rsidP="00B118A0">
      <w:pPr>
        <w:pStyle w:val="Broodtekst"/>
        <w:rPr>
          <w:lang w:val="nl-NL"/>
        </w:rPr>
      </w:pPr>
    </w:p>
    <w:p w:rsidR="00B118A0" w:rsidRPr="00E40B9C" w:rsidRDefault="00B118A0" w:rsidP="00B118A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rsidR="00B118A0" w:rsidRPr="00E40B9C" w:rsidRDefault="00B118A0" w:rsidP="00B118A0">
      <w:pPr>
        <w:pStyle w:val="Broodtekst"/>
        <w:rPr>
          <w:lang w:val="nl-NL"/>
        </w:rPr>
      </w:pPr>
    </w:p>
    <w:p w:rsidR="00B118A0" w:rsidRPr="00E40B9C" w:rsidRDefault="00B118A0" w:rsidP="00B118A0">
      <w:pPr>
        <w:pStyle w:val="Broodtekst"/>
        <w:rPr>
          <w:lang w:val="nl-NL"/>
        </w:rPr>
      </w:pPr>
      <w:r w:rsidRPr="00E40B9C">
        <w:rPr>
          <w:lang w:val="nl-NL"/>
        </w:rPr>
        <w:t>Het bedrag van de ter zake verschuldigde omzetbelasting bedraagt:</w:t>
      </w:r>
    </w:p>
    <w:p w:rsidR="00B118A0" w:rsidRPr="00E40B9C" w:rsidRDefault="00B118A0" w:rsidP="00B118A0">
      <w:pPr>
        <w:pStyle w:val="Broodtekst"/>
        <w:tabs>
          <w:tab w:val="right" w:pos="7797"/>
        </w:tabs>
        <w:rPr>
          <w:lang w:val="nl-NL"/>
        </w:rPr>
      </w:pPr>
      <w:r w:rsidRPr="00E40B9C">
        <w:rPr>
          <w:lang w:val="nl-NL"/>
        </w:rPr>
        <w:t>EUR …</w:t>
      </w:r>
      <w:r w:rsidRPr="00E40B9C">
        <w:rPr>
          <w:lang w:val="nl-NL"/>
        </w:rPr>
        <w:tab/>
      </w:r>
      <w:r w:rsidRPr="00E40B9C">
        <w:rPr>
          <w:lang w:val="nl-NL"/>
        </w:rPr>
        <w:tab/>
        <w:t>7)</w:t>
      </w:r>
    </w:p>
    <w:p w:rsidR="00B118A0" w:rsidRPr="00E40B9C" w:rsidRDefault="00B118A0" w:rsidP="00B118A0">
      <w:pPr>
        <w:pStyle w:val="Broodtekst"/>
        <w:rPr>
          <w:lang w:val="nl-NL"/>
        </w:rPr>
      </w:pPr>
    </w:p>
    <w:p w:rsidR="00B118A0" w:rsidRPr="00E40B9C" w:rsidRDefault="00B118A0" w:rsidP="00B118A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rsidR="00B118A0" w:rsidRPr="00E40B9C" w:rsidRDefault="00B118A0" w:rsidP="00B118A0">
      <w:pPr>
        <w:pStyle w:val="Broodtekst"/>
        <w:rPr>
          <w:lang w:val="nl-NL"/>
        </w:rPr>
      </w:pPr>
    </w:p>
    <w:p w:rsidR="00B118A0" w:rsidRPr="00E40B9C" w:rsidRDefault="00B118A0" w:rsidP="00B118A0">
      <w:pPr>
        <w:pStyle w:val="Broodtekst"/>
        <w:tabs>
          <w:tab w:val="right" w:pos="7655"/>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rsidR="00B118A0" w:rsidRPr="00E40B9C" w:rsidRDefault="00B118A0" w:rsidP="00B118A0">
      <w:pPr>
        <w:pStyle w:val="Broodtekst"/>
        <w:rPr>
          <w:lang w:val="nl-NL"/>
        </w:rPr>
      </w:pPr>
    </w:p>
    <w:p w:rsidR="00B118A0" w:rsidRPr="00E40B9C" w:rsidRDefault="00B118A0" w:rsidP="00B118A0">
      <w:pPr>
        <w:pStyle w:val="Broodtekst"/>
        <w:tabs>
          <w:tab w:val="right" w:pos="227"/>
          <w:tab w:val="left" w:pos="7655"/>
        </w:tabs>
        <w:ind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tevens het deelnemingspercentage.</w:t>
      </w:r>
      <w:r>
        <w:rPr>
          <w:lang w:val="nl-NL"/>
        </w:rPr>
        <w:tab/>
      </w:r>
    </w:p>
    <w:p w:rsidR="00B118A0" w:rsidRPr="00E40B9C" w:rsidRDefault="00B118A0" w:rsidP="00B118A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rsidR="00B118A0" w:rsidRPr="00E40B9C" w:rsidRDefault="00B118A0" w:rsidP="00B118A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rsidR="00B118A0" w:rsidRPr="00E40B9C" w:rsidRDefault="00B118A0" w:rsidP="00B118A0">
      <w:pPr>
        <w:pStyle w:val="Broodtekst"/>
        <w:rPr>
          <w:lang w:val="nl-NL"/>
        </w:rPr>
      </w:pPr>
    </w:p>
    <w:p w:rsidR="00B118A0" w:rsidRPr="00E40B9C" w:rsidRDefault="00B118A0" w:rsidP="00B118A0">
      <w:pPr>
        <w:pStyle w:val="Broodtekst"/>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rsidR="00B118A0" w:rsidRPr="00E40B9C" w:rsidRDefault="00B118A0" w:rsidP="00B118A0">
      <w:pPr>
        <w:pStyle w:val="Broodtekst"/>
        <w:rPr>
          <w:lang w:val="nl-NL"/>
        </w:rPr>
      </w:pPr>
    </w:p>
    <w:p w:rsidR="00B118A0" w:rsidRPr="00E40B9C" w:rsidRDefault="00B118A0" w:rsidP="00B118A0">
      <w:pPr>
        <w:pStyle w:val="Broodtekst"/>
        <w:rPr>
          <w:lang w:val="nl-NL"/>
        </w:rPr>
      </w:pPr>
      <w:r w:rsidRPr="00E40B9C">
        <w:rPr>
          <w:lang w:val="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B118A0" w:rsidRPr="00E40B9C" w:rsidRDefault="00B118A0" w:rsidP="00B118A0">
      <w:pPr>
        <w:pStyle w:val="Broodtekst"/>
        <w:rPr>
          <w:lang w:val="nl-NL"/>
        </w:rPr>
      </w:pPr>
    </w:p>
    <w:p w:rsidR="00B118A0" w:rsidRPr="00E40B9C" w:rsidRDefault="00B118A0" w:rsidP="00B118A0">
      <w:pPr>
        <w:pStyle w:val="Broodtekst"/>
        <w:rPr>
          <w:lang w:val="nl-NL"/>
        </w:rPr>
      </w:pPr>
      <w:r w:rsidRPr="00E40B9C">
        <w:rPr>
          <w:lang w:val="nl-NL"/>
        </w:rPr>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rsidR="00B118A0" w:rsidRDefault="00B118A0" w:rsidP="00B118A0">
      <w:pPr>
        <w:pStyle w:val="Broodtekst"/>
        <w:rPr>
          <w:lang w:val="nl-NL"/>
        </w:rPr>
      </w:pPr>
    </w:p>
    <w:p w:rsidR="00B118A0" w:rsidRPr="00E40B9C" w:rsidRDefault="00B118A0" w:rsidP="00B118A0">
      <w:pPr>
        <w:pStyle w:val="Broodtekst"/>
        <w:tabs>
          <w:tab w:val="right" w:pos="7513"/>
        </w:tabs>
        <w:rPr>
          <w:lang w:val="nl-NL"/>
        </w:rPr>
      </w:pPr>
    </w:p>
    <w:p w:rsidR="00B118A0" w:rsidRPr="000022B7" w:rsidRDefault="00B118A0" w:rsidP="00B118A0">
      <w:pPr>
        <w:pStyle w:val="Broodtekst"/>
        <w:rPr>
          <w:color w:val="000000"/>
          <w:lang w:val="nl-NL"/>
        </w:rPr>
      </w:pPr>
      <w:bookmarkStart w:id="56" w:name="bwBijl_H_SC_MKW_uit_blok"/>
      <w:r w:rsidRPr="000022B7">
        <w:rPr>
          <w:color w:val="000000"/>
          <w:lang w:val="nl-NL"/>
        </w:rPr>
        <w:t>De inschrijver(s) verklaart (verklaren) zich bereid de uitvoering van de opdracht op een duurzame wijze ter hand te nemen en daarbij adequaat invulling te geven aan een CO</w:t>
      </w:r>
      <w:r w:rsidRPr="000022B7">
        <w:rPr>
          <w:color w:val="000000"/>
          <w:vertAlign w:val="subscript"/>
          <w:lang w:val="nl-NL"/>
        </w:rPr>
        <w:t>2</w:t>
      </w:r>
      <w:r w:rsidRPr="000022B7">
        <w:rPr>
          <w:color w:val="000000"/>
          <w:lang w:val="nl-NL"/>
        </w:rPr>
        <w:t>-reductie op:</w:t>
      </w:r>
    </w:p>
    <w:p w:rsidR="00B118A0" w:rsidRPr="000022B7" w:rsidRDefault="00B118A0" w:rsidP="00B118A0">
      <w:pPr>
        <w:pStyle w:val="Broodtekst"/>
        <w:rPr>
          <w:color w:val="000000"/>
          <w:lang w:val="nl-NL"/>
        </w:rPr>
      </w:pPr>
      <w:r w:rsidRPr="000022B7">
        <w:rPr>
          <w:bCs/>
          <w:color w:val="000000"/>
          <w:sz w:val="28"/>
          <w:szCs w:val="28"/>
          <w:lang w:val="nl-NL"/>
        </w:rPr>
        <w:t>□</w:t>
      </w:r>
      <w:r w:rsidRPr="000022B7">
        <w:rPr>
          <w:bCs/>
          <w:color w:val="000000"/>
          <w:lang w:val="nl-NL"/>
        </w:rPr>
        <w:tab/>
      </w:r>
      <w:r w:rsidRPr="000022B7">
        <w:rPr>
          <w:color w:val="000000"/>
          <w:lang w:val="nl-NL"/>
        </w:rPr>
        <w:t>CO</w:t>
      </w:r>
      <w:r w:rsidRPr="000022B7">
        <w:rPr>
          <w:color w:val="000000"/>
          <w:vertAlign w:val="subscript"/>
          <w:lang w:val="nl-NL"/>
        </w:rPr>
        <w:t>2</w:t>
      </w:r>
      <w:r w:rsidRPr="000022B7">
        <w:rPr>
          <w:color w:val="000000"/>
          <w:lang w:val="nl-NL"/>
        </w:rPr>
        <w:t>-</w:t>
      </w:r>
      <w:r w:rsidRPr="000022B7">
        <w:rPr>
          <w:bCs/>
          <w:color w:val="000000"/>
          <w:lang w:val="nl-NL"/>
        </w:rPr>
        <w:t>ambitieniveau 1</w:t>
      </w:r>
      <w:r w:rsidRPr="000022B7">
        <w:rPr>
          <w:color w:val="000000"/>
          <w:lang w:val="nl-NL"/>
        </w:rPr>
        <w:t xml:space="preserve"> (fictieve vermindering </w:t>
      </w:r>
      <w:bookmarkStart w:id="57" w:name="bwBijl_H_SC_MKW_uit_ChkBV_uit"/>
      <w:r w:rsidRPr="000022B7">
        <w:rPr>
          <w:color w:val="000000"/>
          <w:lang w:val="nl-NL"/>
        </w:rPr>
        <w:t>inschrijvingssom</w:t>
      </w:r>
      <w:bookmarkStart w:id="58" w:name="bwBijl_H_SC_MKW_uit_ChkBV_aan"/>
      <w:bookmarkEnd w:id="57"/>
      <w:r w:rsidRPr="000022B7">
        <w:rPr>
          <w:vanish/>
          <w:color w:val="E0E0E0"/>
          <w:lang w:val="nl-NL"/>
        </w:rPr>
        <w:t>plafondbedrag</w:t>
      </w:r>
      <w:bookmarkEnd w:id="58"/>
      <w:r w:rsidRPr="000022B7">
        <w:rPr>
          <w:color w:val="000000"/>
          <w:lang w:val="nl-NL"/>
        </w:rPr>
        <w:t xml:space="preserve"> van 1 %)</w:t>
      </w:r>
    </w:p>
    <w:p w:rsidR="00B118A0" w:rsidRPr="000022B7" w:rsidRDefault="00B118A0" w:rsidP="00B118A0">
      <w:pPr>
        <w:pStyle w:val="Broodtekst"/>
        <w:rPr>
          <w:color w:val="000000"/>
          <w:lang w:val="nl-NL"/>
        </w:rPr>
      </w:pPr>
      <w:r w:rsidRPr="000022B7">
        <w:rPr>
          <w:bCs/>
          <w:color w:val="000000"/>
          <w:sz w:val="28"/>
          <w:szCs w:val="28"/>
          <w:lang w:val="nl-NL"/>
        </w:rPr>
        <w:t>□</w:t>
      </w:r>
      <w:r w:rsidRPr="000022B7">
        <w:rPr>
          <w:bCs/>
          <w:color w:val="000000"/>
          <w:lang w:val="nl-NL"/>
        </w:rPr>
        <w:tab/>
      </w:r>
      <w:r w:rsidRPr="000022B7">
        <w:rPr>
          <w:color w:val="000000"/>
          <w:lang w:val="nl-NL"/>
        </w:rPr>
        <w:t>CO</w:t>
      </w:r>
      <w:r w:rsidRPr="000022B7">
        <w:rPr>
          <w:color w:val="000000"/>
          <w:vertAlign w:val="subscript"/>
          <w:lang w:val="nl-NL"/>
        </w:rPr>
        <w:t>2</w:t>
      </w:r>
      <w:r w:rsidRPr="000022B7">
        <w:rPr>
          <w:color w:val="000000"/>
          <w:lang w:val="nl-NL"/>
        </w:rPr>
        <w:t>-</w:t>
      </w:r>
      <w:r w:rsidRPr="000022B7">
        <w:rPr>
          <w:bCs/>
          <w:color w:val="000000"/>
          <w:lang w:val="nl-NL"/>
        </w:rPr>
        <w:t>ambitieniveau 2</w:t>
      </w:r>
      <w:r w:rsidRPr="000022B7">
        <w:rPr>
          <w:color w:val="000000"/>
          <w:lang w:val="nl-NL"/>
        </w:rPr>
        <w:t xml:space="preserve"> (fictieve vermindering </w:t>
      </w:r>
      <w:bookmarkStart w:id="59" w:name="bwBijl_H_SC_MKW_uit_ChkBV_uit2"/>
      <w:r w:rsidRPr="000022B7">
        <w:rPr>
          <w:color w:val="000000"/>
          <w:lang w:val="nl-NL"/>
        </w:rPr>
        <w:t>inschrijvingssom</w:t>
      </w:r>
      <w:bookmarkStart w:id="60" w:name="bwBijl_H_SC_MKW_uit_ChkBV_aan2"/>
      <w:bookmarkEnd w:id="59"/>
      <w:r w:rsidRPr="000022B7">
        <w:rPr>
          <w:vanish/>
          <w:color w:val="E0E0E0"/>
          <w:lang w:val="nl-NL"/>
        </w:rPr>
        <w:t>plafondbedrag</w:t>
      </w:r>
      <w:bookmarkEnd w:id="60"/>
      <w:r w:rsidRPr="000022B7">
        <w:rPr>
          <w:color w:val="000000"/>
          <w:lang w:val="nl-NL"/>
        </w:rPr>
        <w:t xml:space="preserve"> van 2 %)</w:t>
      </w:r>
    </w:p>
    <w:p w:rsidR="00B118A0" w:rsidRPr="000022B7" w:rsidRDefault="00B118A0" w:rsidP="00B118A0">
      <w:pPr>
        <w:pStyle w:val="Broodtekst"/>
        <w:rPr>
          <w:color w:val="000000"/>
          <w:lang w:val="nl-NL"/>
        </w:rPr>
      </w:pPr>
      <w:r w:rsidRPr="000022B7">
        <w:rPr>
          <w:bCs/>
          <w:color w:val="000000"/>
          <w:sz w:val="28"/>
          <w:szCs w:val="28"/>
          <w:lang w:val="nl-NL"/>
        </w:rPr>
        <w:t>□</w:t>
      </w:r>
      <w:r w:rsidRPr="000022B7">
        <w:rPr>
          <w:bCs/>
          <w:color w:val="000000"/>
          <w:lang w:val="nl-NL"/>
        </w:rPr>
        <w:tab/>
      </w:r>
      <w:r w:rsidRPr="000022B7">
        <w:rPr>
          <w:color w:val="000000"/>
          <w:lang w:val="nl-NL"/>
        </w:rPr>
        <w:t>CO</w:t>
      </w:r>
      <w:r w:rsidRPr="000022B7">
        <w:rPr>
          <w:color w:val="000000"/>
          <w:vertAlign w:val="subscript"/>
          <w:lang w:val="nl-NL"/>
        </w:rPr>
        <w:t>2</w:t>
      </w:r>
      <w:r w:rsidRPr="000022B7">
        <w:rPr>
          <w:color w:val="000000"/>
          <w:lang w:val="nl-NL"/>
        </w:rPr>
        <w:t>-</w:t>
      </w:r>
      <w:r w:rsidRPr="000022B7">
        <w:rPr>
          <w:bCs/>
          <w:color w:val="000000"/>
          <w:lang w:val="nl-NL"/>
        </w:rPr>
        <w:t>ambitieniveau 3</w:t>
      </w:r>
      <w:r w:rsidRPr="000022B7">
        <w:rPr>
          <w:color w:val="000000"/>
          <w:lang w:val="nl-NL"/>
        </w:rPr>
        <w:t xml:space="preserve"> (fictieve vermindering </w:t>
      </w:r>
      <w:bookmarkStart w:id="61" w:name="bwBijl_H_SC_MKW_uit_ChkBV_uit3"/>
      <w:r w:rsidRPr="000022B7">
        <w:rPr>
          <w:color w:val="000000"/>
          <w:lang w:val="nl-NL"/>
        </w:rPr>
        <w:t>inschrijvingssom</w:t>
      </w:r>
      <w:bookmarkStart w:id="62" w:name="bwBijl_H_SC_MKW_uit_ChkBV_aan3"/>
      <w:bookmarkEnd w:id="61"/>
      <w:r w:rsidRPr="000022B7">
        <w:rPr>
          <w:vanish/>
          <w:color w:val="E0E0E0"/>
          <w:lang w:val="nl-NL"/>
        </w:rPr>
        <w:t>plafondbedrag</w:t>
      </w:r>
      <w:bookmarkEnd w:id="62"/>
      <w:r w:rsidRPr="000022B7">
        <w:rPr>
          <w:color w:val="000000"/>
          <w:lang w:val="nl-NL"/>
        </w:rPr>
        <w:t xml:space="preserve"> van 3 %)</w:t>
      </w:r>
    </w:p>
    <w:p w:rsidR="00B118A0" w:rsidRPr="000022B7" w:rsidRDefault="00B118A0" w:rsidP="00B118A0">
      <w:pPr>
        <w:pStyle w:val="Broodtekst"/>
        <w:rPr>
          <w:color w:val="000000"/>
          <w:lang w:val="nl-NL"/>
        </w:rPr>
      </w:pPr>
      <w:r w:rsidRPr="000022B7">
        <w:rPr>
          <w:bCs/>
          <w:color w:val="000000"/>
          <w:sz w:val="28"/>
          <w:szCs w:val="28"/>
          <w:lang w:val="nl-NL"/>
        </w:rPr>
        <w:t>□</w:t>
      </w:r>
      <w:r w:rsidRPr="000022B7">
        <w:rPr>
          <w:bCs/>
          <w:color w:val="000000"/>
          <w:lang w:val="nl-NL"/>
        </w:rPr>
        <w:tab/>
      </w:r>
      <w:r w:rsidRPr="000022B7">
        <w:rPr>
          <w:color w:val="000000"/>
          <w:lang w:val="nl-NL"/>
        </w:rPr>
        <w:t>CO</w:t>
      </w:r>
      <w:r w:rsidRPr="000022B7">
        <w:rPr>
          <w:color w:val="000000"/>
          <w:vertAlign w:val="subscript"/>
          <w:lang w:val="nl-NL"/>
        </w:rPr>
        <w:t>2</w:t>
      </w:r>
      <w:r w:rsidRPr="000022B7">
        <w:rPr>
          <w:color w:val="000000"/>
          <w:lang w:val="nl-NL"/>
        </w:rPr>
        <w:t>-</w:t>
      </w:r>
      <w:r w:rsidRPr="000022B7">
        <w:rPr>
          <w:bCs/>
          <w:color w:val="000000"/>
          <w:lang w:val="nl-NL"/>
        </w:rPr>
        <w:t>ambitieniveau 4</w:t>
      </w:r>
      <w:r w:rsidRPr="000022B7">
        <w:rPr>
          <w:color w:val="000000"/>
          <w:lang w:val="nl-NL"/>
        </w:rPr>
        <w:t xml:space="preserve"> (fictieve vermindering </w:t>
      </w:r>
      <w:bookmarkStart w:id="63" w:name="bwBijl_H_SC_MKW_uit_ChkBV_uit4"/>
      <w:r w:rsidRPr="000022B7">
        <w:rPr>
          <w:color w:val="000000"/>
          <w:lang w:val="nl-NL"/>
        </w:rPr>
        <w:t>inschrijvingssom</w:t>
      </w:r>
      <w:bookmarkStart w:id="64" w:name="bwBijl_H_SC_MKW_uit_ChkBV_aan4"/>
      <w:bookmarkEnd w:id="63"/>
      <w:r w:rsidRPr="000022B7">
        <w:rPr>
          <w:vanish/>
          <w:color w:val="E0E0E0"/>
          <w:lang w:val="nl-NL"/>
        </w:rPr>
        <w:t>plafondbedrag</w:t>
      </w:r>
      <w:bookmarkEnd w:id="64"/>
      <w:r w:rsidRPr="000022B7">
        <w:rPr>
          <w:color w:val="000000"/>
          <w:lang w:val="nl-NL"/>
        </w:rPr>
        <w:t xml:space="preserve"> van 4 %)</w:t>
      </w:r>
    </w:p>
    <w:p w:rsidR="00B118A0" w:rsidRPr="000022B7" w:rsidRDefault="00B118A0" w:rsidP="00B118A0">
      <w:pPr>
        <w:pStyle w:val="Broodtekst"/>
        <w:rPr>
          <w:color w:val="000000"/>
          <w:lang w:val="nl-NL"/>
        </w:rPr>
      </w:pPr>
      <w:r w:rsidRPr="000022B7">
        <w:rPr>
          <w:bCs/>
          <w:color w:val="000000"/>
          <w:sz w:val="28"/>
          <w:szCs w:val="28"/>
          <w:lang w:val="nl-NL"/>
        </w:rPr>
        <w:t>□</w:t>
      </w:r>
      <w:r w:rsidRPr="000022B7">
        <w:rPr>
          <w:bCs/>
          <w:color w:val="000000"/>
          <w:lang w:val="nl-NL"/>
        </w:rPr>
        <w:tab/>
      </w:r>
      <w:r w:rsidRPr="000022B7">
        <w:rPr>
          <w:color w:val="000000"/>
          <w:lang w:val="nl-NL"/>
        </w:rPr>
        <w:t>CO</w:t>
      </w:r>
      <w:r w:rsidRPr="000022B7">
        <w:rPr>
          <w:color w:val="000000"/>
          <w:vertAlign w:val="subscript"/>
          <w:lang w:val="nl-NL"/>
        </w:rPr>
        <w:t>2</w:t>
      </w:r>
      <w:r w:rsidRPr="000022B7">
        <w:rPr>
          <w:color w:val="000000"/>
          <w:lang w:val="nl-NL"/>
        </w:rPr>
        <w:t>-</w:t>
      </w:r>
      <w:r w:rsidRPr="000022B7">
        <w:rPr>
          <w:bCs/>
          <w:color w:val="000000"/>
          <w:lang w:val="nl-NL"/>
        </w:rPr>
        <w:t>ambitieniveau 5</w:t>
      </w:r>
      <w:r w:rsidRPr="000022B7">
        <w:rPr>
          <w:color w:val="000000"/>
          <w:lang w:val="nl-NL"/>
        </w:rPr>
        <w:t xml:space="preserve"> (fictieve vermindering </w:t>
      </w:r>
      <w:bookmarkStart w:id="65" w:name="bwBijl_H_SC_MKW_uit_ChkBV_uit5"/>
      <w:r w:rsidRPr="000022B7">
        <w:rPr>
          <w:color w:val="000000"/>
          <w:lang w:val="nl-NL"/>
        </w:rPr>
        <w:t>inschrijvingssom</w:t>
      </w:r>
      <w:bookmarkStart w:id="66" w:name="bwBijl_H_SC_MKW_uit_ChkBV_aan5"/>
      <w:bookmarkEnd w:id="65"/>
      <w:r w:rsidRPr="000022B7">
        <w:rPr>
          <w:vanish/>
          <w:color w:val="E0E0E0"/>
          <w:lang w:val="nl-NL"/>
        </w:rPr>
        <w:t>plafondbedrag</w:t>
      </w:r>
      <w:bookmarkEnd w:id="66"/>
      <w:r w:rsidRPr="000022B7">
        <w:rPr>
          <w:color w:val="000000"/>
          <w:lang w:val="nl-NL"/>
        </w:rPr>
        <w:t xml:space="preserve"> van 5 %)</w:t>
      </w:r>
    </w:p>
    <w:p w:rsidR="00B118A0" w:rsidRPr="000022B7" w:rsidRDefault="00B118A0" w:rsidP="00B118A0">
      <w:pPr>
        <w:pStyle w:val="Broodtekst"/>
        <w:rPr>
          <w:color w:val="000000"/>
          <w:lang w:val="nl-NL"/>
        </w:rPr>
      </w:pPr>
      <w:r w:rsidRPr="000022B7">
        <w:rPr>
          <w:bCs/>
          <w:color w:val="000000"/>
          <w:sz w:val="28"/>
          <w:szCs w:val="28"/>
          <w:lang w:val="nl-NL"/>
        </w:rPr>
        <w:t>□</w:t>
      </w:r>
      <w:r w:rsidRPr="000022B7">
        <w:rPr>
          <w:color w:val="000000"/>
          <w:lang w:val="nl-NL"/>
        </w:rPr>
        <w:tab/>
        <w:t>geen van de bovenstaande CO</w:t>
      </w:r>
      <w:r w:rsidRPr="000022B7">
        <w:rPr>
          <w:color w:val="000000"/>
          <w:vertAlign w:val="subscript"/>
          <w:lang w:val="nl-NL"/>
        </w:rPr>
        <w:t>2</w:t>
      </w:r>
      <w:r w:rsidRPr="000022B7">
        <w:rPr>
          <w:color w:val="000000"/>
          <w:lang w:val="nl-NL"/>
        </w:rPr>
        <w:t>-ambitieniveau’s</w:t>
      </w:r>
    </w:p>
    <w:p w:rsidR="00B118A0" w:rsidRPr="000022B7" w:rsidRDefault="00B118A0" w:rsidP="00B118A0">
      <w:pPr>
        <w:pStyle w:val="Broodtekst"/>
        <w:rPr>
          <w:bCs/>
          <w:color w:val="000000"/>
          <w:lang w:val="nl-NL"/>
        </w:rPr>
      </w:pPr>
    </w:p>
    <w:p w:rsidR="00B118A0" w:rsidRPr="000022B7" w:rsidRDefault="00B118A0" w:rsidP="00B118A0">
      <w:pPr>
        <w:pStyle w:val="Broodtekst"/>
        <w:rPr>
          <w:bCs/>
          <w:color w:val="000000"/>
          <w:lang w:val="nl-NL"/>
        </w:rPr>
      </w:pPr>
      <w:r w:rsidRPr="000022B7">
        <w:rPr>
          <w:bCs/>
          <w:color w:val="000000"/>
          <w:lang w:val="nl-NL"/>
        </w:rPr>
        <w:t>De inschrijver(s) verklaart (verklaren) de opdracht op het hierboven aangegeven CO</w:t>
      </w:r>
      <w:r w:rsidRPr="000022B7">
        <w:rPr>
          <w:bCs/>
          <w:color w:val="000000"/>
          <w:vertAlign w:val="subscript"/>
          <w:lang w:val="nl-NL"/>
        </w:rPr>
        <w:t>2</w:t>
      </w:r>
      <w:r w:rsidRPr="000022B7">
        <w:rPr>
          <w:bCs/>
          <w:color w:val="000000"/>
          <w:lang w:val="nl-NL"/>
        </w:rPr>
        <w:t>-ambitieniveau te realiseren en dit aan te tonen door:</w:t>
      </w:r>
    </w:p>
    <w:p w:rsidR="00B118A0" w:rsidRPr="000022B7" w:rsidRDefault="00B118A0" w:rsidP="00B118A0">
      <w:pPr>
        <w:pStyle w:val="Broodtekst"/>
        <w:ind w:left="225" w:hanging="225"/>
        <w:rPr>
          <w:bCs/>
          <w:color w:val="000000"/>
          <w:lang w:val="nl-NL"/>
        </w:rPr>
      </w:pPr>
      <w:r w:rsidRPr="000022B7">
        <w:rPr>
          <w:bCs/>
          <w:color w:val="000000"/>
          <w:sz w:val="28"/>
          <w:szCs w:val="28"/>
          <w:lang w:val="nl-NL"/>
        </w:rPr>
        <w:t>□</w:t>
      </w:r>
      <w:r w:rsidRPr="000022B7">
        <w:rPr>
          <w:bCs/>
          <w:color w:val="000000"/>
          <w:sz w:val="28"/>
          <w:szCs w:val="28"/>
          <w:lang w:val="nl-NL"/>
        </w:rPr>
        <w:tab/>
      </w:r>
      <w:r w:rsidRPr="000022B7">
        <w:rPr>
          <w:bCs/>
          <w:color w:val="000000"/>
          <w:lang w:val="nl-NL"/>
        </w:rPr>
        <w:tab/>
        <w:t>een CO</w:t>
      </w:r>
      <w:r w:rsidRPr="000022B7">
        <w:rPr>
          <w:bCs/>
          <w:color w:val="000000"/>
          <w:vertAlign w:val="subscript"/>
          <w:lang w:val="nl-NL"/>
        </w:rPr>
        <w:t>2</w:t>
      </w:r>
      <w:r w:rsidRPr="000022B7">
        <w:rPr>
          <w:bCs/>
          <w:color w:val="000000"/>
          <w:lang w:val="nl-NL"/>
        </w:rPr>
        <w:t>-Bewust certificaat te overleggen dat past bij het aangeboden CO</w:t>
      </w:r>
      <w:r w:rsidRPr="000022B7">
        <w:rPr>
          <w:bCs/>
          <w:color w:val="000000"/>
          <w:vertAlign w:val="subscript"/>
          <w:lang w:val="nl-NL"/>
        </w:rPr>
        <w:t>2</w:t>
      </w:r>
      <w:r w:rsidRPr="000022B7">
        <w:rPr>
          <w:bCs/>
          <w:color w:val="000000"/>
          <w:lang w:val="nl-NL"/>
        </w:rPr>
        <w:t>-ambitieniveau. Indien de inschrijver bestaat uit een samenwerkingsverband van ondernemers, overlegt iedere ondernemer in dat samenwerkingsverband een CO</w:t>
      </w:r>
      <w:r w:rsidRPr="000022B7">
        <w:rPr>
          <w:bCs/>
          <w:color w:val="000000"/>
          <w:vertAlign w:val="subscript"/>
          <w:lang w:val="nl-NL"/>
        </w:rPr>
        <w:t>2</w:t>
      </w:r>
      <w:r w:rsidRPr="000022B7">
        <w:rPr>
          <w:bCs/>
          <w:color w:val="000000"/>
          <w:lang w:val="nl-NL"/>
        </w:rPr>
        <w:t>-Bewust certificaat dat ten minste past bij het aangeboden CO</w:t>
      </w:r>
      <w:r w:rsidRPr="000022B7">
        <w:rPr>
          <w:bCs/>
          <w:color w:val="000000"/>
          <w:vertAlign w:val="subscript"/>
          <w:lang w:val="nl-NL"/>
        </w:rPr>
        <w:t>2</w:t>
      </w:r>
      <w:r w:rsidRPr="000022B7">
        <w:rPr>
          <w:bCs/>
          <w:color w:val="000000"/>
          <w:lang w:val="nl-NL"/>
        </w:rPr>
        <w:t>-ambitieniveau, of</w:t>
      </w:r>
    </w:p>
    <w:p w:rsidR="00B118A0" w:rsidRPr="000022B7" w:rsidRDefault="00B118A0" w:rsidP="00B118A0">
      <w:pPr>
        <w:pStyle w:val="Broodtekst"/>
        <w:ind w:left="225" w:hanging="225"/>
        <w:rPr>
          <w:bCs/>
          <w:color w:val="000000"/>
          <w:lang w:val="nl-NL"/>
        </w:rPr>
      </w:pPr>
      <w:r w:rsidRPr="000022B7">
        <w:rPr>
          <w:bCs/>
          <w:color w:val="000000"/>
          <w:sz w:val="28"/>
          <w:szCs w:val="28"/>
          <w:lang w:val="nl-NL"/>
        </w:rPr>
        <w:t>□</w:t>
      </w:r>
      <w:r w:rsidRPr="000022B7">
        <w:rPr>
          <w:bCs/>
          <w:color w:val="000000"/>
          <w:lang w:val="nl-NL"/>
        </w:rPr>
        <w:tab/>
      </w:r>
      <w:r w:rsidRPr="000022B7">
        <w:rPr>
          <w:bCs/>
          <w:color w:val="000000"/>
          <w:lang w:val="nl-NL"/>
        </w:rPr>
        <w:tab/>
        <w:t>project specifiek bewijsstukken te leveren dat de opdracht wordt uitgevoerd met toepassing van de criteria zoals vermeld in de tabellen opgenomen in het document ‘Handreiking Aanbesteden Versie 3.1, Het BPKV-criterium CO</w:t>
      </w:r>
      <w:r w:rsidRPr="000022B7">
        <w:rPr>
          <w:bCs/>
          <w:color w:val="000000"/>
          <w:vertAlign w:val="subscript"/>
          <w:lang w:val="nl-NL"/>
        </w:rPr>
        <w:t>2</w:t>
      </w:r>
      <w:r w:rsidRPr="000022B7">
        <w:rPr>
          <w:bCs/>
          <w:color w:val="000000"/>
          <w:lang w:val="nl-NL"/>
        </w:rPr>
        <w:t xml:space="preserve">-Prestatieladder voor aanbestedende diensten’ (30-09-2021, Stichting Klimaatvriendelijk Aanbesteden &amp; Ondernemen), welke criteria tevens zijn opgenomen in bijlage </w:t>
      </w:r>
      <w:bookmarkStart w:id="67" w:name="bwBijl_H_SC_MKW_uit_Q"/>
      <w:r>
        <w:rPr>
          <w:bCs/>
          <w:color w:val="000000"/>
          <w:lang w:val="nl-NL"/>
        </w:rPr>
        <w:t>K</w:t>
      </w:r>
      <w:bookmarkEnd w:id="67"/>
      <w:r w:rsidRPr="000022B7">
        <w:rPr>
          <w:bCs/>
          <w:color w:val="000000"/>
          <w:lang w:val="nl-NL"/>
        </w:rPr>
        <w:t xml:space="preserve"> “Ambitieniveau CO</w:t>
      </w:r>
      <w:r w:rsidRPr="000022B7">
        <w:rPr>
          <w:bCs/>
          <w:color w:val="000000"/>
          <w:vertAlign w:val="subscript"/>
          <w:lang w:val="nl-NL"/>
        </w:rPr>
        <w:t>2</w:t>
      </w:r>
      <w:r w:rsidRPr="000022B7">
        <w:rPr>
          <w:bCs/>
          <w:color w:val="000000"/>
          <w:lang w:val="nl-NL"/>
        </w:rPr>
        <w:t xml:space="preserve"> reductie”. De toetsing wordt, met inachtneming van de voorwaarden zoals opgenomen in de aanbestedingsleidraad, uitgevoerd door de volgende certificerende instelling:</w:t>
      </w:r>
    </w:p>
    <w:p w:rsidR="00B118A0" w:rsidRPr="000022B7" w:rsidRDefault="00B118A0" w:rsidP="00B118A0">
      <w:pPr>
        <w:pStyle w:val="Broodtekst"/>
        <w:rPr>
          <w:bCs/>
          <w:color w:val="000000"/>
          <w:lang w:val="nl-NL"/>
        </w:rPr>
      </w:pPr>
    </w:p>
    <w:p w:rsidR="00B118A0" w:rsidRPr="000022B7" w:rsidRDefault="00B118A0" w:rsidP="00B118A0">
      <w:pPr>
        <w:pStyle w:val="Broodtekst"/>
        <w:rPr>
          <w:bCs/>
          <w:color w:val="000000"/>
          <w:lang w:val="nl-NL"/>
        </w:rPr>
      </w:pPr>
      <w:r w:rsidRPr="000022B7">
        <w:rPr>
          <w:bCs/>
          <w:color w:val="000000"/>
          <w:lang w:val="nl-NL"/>
        </w:rPr>
        <w:t>naam certificerende instelling: ………………………………………………………</w:t>
      </w:r>
    </w:p>
    <w:p w:rsidR="00B118A0" w:rsidRPr="000022B7" w:rsidRDefault="00B118A0" w:rsidP="00B118A0">
      <w:pPr>
        <w:pStyle w:val="Broodtekst"/>
        <w:rPr>
          <w:bCs/>
          <w:color w:val="000000"/>
          <w:lang w:val="nl-NL"/>
        </w:rPr>
      </w:pPr>
    </w:p>
    <w:p w:rsidR="00B118A0" w:rsidRPr="000022B7" w:rsidRDefault="00B118A0" w:rsidP="00B118A0">
      <w:pPr>
        <w:pStyle w:val="Broodtekst"/>
        <w:rPr>
          <w:bCs/>
          <w:color w:val="000000"/>
          <w:lang w:val="nl-NL"/>
        </w:rPr>
      </w:pPr>
      <w:r w:rsidRPr="000022B7">
        <w:rPr>
          <w:bCs/>
          <w:color w:val="000000"/>
          <w:lang w:val="nl-NL"/>
        </w:rPr>
        <w:t>adres certificerende instelling: ………………………………………………………</w:t>
      </w:r>
    </w:p>
    <w:bookmarkEnd w:id="56"/>
    <w:p w:rsidR="00B118A0" w:rsidRPr="00E40B9C" w:rsidRDefault="00B118A0" w:rsidP="00B118A0">
      <w:pPr>
        <w:pStyle w:val="Broodtekst"/>
        <w:rPr>
          <w:bCs/>
          <w:lang w:val="nl-NL"/>
        </w:rPr>
      </w:pPr>
    </w:p>
    <w:p w:rsidR="00B118A0" w:rsidRPr="00E40B9C" w:rsidRDefault="00B118A0" w:rsidP="00B118A0">
      <w:pPr>
        <w:pStyle w:val="Broodtekst"/>
        <w:rPr>
          <w:lang w:val="nl-NL"/>
        </w:rPr>
      </w:pPr>
    </w:p>
    <w:p w:rsidR="00B118A0" w:rsidRPr="00E40B9C" w:rsidRDefault="00B118A0" w:rsidP="00B118A0">
      <w:pPr>
        <w:pStyle w:val="Broodtekst"/>
        <w:rPr>
          <w:b/>
          <w:lang w:val="nl-NL"/>
        </w:rPr>
      </w:pPr>
      <w:r w:rsidRPr="00E40B9C">
        <w:rPr>
          <w:b/>
          <w:lang w:val="nl-NL"/>
        </w:rPr>
        <w:t>Ondertekening</w:t>
      </w:r>
    </w:p>
    <w:p w:rsidR="00B118A0" w:rsidRPr="00E40B9C" w:rsidRDefault="00B118A0" w:rsidP="00B118A0">
      <w:pPr>
        <w:pStyle w:val="Broodtekst"/>
        <w:rPr>
          <w:lang w:val="nl-NL"/>
        </w:rPr>
      </w:pPr>
    </w:p>
    <w:p w:rsidR="00B118A0" w:rsidRPr="00E40B9C" w:rsidRDefault="00B118A0" w:rsidP="00B118A0">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68" w:name="bwBijl_H_641"/>
      <w:r>
        <w:rPr>
          <w:color w:val="000000"/>
          <w:lang w:val="nl-NL"/>
        </w:rPr>
        <w:t>6.4.1</w:t>
      </w:r>
      <w:bookmarkEnd w:id="68"/>
      <w:r w:rsidRPr="00E40B9C">
        <w:rPr>
          <w:color w:val="000000" w:themeColor="text1"/>
          <w:lang w:val="nl-NL"/>
        </w:rPr>
        <w:t>.</w:t>
      </w:r>
    </w:p>
    <w:p w:rsidR="00B118A0" w:rsidRPr="00E40B9C" w:rsidRDefault="00B118A0" w:rsidP="00B118A0">
      <w:pPr>
        <w:pStyle w:val="Broodtekst"/>
        <w:rPr>
          <w:lang w:val="nl-NL"/>
        </w:rPr>
      </w:pPr>
    </w:p>
    <w:p w:rsidR="00B118A0" w:rsidRPr="00E40B9C" w:rsidRDefault="00B118A0" w:rsidP="00B118A0">
      <w:pPr>
        <w:pStyle w:val="Broodtekst"/>
        <w:rPr>
          <w:b/>
          <w:lang w:val="nl-NL"/>
        </w:rPr>
      </w:pPr>
      <w:r w:rsidRPr="00E40B9C">
        <w:rPr>
          <w:b/>
          <w:lang w:val="nl-NL"/>
        </w:rPr>
        <w:t>Toelichting:</w:t>
      </w:r>
    </w:p>
    <w:p w:rsidR="00B118A0" w:rsidRPr="00E40B9C" w:rsidRDefault="00B118A0" w:rsidP="00B118A0">
      <w:pPr>
        <w:pStyle w:val="Broodtekst"/>
        <w:rPr>
          <w:b/>
          <w:lang w:val="nl-NL"/>
        </w:rPr>
      </w:pP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 xml:space="preserve">Bij een natuurlijke persoon naam en voornamen voluit, bij een rechtspersoon de statutaire naam. </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Bij een natuurlijke persoon de woonplaats, bij een rechtspersoon de vestigingsplaats, met volledig adres en zo nodig vermelding van de provincie en het land.</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Inschrijvingsnummer van het handelsregister (Kamer van Koophandel) of een overeenkomstig register van het land van vestiging van de onderneming.</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Vestigingsnummer in het handelsregister (Kamer van Koophandel) of een overeenkomstig register van het land van vestiging van de onderneming.</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 xml:space="preserve">Inschrijvingssom in cijfers. </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 xml:space="preserve">Inschrijvingssom in letters. </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 xml:space="preserve">Bedrag van de omzetbelasting in cijfers. </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t xml:space="preserve">Bedrag van de omzetbelasting in letters. </w:t>
      </w:r>
    </w:p>
    <w:p w:rsidR="00B118A0" w:rsidRPr="00E40B9C" w:rsidRDefault="00B118A0" w:rsidP="00CF3646">
      <w:pPr>
        <w:pStyle w:val="Broodtekst"/>
        <w:numPr>
          <w:ilvl w:val="1"/>
          <w:numId w:val="17"/>
        </w:numPr>
        <w:tabs>
          <w:tab w:val="clear" w:pos="227"/>
          <w:tab w:val="clear" w:pos="454"/>
          <w:tab w:val="clear" w:pos="680"/>
        </w:tabs>
        <w:ind w:left="568" w:hanging="284"/>
        <w:rPr>
          <w:lang w:val="nl-NL"/>
        </w:rPr>
      </w:pPr>
      <w:r w:rsidRPr="00E40B9C">
        <w:rPr>
          <w:lang w:val="nl-NL"/>
        </w:rPr>
        <w:lastRenderedPageBreak/>
        <w:t xml:space="preserve">Deze aanwijzing is alleen van toepassing, indien de inschrijving door twee of meer inschrijvers gezamenlijk geschiedt. </w:t>
      </w:r>
    </w:p>
    <w:p w:rsidR="00B118A0" w:rsidRDefault="00B118A0" w:rsidP="00CF3646">
      <w:pPr>
        <w:pStyle w:val="Broodtekst"/>
        <w:numPr>
          <w:ilvl w:val="1"/>
          <w:numId w:val="17"/>
        </w:numPr>
        <w:tabs>
          <w:tab w:val="clear" w:pos="227"/>
          <w:tab w:val="clear" w:pos="454"/>
          <w:tab w:val="clear" w:pos="680"/>
        </w:tabs>
        <w:ind w:left="584" w:hanging="227"/>
        <w:jc w:val="both"/>
        <w:rPr>
          <w:lang w:val="nl-NL"/>
        </w:rPr>
      </w:pPr>
      <w:r w:rsidRPr="00E40B9C">
        <w:rPr>
          <w:lang w:val="nl-NL"/>
        </w:rPr>
        <w:t>Alleen van toepassing, indien de inschrijving door twee of meer inschrijvers gezamenlijk geschiedt. Vermeld, indien van toepassing, de naam en het deelnemingspercentage.</w:t>
      </w: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936328" w:rsidRDefault="00936328" w:rsidP="00936328">
      <w:pPr>
        <w:pStyle w:val="Broodtekst"/>
        <w:tabs>
          <w:tab w:val="clear" w:pos="227"/>
          <w:tab w:val="clear" w:pos="454"/>
          <w:tab w:val="clear" w:pos="680"/>
        </w:tabs>
        <w:ind w:left="584"/>
        <w:jc w:val="both"/>
        <w:rPr>
          <w:lang w:val="nl-NL"/>
        </w:rPr>
      </w:pPr>
    </w:p>
    <w:p w:rsidR="00B118A0" w:rsidRPr="00B267B1" w:rsidRDefault="00B118A0" w:rsidP="00936328">
      <w:pPr>
        <w:pStyle w:val="BijlageGenummerdParagraaf"/>
        <w:numPr>
          <w:ilvl w:val="0"/>
          <w:numId w:val="0"/>
        </w:numPr>
        <w:rPr>
          <w:b w:val="0"/>
          <w:lang w:val="nl-NL"/>
        </w:rPr>
      </w:pPr>
      <w:bookmarkStart w:id="69" w:name="_Toc143161627"/>
      <w:bookmarkStart w:id="70" w:name="_GoBack"/>
      <w:r w:rsidRPr="00B267B1">
        <w:rPr>
          <w:rFonts w:eastAsia="DejaVu Sans" w:cs="Times New Roman"/>
          <w:b w:val="0"/>
          <w:color w:val="000000"/>
          <w:sz w:val="24"/>
          <w:lang w:val="nl-NL" w:eastAsia="nl-NL"/>
        </w:rPr>
        <w:lastRenderedPageBreak/>
        <w:t>Model K verklaring bestuurder omtrent rechtmatigheid inschrijving</w:t>
      </w:r>
      <w:bookmarkEnd w:id="69"/>
    </w:p>
    <w:p w:rsidR="00936328" w:rsidRPr="00B267B1" w:rsidRDefault="00936328" w:rsidP="00936328">
      <w:pPr>
        <w:pStyle w:val="Broodtekst"/>
        <w:rPr>
          <w:lang w:val="nl-NL"/>
        </w:rPr>
      </w:pPr>
    </w:p>
    <w:bookmarkEnd w:id="70"/>
    <w:p w:rsidR="00B118A0" w:rsidRPr="00E40B9C" w:rsidRDefault="00B118A0" w:rsidP="00B118A0">
      <w:pPr>
        <w:pStyle w:val="Broodtekst"/>
        <w:rPr>
          <w:color w:val="000000"/>
          <w:lang w:val="nl-NL"/>
        </w:rPr>
      </w:pPr>
      <w:r w:rsidRPr="00E40B9C">
        <w:rPr>
          <w:lang w:val="nl-NL"/>
        </w:rPr>
        <w:t xml:space="preserve">Ondergetekende verklaart (verklaren) dat de onderhavige inschrijving ten behoeve van de opdracht met zaaknummer </w:t>
      </w:r>
      <w:bookmarkStart w:id="71" w:name="bwBijl_I_1"/>
      <w:r w:rsidRPr="000022B7">
        <w:rPr>
          <w:color w:val="000000"/>
          <w:lang w:val="nl-NL"/>
        </w:rPr>
        <w:fldChar w:fldCharType="begin"/>
      </w:r>
      <w:r w:rsidRPr="000022B7">
        <w:rPr>
          <w:color w:val="000000"/>
          <w:lang w:val="nl-NL"/>
        </w:rPr>
        <w:instrText xml:space="preserve"> DOCPROPERTY  PS_REFERENCE  \* MERGEFORMAT </w:instrText>
      </w:r>
      <w:r w:rsidRPr="000022B7">
        <w:rPr>
          <w:color w:val="000000"/>
          <w:lang w:val="nl-NL"/>
        </w:rPr>
        <w:fldChar w:fldCharType="separate"/>
      </w:r>
      <w:r>
        <w:rPr>
          <w:color w:val="000000"/>
          <w:lang w:val="nl-NL"/>
        </w:rPr>
        <w:t xml:space="preserve">31190321 </w:t>
      </w:r>
      <w:r w:rsidRPr="000022B7">
        <w:rPr>
          <w:color w:val="000000"/>
          <w:lang w:val="nl-NL"/>
        </w:rPr>
        <w:fldChar w:fldCharType="end"/>
      </w:r>
      <w:bookmarkEnd w:id="71"/>
      <w:r w:rsidRPr="00E40B9C">
        <w:rPr>
          <w:color w:val="000000"/>
          <w:lang w:val="nl-NL"/>
        </w:rPr>
        <w:t>,</w:t>
      </w:r>
      <w:r w:rsidRPr="00E40B9C">
        <w:rPr>
          <w:lang w:val="nl-NL"/>
        </w:rPr>
        <w:t xml:space="preserve"> voor het</w:t>
      </w:r>
      <w:r w:rsidRPr="00E40B9C">
        <w:rPr>
          <w:bCs/>
          <w:color w:val="000000"/>
          <w:lang w:val="nl-NL"/>
        </w:rPr>
        <w:t xml:space="preserve"> </w:t>
      </w:r>
      <w:bookmarkStart w:id="72" w:name="bwBijl_I_2"/>
      <w:r w:rsidRPr="000022B7">
        <w:rPr>
          <w:color w:val="000000"/>
          <w:lang w:val="nl-NL"/>
        </w:rPr>
        <w:fldChar w:fldCharType="begin"/>
      </w:r>
      <w:r w:rsidRPr="000022B7">
        <w:rPr>
          <w:color w:val="000000"/>
          <w:lang w:val="nl-NL"/>
        </w:rPr>
        <w:instrText xml:space="preserve"> DOCPROPERTY  ZAAK_ONDERWERP  \* MERGEFORMAT </w:instrText>
      </w:r>
      <w:r w:rsidRPr="000022B7">
        <w:rPr>
          <w:color w:val="000000"/>
          <w:lang w:val="nl-NL"/>
        </w:rPr>
        <w:fldChar w:fldCharType="separate"/>
      </w:r>
      <w:r>
        <w:rPr>
          <w:color w:val="000000"/>
          <w:lang w:val="nl-NL"/>
        </w:rPr>
        <w:t>onderhoud geleiderolsystemen</w:t>
      </w:r>
      <w:r w:rsidRPr="000022B7">
        <w:rPr>
          <w:color w:val="000000"/>
          <w:lang w:val="nl-NL"/>
        </w:rPr>
        <w:fldChar w:fldCharType="end"/>
      </w:r>
      <w:bookmarkEnd w:id="72"/>
      <w:r w:rsidRPr="00E40B9C">
        <w:rPr>
          <w:color w:val="000000"/>
          <w:lang w:val="nl-NL"/>
        </w:rPr>
        <w:t>, niet tot stand is gekomen onder invloed van een overeenkomst, besluit of gedraging in strijd met het Nederlandse of Europese mededingingsrecht.</w:t>
      </w:r>
    </w:p>
    <w:p w:rsidR="00B118A0" w:rsidRPr="00E40B9C" w:rsidRDefault="00B118A0" w:rsidP="00B118A0">
      <w:pPr>
        <w:pStyle w:val="Broodtekst"/>
        <w:rPr>
          <w:lang w:val="nl-NL"/>
        </w:rPr>
      </w:pPr>
    </w:p>
    <w:p w:rsidR="00B118A0" w:rsidRPr="00E40B9C" w:rsidRDefault="00B118A0" w:rsidP="00B118A0">
      <w:pPr>
        <w:pStyle w:val="Broodtekst"/>
        <w:rPr>
          <w:lang w:val="nl-NL"/>
        </w:rPr>
      </w:pPr>
      <w:r w:rsidRPr="00E40B9C">
        <w:rPr>
          <w:lang w:val="nl-NL"/>
        </w:rPr>
        <w:t>Aldus naar waarheid opgemaakt.</w:t>
      </w:r>
    </w:p>
    <w:p w:rsidR="00B118A0" w:rsidRPr="00E40B9C" w:rsidRDefault="00B118A0" w:rsidP="00B118A0">
      <w:pPr>
        <w:pStyle w:val="Broodtekst"/>
        <w:rPr>
          <w:lang w:val="nl-NL"/>
        </w:rPr>
      </w:pPr>
    </w:p>
    <w:p w:rsidR="00B118A0" w:rsidRPr="00E40B9C" w:rsidRDefault="00B118A0" w:rsidP="00B118A0">
      <w:pPr>
        <w:pStyle w:val="Broodtekst"/>
        <w:tabs>
          <w:tab w:val="right" w:pos="7655"/>
        </w:tabs>
        <w:rPr>
          <w:lang w:val="nl-NL"/>
        </w:rPr>
      </w:pPr>
      <w:r w:rsidRPr="00E40B9C">
        <w:rPr>
          <w:lang w:val="nl-NL"/>
        </w:rPr>
        <w:t>op…</w:t>
      </w:r>
      <w:r w:rsidRPr="00E40B9C">
        <w:rPr>
          <w:lang w:val="nl-NL"/>
        </w:rPr>
        <w:tab/>
      </w:r>
      <w:r w:rsidRPr="00E40B9C">
        <w:rPr>
          <w:lang w:val="nl-NL"/>
        </w:rPr>
        <w:tab/>
      </w:r>
      <w:r w:rsidRPr="00E40B9C">
        <w:rPr>
          <w:lang w:val="nl-NL"/>
        </w:rPr>
        <w:tab/>
        <w:t>(datum)</w:t>
      </w:r>
    </w:p>
    <w:p w:rsidR="00B118A0" w:rsidRPr="00E40B9C" w:rsidRDefault="00B118A0" w:rsidP="00B118A0">
      <w:pPr>
        <w:pStyle w:val="Broodtekst"/>
        <w:tabs>
          <w:tab w:val="right" w:pos="7655"/>
        </w:tabs>
        <w:rPr>
          <w:lang w:val="nl-NL"/>
        </w:rPr>
      </w:pPr>
      <w:r w:rsidRPr="00E40B9C">
        <w:rPr>
          <w:lang w:val="nl-NL"/>
        </w:rPr>
        <w:t>te…</w:t>
      </w:r>
      <w:r w:rsidRPr="00E40B9C">
        <w:rPr>
          <w:lang w:val="nl-NL"/>
        </w:rPr>
        <w:tab/>
      </w:r>
      <w:r w:rsidRPr="00E40B9C">
        <w:rPr>
          <w:lang w:val="nl-NL"/>
        </w:rPr>
        <w:tab/>
      </w:r>
      <w:r w:rsidRPr="00E40B9C">
        <w:rPr>
          <w:lang w:val="nl-NL"/>
        </w:rPr>
        <w:tab/>
        <w:t>(plaats)</w:t>
      </w:r>
    </w:p>
    <w:p w:rsidR="00B118A0" w:rsidRPr="00E40B9C" w:rsidRDefault="00B118A0" w:rsidP="00B118A0">
      <w:pPr>
        <w:pStyle w:val="Broodtekst"/>
        <w:tabs>
          <w:tab w:val="right" w:pos="7655"/>
        </w:tabs>
        <w:rPr>
          <w:lang w:val="nl-NL"/>
        </w:rPr>
      </w:pPr>
      <w:r w:rsidRPr="00E40B9C">
        <w:rPr>
          <w:lang w:val="nl-NL"/>
        </w:rPr>
        <w:t>door…</w:t>
      </w:r>
      <w:r w:rsidRPr="00E40B9C">
        <w:rPr>
          <w:lang w:val="nl-NL"/>
        </w:rPr>
        <w:tab/>
      </w:r>
      <w:r w:rsidRPr="00E40B9C">
        <w:rPr>
          <w:lang w:val="nl-NL"/>
        </w:rPr>
        <w:tab/>
        <w:t>(naam en voorletter(s))</w:t>
      </w:r>
    </w:p>
    <w:p w:rsidR="00B118A0" w:rsidRPr="00E40B9C" w:rsidRDefault="00B118A0" w:rsidP="00B118A0">
      <w:pPr>
        <w:pStyle w:val="Broodtekst"/>
        <w:tabs>
          <w:tab w:val="right" w:pos="7655"/>
        </w:tabs>
        <w:rPr>
          <w:lang w:val="nl-NL"/>
        </w:rPr>
      </w:pPr>
      <w:r w:rsidRPr="00E40B9C">
        <w:rPr>
          <w:lang w:val="nl-NL"/>
        </w:rPr>
        <w:t>als bestuurder van…</w:t>
      </w:r>
      <w:r w:rsidRPr="00E40B9C">
        <w:rPr>
          <w:lang w:val="nl-NL"/>
        </w:rPr>
        <w:tab/>
        <w:t>(naam en vestigingsplaats bedrijf)</w:t>
      </w:r>
    </w:p>
    <w:p w:rsidR="00B118A0" w:rsidRPr="00E40B9C" w:rsidRDefault="00B118A0" w:rsidP="00B118A0">
      <w:pPr>
        <w:pStyle w:val="Broodtekst"/>
        <w:tabs>
          <w:tab w:val="right" w:pos="7655"/>
        </w:tabs>
        <w:rPr>
          <w:lang w:val="nl-NL"/>
        </w:rPr>
      </w:pPr>
      <w:r w:rsidRPr="00E40B9C">
        <w:rPr>
          <w:lang w:val="nl-NL"/>
        </w:rPr>
        <w:t>die…</w:t>
      </w:r>
      <w:r w:rsidRPr="00E40B9C">
        <w:rPr>
          <w:lang w:val="nl-NL"/>
        </w:rPr>
        <w:tab/>
      </w:r>
      <w:r w:rsidRPr="00E40B9C">
        <w:rPr>
          <w:lang w:val="nl-NL"/>
        </w:rPr>
        <w:tab/>
      </w:r>
      <w:r w:rsidRPr="00E40B9C">
        <w:rPr>
          <w:lang w:val="nl-NL"/>
        </w:rPr>
        <w:tab/>
        <w:t>(naam en vestigingsplaats bedrijf)</w:t>
      </w:r>
    </w:p>
    <w:p w:rsidR="00B118A0" w:rsidRPr="00E40B9C" w:rsidRDefault="00B118A0" w:rsidP="00B118A0">
      <w:pPr>
        <w:autoSpaceDE w:val="0"/>
        <w:autoSpaceDN w:val="0"/>
        <w:adjustRightInd w:val="0"/>
        <w:rPr>
          <w:rFonts w:cs="Arial"/>
          <w:lang w:val="nl-NL"/>
        </w:rPr>
      </w:pPr>
    </w:p>
    <w:p w:rsidR="00B118A0" w:rsidRPr="00E40B9C" w:rsidRDefault="00B118A0" w:rsidP="00B118A0">
      <w:pPr>
        <w:autoSpaceDE w:val="0"/>
        <w:autoSpaceDN w:val="0"/>
        <w:adjustRightInd w:val="0"/>
        <w:rPr>
          <w:rFonts w:cs="Arial"/>
          <w:lang w:val="nl-NL"/>
        </w:rPr>
      </w:pPr>
      <w:r w:rsidRPr="00E40B9C">
        <w:rPr>
          <w:rFonts w:cs="Arial"/>
          <w:lang w:val="nl-NL"/>
        </w:rPr>
        <w:t>ter zake van deze Inschrijving rechtsgeldig vertegenwoordigt.</w:t>
      </w:r>
    </w:p>
    <w:p w:rsidR="00B118A0" w:rsidRPr="00E40B9C" w:rsidRDefault="00B118A0" w:rsidP="00B118A0">
      <w:pPr>
        <w:autoSpaceDE w:val="0"/>
        <w:autoSpaceDN w:val="0"/>
        <w:adjustRightInd w:val="0"/>
        <w:rPr>
          <w:rFonts w:cs="Arial"/>
          <w:lang w:val="nl-NL"/>
        </w:rPr>
      </w:pPr>
    </w:p>
    <w:p w:rsidR="00B118A0" w:rsidRPr="00E40B9C" w:rsidRDefault="00B118A0" w:rsidP="00B118A0">
      <w:pPr>
        <w:pStyle w:val="Broodtekst"/>
        <w:rPr>
          <w:b/>
          <w:lang w:val="nl-NL"/>
        </w:rPr>
      </w:pPr>
      <w:r w:rsidRPr="00E40B9C">
        <w:rPr>
          <w:b/>
          <w:lang w:val="nl-NL"/>
        </w:rPr>
        <w:t>Ondertekening</w:t>
      </w:r>
    </w:p>
    <w:p w:rsidR="00B118A0" w:rsidRPr="00E40B9C" w:rsidRDefault="00B118A0" w:rsidP="00B118A0">
      <w:pPr>
        <w:pStyle w:val="Broodtekst"/>
        <w:rPr>
          <w:lang w:val="nl-NL"/>
        </w:rPr>
      </w:pPr>
    </w:p>
    <w:p w:rsidR="00B118A0" w:rsidRPr="00E40B9C" w:rsidRDefault="00B118A0" w:rsidP="00B118A0">
      <w:pPr>
        <w:pStyle w:val="Broodtekst"/>
        <w:rPr>
          <w:rFonts w:cs="V&amp;W Syntax (Adobe)"/>
          <w:b/>
          <w:lang w:val="nl-NL"/>
        </w:rPr>
      </w:pPr>
      <w:r w:rsidRPr="00E40B9C">
        <w:rPr>
          <w:lang w:val="nl-NL"/>
        </w:rPr>
        <w:t xml:space="preserve">De Model K verklaring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w:t>
      </w:r>
      <w:r w:rsidRPr="00E40B9C">
        <w:rPr>
          <w:color w:val="000000" w:themeColor="text1"/>
          <w:lang w:val="nl-NL"/>
        </w:rPr>
        <w:t xml:space="preserve"> </w:t>
      </w:r>
      <w:r w:rsidRPr="00E40B9C">
        <w:rPr>
          <w:lang w:val="nl-NL"/>
        </w:rPr>
        <w:t xml:space="preserve">paragraaf </w:t>
      </w:r>
      <w:bookmarkStart w:id="73" w:name="bwBijl_I_641"/>
      <w:r>
        <w:rPr>
          <w:color w:val="000000"/>
          <w:lang w:val="nl-NL"/>
        </w:rPr>
        <w:t>6.4.1</w:t>
      </w:r>
      <w:bookmarkEnd w:id="73"/>
      <w:r w:rsidRPr="00E40B9C">
        <w:rPr>
          <w:color w:val="000000" w:themeColor="text1"/>
          <w:lang w:val="nl-NL"/>
        </w:rPr>
        <w:t>.</w:t>
      </w:r>
    </w:p>
    <w:p w:rsidR="00CF3646" w:rsidRPr="00CF3646" w:rsidRDefault="00CF3646" w:rsidP="00CF3646">
      <w:pPr>
        <w:pStyle w:val="BijlageGenummerdKop"/>
        <w:numPr>
          <w:ilvl w:val="0"/>
          <w:numId w:val="0"/>
        </w:numPr>
        <w:ind w:left="-1134"/>
      </w:pPr>
      <w:bookmarkStart w:id="74" w:name="_Toc496111710"/>
      <w:bookmarkStart w:id="75" w:name="_Toc143161629"/>
      <w:bookmarkStart w:id="76" w:name="bwKopBijlage_M"/>
      <w:r>
        <w:lastRenderedPageBreak/>
        <w:t>Bijlage G</w:t>
      </w:r>
      <w:r w:rsidRPr="00CF3646">
        <w:t xml:space="preserve"> </w:t>
      </w:r>
      <w:r>
        <w:t xml:space="preserve">  </w:t>
      </w:r>
      <w:r w:rsidRPr="00CF3646">
        <w:t>Format Concept staat van ontleding van de inschrijvingssom</w:t>
      </w:r>
      <w:bookmarkEnd w:id="74"/>
      <w:bookmarkEnd w:id="75"/>
    </w:p>
    <w:bookmarkEnd w:id="76"/>
    <w:p w:rsidR="00CF3646" w:rsidRPr="00E40B9C" w:rsidRDefault="00CF3646" w:rsidP="00CF3646">
      <w:pPr>
        <w:pStyle w:val="Broodtekst"/>
        <w:ind w:left="1134"/>
        <w:rPr>
          <w:rFonts w:cs="Verdana"/>
          <w:b/>
          <w:i/>
          <w:vanish/>
          <w:color w:val="3366FF"/>
          <w:sz w:val="16"/>
          <w:szCs w:val="16"/>
          <w:lang w:val="nl-NL"/>
        </w:rPr>
      </w:pPr>
      <w:r w:rsidRPr="00E40B9C">
        <w:rPr>
          <w:rFonts w:cs="Verdana"/>
          <w:b/>
          <w:i/>
          <w:vanish/>
          <w:color w:val="3366FF"/>
          <w:sz w:val="16"/>
          <w:szCs w:val="16"/>
          <w:lang w:val="nl-NL"/>
        </w:rPr>
        <w:t>Format moet opgesteld worden door de kostendeskundige van het project en dient ter vergelijking met de raming.</w:t>
      </w:r>
    </w:p>
    <w:tbl>
      <w:tblPr>
        <w:tblStyle w:val="Tabelraster"/>
        <w:tblW w:w="0" w:type="auto"/>
        <w:tblInd w:w="1242" w:type="dxa"/>
        <w:tblLook w:val="04A0" w:firstRow="1" w:lastRow="0" w:firstColumn="1" w:lastColumn="0" w:noHBand="0" w:noVBand="1"/>
      </w:tblPr>
      <w:tblGrid>
        <w:gridCol w:w="5416"/>
        <w:gridCol w:w="2097"/>
      </w:tblGrid>
      <w:tr w:rsidR="00CF3646" w:rsidRPr="006E3242" w:rsidTr="005333F2">
        <w:trPr>
          <w:cnfStyle w:val="100000000000" w:firstRow="1" w:lastRow="0" w:firstColumn="0" w:lastColumn="0" w:oddVBand="0" w:evenVBand="0" w:oddHBand="0" w:evenHBand="0" w:firstRowFirstColumn="0" w:firstRowLastColumn="0" w:lastRowFirstColumn="0" w:lastRowLastColumn="0"/>
        </w:trPr>
        <w:tc>
          <w:tcPr>
            <w:tcW w:w="5416" w:type="dxa"/>
          </w:tcPr>
          <w:p w:rsidR="00CF3646" w:rsidRPr="000022B7" w:rsidRDefault="00CF3646" w:rsidP="005333F2">
            <w:pPr>
              <w:rPr>
                <w:color w:val="000000"/>
                <w:sz w:val="18"/>
              </w:rPr>
            </w:pPr>
            <w:bookmarkStart w:id="77" w:name="bwbijl_M_SC_PRC_Uit_blok"/>
            <w:r w:rsidRPr="000022B7">
              <w:rPr>
                <w:color w:val="000000"/>
                <w:sz w:val="18"/>
              </w:rPr>
              <w:t>Directe kosten</w:t>
            </w:r>
            <w:bookmarkStart w:id="78" w:name="bwbijl_M_SC_PRC_Uit_HT1"/>
            <w:r>
              <w:rPr>
                <w:color w:val="000000"/>
                <w:sz w:val="18"/>
              </w:rPr>
              <w:t>*</w:t>
            </w:r>
            <w:r w:rsidRPr="000022B7">
              <w:rPr>
                <w:rStyle w:val="Verborgentekst"/>
              </w:rPr>
              <w:t>(posten benoemen op object- of systeemniveau en/of deelobject- of deelsysteemniveau)</w:t>
            </w:r>
            <w:bookmarkEnd w:id="78"/>
          </w:p>
        </w:tc>
        <w:tc>
          <w:tcPr>
            <w:tcW w:w="2097" w:type="dxa"/>
          </w:tcPr>
          <w:p w:rsidR="00CF3646" w:rsidRPr="000022B7" w:rsidRDefault="00CF3646" w:rsidP="005333F2">
            <w:pPr>
              <w:rPr>
                <w:color w:val="000000"/>
                <w:sz w:val="18"/>
              </w:rPr>
            </w:pPr>
          </w:p>
        </w:tc>
      </w:tr>
      <w:tr w:rsidR="00CF3646" w:rsidRPr="000022B7" w:rsidTr="005333F2">
        <w:tc>
          <w:tcPr>
            <w:tcW w:w="5416" w:type="dxa"/>
          </w:tcPr>
          <w:p w:rsidR="00CF3646" w:rsidRPr="000022B7" w:rsidRDefault="00CF3646" w:rsidP="005333F2">
            <w:pPr>
              <w:rPr>
                <w:color w:val="000000"/>
                <w:sz w:val="18"/>
              </w:rPr>
            </w:pPr>
            <w:r w:rsidRPr="000022B7">
              <w:rPr>
                <w:iCs/>
                <w:color w:val="000000"/>
                <w:sz w:val="18"/>
              </w:rPr>
              <w:t xml:space="preserve">Bouwkosten* </w:t>
            </w:r>
            <w:r w:rsidRPr="000022B7">
              <w:rPr>
                <w:color w:val="000000"/>
                <w:sz w:val="18"/>
              </w:rPr>
              <w:t>(Uitvoeringswerkzaamheden)</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3D0D93" w:rsidTr="005333F2">
        <w:tc>
          <w:tcPr>
            <w:tcW w:w="5416" w:type="dxa"/>
          </w:tcPr>
          <w:p w:rsidR="00CF3646" w:rsidRPr="003D0D93" w:rsidRDefault="00CF3646" w:rsidP="005333F2">
            <w:pPr>
              <w:rPr>
                <w:color w:val="000000"/>
                <w:sz w:val="18"/>
              </w:rPr>
            </w:pPr>
            <w:r w:rsidRPr="003D0D93">
              <w:rPr>
                <w:color w:val="000000"/>
                <w:sz w:val="18"/>
              </w:rPr>
              <w:t>Voorbereidende werkzaamheden</w:t>
            </w:r>
          </w:p>
        </w:tc>
        <w:tc>
          <w:tcPr>
            <w:tcW w:w="2097" w:type="dxa"/>
          </w:tcPr>
          <w:p w:rsidR="00CF3646" w:rsidRPr="000022B7" w:rsidRDefault="00CF3646" w:rsidP="005333F2">
            <w:pPr>
              <w:rPr>
                <w:color w:val="000000"/>
                <w:sz w:val="18"/>
              </w:rPr>
            </w:pPr>
            <w:r w:rsidRPr="003D0D93">
              <w:rPr>
                <w:color w:val="000000"/>
                <w:sz w:val="18"/>
              </w:rPr>
              <w:t>€</w:t>
            </w:r>
          </w:p>
        </w:tc>
      </w:tr>
      <w:tr w:rsidR="00CF3646" w:rsidRPr="003D0D93" w:rsidTr="005333F2">
        <w:tc>
          <w:tcPr>
            <w:tcW w:w="5416" w:type="dxa"/>
          </w:tcPr>
          <w:p w:rsidR="00CF3646" w:rsidRPr="00CF3646" w:rsidRDefault="00CF3646" w:rsidP="005333F2">
            <w:pPr>
              <w:rPr>
                <w:color w:val="000000"/>
                <w:sz w:val="18"/>
                <w:lang w:val="nl-NL"/>
              </w:rPr>
            </w:pPr>
            <w:r w:rsidRPr="00CF3646">
              <w:rPr>
                <w:color w:val="000000"/>
                <w:sz w:val="18"/>
                <w:lang w:val="nl-NL"/>
              </w:rPr>
              <w:t>Slib verwijderen conform de aangeraden RWS methodiek</w:t>
            </w:r>
          </w:p>
        </w:tc>
        <w:tc>
          <w:tcPr>
            <w:tcW w:w="2097" w:type="dxa"/>
          </w:tcPr>
          <w:p w:rsidR="00CF3646" w:rsidRPr="000022B7" w:rsidRDefault="00CF3646" w:rsidP="005333F2">
            <w:pPr>
              <w:rPr>
                <w:color w:val="000000"/>
                <w:sz w:val="18"/>
              </w:rPr>
            </w:pPr>
            <w:r w:rsidRPr="003D0D93">
              <w:rPr>
                <w:color w:val="000000"/>
                <w:sz w:val="18"/>
              </w:rPr>
              <w:t>€</w:t>
            </w:r>
          </w:p>
        </w:tc>
      </w:tr>
      <w:tr w:rsidR="00CF3646" w:rsidRPr="003D0D93" w:rsidTr="005333F2">
        <w:tc>
          <w:tcPr>
            <w:tcW w:w="5416" w:type="dxa"/>
          </w:tcPr>
          <w:p w:rsidR="00CF3646" w:rsidRPr="000022B7" w:rsidRDefault="00CF3646" w:rsidP="005333F2">
            <w:pPr>
              <w:rPr>
                <w:color w:val="000000"/>
                <w:sz w:val="18"/>
              </w:rPr>
            </w:pPr>
            <w:r w:rsidRPr="003D0D93">
              <w:rPr>
                <w:color w:val="000000"/>
                <w:sz w:val="18"/>
              </w:rPr>
              <w:t>Instandhoudingsinspectie werkzaamheden</w:t>
            </w:r>
          </w:p>
        </w:tc>
        <w:tc>
          <w:tcPr>
            <w:tcW w:w="2097" w:type="dxa"/>
          </w:tcPr>
          <w:p w:rsidR="00CF3646" w:rsidRPr="000022B7" w:rsidRDefault="00CF3646" w:rsidP="005333F2">
            <w:pPr>
              <w:rPr>
                <w:color w:val="000000"/>
                <w:sz w:val="18"/>
              </w:rPr>
            </w:pPr>
            <w:r w:rsidRPr="003D0D93">
              <w:rPr>
                <w:color w:val="000000"/>
                <w:sz w:val="18"/>
              </w:rPr>
              <w:t>€</w:t>
            </w:r>
          </w:p>
        </w:tc>
      </w:tr>
      <w:tr w:rsidR="00CF3646" w:rsidRPr="003D0D93" w:rsidTr="005333F2">
        <w:tc>
          <w:tcPr>
            <w:tcW w:w="5416" w:type="dxa"/>
          </w:tcPr>
          <w:p w:rsidR="00CF3646" w:rsidRPr="00CF3646" w:rsidRDefault="00CF3646" w:rsidP="005333F2">
            <w:pPr>
              <w:rPr>
                <w:color w:val="000000"/>
                <w:sz w:val="18"/>
                <w:lang w:val="nl-NL"/>
              </w:rPr>
            </w:pPr>
            <w:r w:rsidRPr="00CF3646">
              <w:rPr>
                <w:color w:val="000000"/>
                <w:sz w:val="18"/>
                <w:lang w:val="nl-NL"/>
              </w:rPr>
              <w:t xml:space="preserve">Vervanging en onderhoudswerkzaamheden aan het geleiderolsysteem, uitgaande van materiaal zoals omschreven in de aanbestedingstukken** </w:t>
            </w:r>
          </w:p>
        </w:tc>
        <w:tc>
          <w:tcPr>
            <w:tcW w:w="2097" w:type="dxa"/>
          </w:tcPr>
          <w:p w:rsidR="00CF3646" w:rsidRPr="000022B7" w:rsidRDefault="00CF3646" w:rsidP="005333F2">
            <w:pPr>
              <w:rPr>
                <w:color w:val="000000"/>
                <w:sz w:val="18"/>
              </w:rPr>
            </w:pPr>
            <w:r w:rsidRPr="003D0D93">
              <w:rPr>
                <w:color w:val="000000"/>
                <w:sz w:val="18"/>
              </w:rPr>
              <w:t>€</w:t>
            </w:r>
          </w:p>
        </w:tc>
      </w:tr>
      <w:tr w:rsidR="00CF3646" w:rsidRPr="003D0D93" w:rsidTr="005333F2">
        <w:tc>
          <w:tcPr>
            <w:tcW w:w="5416" w:type="dxa"/>
          </w:tcPr>
          <w:p w:rsidR="00CF3646" w:rsidRPr="00CF3646" w:rsidRDefault="00CF3646" w:rsidP="005333F2">
            <w:pPr>
              <w:rPr>
                <w:color w:val="000000"/>
                <w:sz w:val="18"/>
                <w:lang w:val="nl-NL"/>
              </w:rPr>
            </w:pPr>
            <w:r w:rsidRPr="00CF3646">
              <w:rPr>
                <w:color w:val="000000"/>
                <w:sz w:val="18"/>
                <w:lang w:val="nl-NL"/>
              </w:rPr>
              <w:t>Reserveonderdelen van het geleiderolsysteem, uitgaande van alles nieuw materiaal zoals omschreven in de aanbestedingstukken**</w:t>
            </w:r>
          </w:p>
        </w:tc>
        <w:tc>
          <w:tcPr>
            <w:tcW w:w="2097" w:type="dxa"/>
          </w:tcPr>
          <w:p w:rsidR="00CF3646" w:rsidRPr="003D0D93" w:rsidRDefault="00CF3646" w:rsidP="005333F2">
            <w:pPr>
              <w:rPr>
                <w:color w:val="000000"/>
                <w:sz w:val="18"/>
              </w:rPr>
            </w:pPr>
            <w:r w:rsidRPr="003D0D93">
              <w:rPr>
                <w:color w:val="000000"/>
                <w:sz w:val="18"/>
              </w:rPr>
              <w:t>€</w:t>
            </w:r>
          </w:p>
        </w:tc>
      </w:tr>
      <w:tr w:rsidR="00CF3646" w:rsidRPr="003D0D93" w:rsidTr="005333F2">
        <w:tc>
          <w:tcPr>
            <w:tcW w:w="5416" w:type="dxa"/>
          </w:tcPr>
          <w:p w:rsidR="00CF3646" w:rsidRPr="003E0C53" w:rsidRDefault="00CF3646" w:rsidP="005333F2">
            <w:pPr>
              <w:rPr>
                <w:color w:val="000000"/>
              </w:rPr>
            </w:pPr>
          </w:p>
        </w:tc>
        <w:tc>
          <w:tcPr>
            <w:tcW w:w="2097" w:type="dxa"/>
          </w:tcPr>
          <w:p w:rsidR="00CF3646" w:rsidRPr="000022B7" w:rsidRDefault="00CF3646" w:rsidP="005333F2">
            <w:pPr>
              <w:rPr>
                <w:rFonts w:cs="Verdana"/>
                <w:color w:val="000000"/>
              </w:rPr>
            </w:pPr>
          </w:p>
        </w:tc>
      </w:tr>
      <w:tr w:rsidR="00CF3646" w:rsidRPr="000022B7" w:rsidTr="005333F2">
        <w:tc>
          <w:tcPr>
            <w:tcW w:w="5416" w:type="dxa"/>
          </w:tcPr>
          <w:p w:rsidR="00CF3646" w:rsidRPr="000022B7" w:rsidRDefault="00CF3646" w:rsidP="005333F2">
            <w:pPr>
              <w:jc w:val="right"/>
              <w:rPr>
                <w:color w:val="000000"/>
                <w:sz w:val="18"/>
              </w:rPr>
            </w:pPr>
            <w:r w:rsidRPr="000022B7">
              <w:rPr>
                <w:color w:val="000000"/>
                <w:sz w:val="18"/>
              </w:rPr>
              <w:t>Subtotaal A (directe bouwkosten):</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0022B7" w:rsidTr="005333F2">
        <w:tc>
          <w:tcPr>
            <w:tcW w:w="5416" w:type="dxa"/>
          </w:tcPr>
          <w:p w:rsidR="00CF3646" w:rsidRPr="00CA7C4D" w:rsidRDefault="00CF3646" w:rsidP="005333F2">
            <w:pPr>
              <w:jc w:val="both"/>
              <w:rPr>
                <w:color w:val="000000"/>
                <w:sz w:val="18"/>
              </w:rPr>
            </w:pPr>
            <w:r w:rsidRPr="00CA7C4D">
              <w:rPr>
                <w:color w:val="000000"/>
                <w:sz w:val="18"/>
              </w:rPr>
              <w:t>Engineeringskosten* (Ontwerpwerkzaamheden)</w:t>
            </w:r>
          </w:p>
        </w:tc>
        <w:tc>
          <w:tcPr>
            <w:tcW w:w="2097" w:type="dxa"/>
          </w:tcPr>
          <w:p w:rsidR="00CF3646" w:rsidRPr="000022B7" w:rsidRDefault="00CF3646" w:rsidP="005333F2">
            <w:pPr>
              <w:rPr>
                <w:rFonts w:cs="Verdana"/>
                <w:color w:val="000000"/>
              </w:rPr>
            </w:pPr>
          </w:p>
        </w:tc>
      </w:tr>
      <w:tr w:rsidR="00CF3646" w:rsidRPr="003D0D93" w:rsidTr="005333F2">
        <w:tc>
          <w:tcPr>
            <w:tcW w:w="5416" w:type="dxa"/>
            <w:shd w:val="clear" w:color="auto" w:fill="auto"/>
          </w:tcPr>
          <w:p w:rsidR="00CF3646" w:rsidRPr="00CF3646" w:rsidRDefault="00CF3646" w:rsidP="005333F2">
            <w:pPr>
              <w:rPr>
                <w:color w:val="000000"/>
                <w:sz w:val="18"/>
                <w:lang w:val="nl-NL"/>
              </w:rPr>
            </w:pPr>
            <w:r w:rsidRPr="00CA7C4D">
              <w:rPr>
                <w:color w:val="000000"/>
              </w:rPr>
              <w:fldChar w:fldCharType="begin">
                <w:ffData>
                  <w:name w:val=""/>
                  <w:enabled/>
                  <w:calcOnExit w:val="0"/>
                  <w:textInput>
                    <w:default w:val="Gevraagde ontwerpoptimalisaties van huidig DO"/>
                  </w:textInput>
                </w:ffData>
              </w:fldChar>
            </w:r>
            <w:r w:rsidRPr="00CF3646">
              <w:rPr>
                <w:color w:val="000000"/>
                <w:sz w:val="18"/>
                <w:lang w:val="nl-NL"/>
              </w:rPr>
              <w:instrText xml:space="preserve"> FORMTEXT </w:instrText>
            </w:r>
            <w:r w:rsidRPr="00CA7C4D">
              <w:rPr>
                <w:color w:val="000000"/>
              </w:rPr>
            </w:r>
            <w:r w:rsidRPr="00CA7C4D">
              <w:rPr>
                <w:color w:val="000000"/>
              </w:rPr>
              <w:fldChar w:fldCharType="separate"/>
            </w:r>
            <w:r w:rsidRPr="00CF3646">
              <w:rPr>
                <w:color w:val="000000"/>
                <w:sz w:val="18"/>
                <w:lang w:val="nl-NL"/>
              </w:rPr>
              <w:t>Gevraagde ontwerpoptimalisaties van huidig DO</w:t>
            </w:r>
            <w:r w:rsidRPr="00CA7C4D">
              <w:rPr>
                <w:color w:val="000000"/>
              </w:rPr>
              <w:fldChar w:fldCharType="end"/>
            </w:r>
          </w:p>
        </w:tc>
        <w:tc>
          <w:tcPr>
            <w:tcW w:w="2097" w:type="dxa"/>
          </w:tcPr>
          <w:p w:rsidR="00CF3646" w:rsidRPr="000022B7" w:rsidRDefault="00CF3646" w:rsidP="005333F2">
            <w:pPr>
              <w:rPr>
                <w:color w:val="000000"/>
                <w:sz w:val="18"/>
              </w:rPr>
            </w:pPr>
            <w:r w:rsidRPr="003D0D93">
              <w:rPr>
                <w:color w:val="000000"/>
                <w:sz w:val="18"/>
              </w:rPr>
              <w:t>€</w:t>
            </w:r>
          </w:p>
        </w:tc>
      </w:tr>
      <w:tr w:rsidR="00CF3646" w:rsidRPr="003D0D93" w:rsidTr="005333F2">
        <w:tc>
          <w:tcPr>
            <w:tcW w:w="5416" w:type="dxa"/>
            <w:shd w:val="clear" w:color="auto" w:fill="auto"/>
          </w:tcPr>
          <w:p w:rsidR="00CF3646" w:rsidRPr="000022B7" w:rsidRDefault="00CF3646" w:rsidP="005333F2">
            <w:pPr>
              <w:rPr>
                <w:color w:val="000000"/>
                <w:sz w:val="18"/>
              </w:rPr>
            </w:pPr>
            <w:r w:rsidRPr="00CA7C4D">
              <w:rPr>
                <w:color w:val="000000"/>
              </w:rPr>
              <w:fldChar w:fldCharType="begin">
                <w:ffData>
                  <w:name w:val=""/>
                  <w:enabled/>
                  <w:calcOnExit w:val="0"/>
                  <w:textInput>
                    <w:default w:val="Uitwerken uitvoeringsontwerp"/>
                  </w:textInput>
                </w:ffData>
              </w:fldChar>
            </w:r>
            <w:r w:rsidRPr="003D0D93">
              <w:rPr>
                <w:color w:val="000000"/>
                <w:sz w:val="18"/>
              </w:rPr>
              <w:instrText xml:space="preserve"> FORMTEXT </w:instrText>
            </w:r>
            <w:r w:rsidRPr="00CA7C4D">
              <w:rPr>
                <w:color w:val="000000"/>
              </w:rPr>
            </w:r>
            <w:r w:rsidRPr="00CA7C4D">
              <w:rPr>
                <w:color w:val="000000"/>
              </w:rPr>
              <w:fldChar w:fldCharType="separate"/>
            </w:r>
            <w:r w:rsidRPr="003D0D93">
              <w:rPr>
                <w:color w:val="000000"/>
                <w:sz w:val="18"/>
              </w:rPr>
              <w:t>Uitwerken uitvoeringsontwerp</w:t>
            </w:r>
            <w:r w:rsidRPr="00CA7C4D">
              <w:rPr>
                <w:color w:val="000000"/>
              </w:rPr>
              <w:fldChar w:fldCharType="end"/>
            </w:r>
            <w:r w:rsidRPr="00CA7C4D">
              <w:rPr>
                <w:color w:val="000000"/>
                <w:sz w:val="18"/>
              </w:rPr>
              <w:t xml:space="preserve"> </w:t>
            </w:r>
            <w:r w:rsidRPr="00527272">
              <w:rPr>
                <w:color w:val="000000"/>
                <w:sz w:val="18"/>
              </w:rPr>
              <w:t>(UO)</w:t>
            </w:r>
          </w:p>
        </w:tc>
        <w:tc>
          <w:tcPr>
            <w:tcW w:w="2097" w:type="dxa"/>
          </w:tcPr>
          <w:p w:rsidR="00CF3646" w:rsidRPr="000022B7" w:rsidRDefault="00CF3646" w:rsidP="005333F2">
            <w:pPr>
              <w:rPr>
                <w:color w:val="000000"/>
                <w:sz w:val="18"/>
              </w:rPr>
            </w:pPr>
            <w:r w:rsidRPr="003D0D93">
              <w:rPr>
                <w:color w:val="000000"/>
                <w:sz w:val="18"/>
              </w:rPr>
              <w:t>€</w:t>
            </w:r>
          </w:p>
        </w:tc>
      </w:tr>
      <w:tr w:rsidR="00CF3646" w:rsidRPr="000022B7" w:rsidTr="005333F2">
        <w:tc>
          <w:tcPr>
            <w:tcW w:w="5416" w:type="dxa"/>
          </w:tcPr>
          <w:p w:rsidR="00CF3646" w:rsidRPr="000022B7" w:rsidRDefault="00CF3646" w:rsidP="005333F2">
            <w:pPr>
              <w:jc w:val="right"/>
              <w:rPr>
                <w:rFonts w:cs="Verdana"/>
                <w:i/>
                <w:color w:val="000000"/>
              </w:rPr>
            </w:pPr>
            <w:r w:rsidRPr="000022B7">
              <w:rPr>
                <w:color w:val="000000"/>
                <w:sz w:val="18"/>
              </w:rPr>
              <w:t>Subtotaal B (directe bouwkosten):</w:t>
            </w:r>
          </w:p>
        </w:tc>
        <w:tc>
          <w:tcPr>
            <w:tcW w:w="2097" w:type="dxa"/>
          </w:tcPr>
          <w:p w:rsidR="00CF3646" w:rsidRPr="000022B7" w:rsidRDefault="00CF3646" w:rsidP="005333F2">
            <w:pPr>
              <w:rPr>
                <w:rFonts w:cs="Verdana"/>
                <w:color w:val="000000"/>
              </w:rPr>
            </w:pPr>
            <w:r w:rsidRPr="000022B7">
              <w:rPr>
                <w:rFonts w:cs="Verdana"/>
                <w:color w:val="000000"/>
                <w:sz w:val="18"/>
              </w:rPr>
              <w:t>€</w:t>
            </w:r>
          </w:p>
        </w:tc>
      </w:tr>
      <w:tr w:rsidR="00CF3646" w:rsidRPr="006E3242" w:rsidTr="005333F2">
        <w:tc>
          <w:tcPr>
            <w:tcW w:w="5416" w:type="dxa"/>
          </w:tcPr>
          <w:p w:rsidR="00CF3646" w:rsidRPr="000022B7" w:rsidRDefault="00CF3646" w:rsidP="005333F2">
            <w:pPr>
              <w:rPr>
                <w:color w:val="000000"/>
                <w:sz w:val="18"/>
              </w:rPr>
            </w:pPr>
            <w:r w:rsidRPr="000022B7">
              <w:rPr>
                <w:b/>
                <w:color w:val="000000"/>
                <w:sz w:val="18"/>
              </w:rPr>
              <w:t>Indirecte kosten*</w:t>
            </w:r>
            <w:r w:rsidRPr="000022B7">
              <w:rPr>
                <w:color w:val="000000"/>
                <w:sz w:val="18"/>
              </w:rPr>
              <w:t xml:space="preserve"> </w:t>
            </w:r>
            <w:bookmarkStart w:id="79" w:name="bwbijl_M_SC_PRC_Uit_HT2"/>
            <w:r w:rsidRPr="000022B7">
              <w:rPr>
                <w:rStyle w:val="Verborgentekst"/>
              </w:rPr>
              <w:t>(geen verdere uitsplitsing)</w:t>
            </w:r>
            <w:bookmarkEnd w:id="79"/>
          </w:p>
        </w:tc>
        <w:tc>
          <w:tcPr>
            <w:tcW w:w="2097" w:type="dxa"/>
          </w:tcPr>
          <w:p w:rsidR="00CF3646" w:rsidRPr="000022B7" w:rsidRDefault="00CF3646" w:rsidP="005333F2">
            <w:pPr>
              <w:rPr>
                <w:color w:val="000000"/>
                <w:sz w:val="18"/>
              </w:rPr>
            </w:pPr>
          </w:p>
        </w:tc>
      </w:tr>
      <w:tr w:rsidR="00CF3646" w:rsidRPr="000022B7" w:rsidTr="005333F2">
        <w:tc>
          <w:tcPr>
            <w:tcW w:w="5416" w:type="dxa"/>
          </w:tcPr>
          <w:p w:rsidR="00CF3646" w:rsidRPr="000022B7" w:rsidRDefault="00CF3646" w:rsidP="005333F2">
            <w:pPr>
              <w:rPr>
                <w:color w:val="000000"/>
                <w:sz w:val="18"/>
              </w:rPr>
            </w:pPr>
            <w:r w:rsidRPr="000022B7">
              <w:rPr>
                <w:color w:val="000000"/>
                <w:sz w:val="18"/>
              </w:rPr>
              <w:t>Eenmalige kosten</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0022B7" w:rsidTr="005333F2">
        <w:tc>
          <w:tcPr>
            <w:tcW w:w="5416" w:type="dxa"/>
          </w:tcPr>
          <w:p w:rsidR="00CF3646" w:rsidRPr="000022B7" w:rsidRDefault="00CF3646" w:rsidP="005333F2">
            <w:pPr>
              <w:rPr>
                <w:color w:val="000000"/>
                <w:sz w:val="18"/>
              </w:rPr>
            </w:pPr>
            <w:r w:rsidRPr="000022B7">
              <w:rPr>
                <w:rFonts w:cs="Verdana"/>
                <w:color w:val="000000"/>
                <w:sz w:val="18"/>
              </w:rPr>
              <w:t>Algemene bouwplaatskosten</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0022B7" w:rsidTr="005333F2">
        <w:tc>
          <w:tcPr>
            <w:tcW w:w="5416" w:type="dxa"/>
          </w:tcPr>
          <w:p w:rsidR="00CF3646" w:rsidRPr="000022B7" w:rsidRDefault="00CF3646" w:rsidP="005333F2">
            <w:pPr>
              <w:rPr>
                <w:color w:val="000000"/>
                <w:sz w:val="18"/>
              </w:rPr>
            </w:pPr>
            <w:r w:rsidRPr="000022B7">
              <w:rPr>
                <w:color w:val="000000"/>
                <w:sz w:val="18"/>
              </w:rPr>
              <w:t>Uitvoeringskosten</w:t>
            </w:r>
          </w:p>
        </w:tc>
        <w:tc>
          <w:tcPr>
            <w:tcW w:w="2097" w:type="dxa"/>
          </w:tcPr>
          <w:p w:rsidR="00CF3646" w:rsidRPr="000022B7" w:rsidRDefault="00CF3646" w:rsidP="005333F2">
            <w:pPr>
              <w:rPr>
                <w:rFonts w:cs="Verdana"/>
                <w:color w:val="000000"/>
              </w:rPr>
            </w:pPr>
            <w:r w:rsidRPr="000022B7">
              <w:rPr>
                <w:rFonts w:cs="Verdana"/>
                <w:color w:val="000000"/>
                <w:sz w:val="18"/>
              </w:rPr>
              <w:t>€</w:t>
            </w:r>
          </w:p>
        </w:tc>
      </w:tr>
      <w:tr w:rsidR="00CF3646" w:rsidRPr="000022B7" w:rsidTr="005333F2">
        <w:tc>
          <w:tcPr>
            <w:tcW w:w="5416" w:type="dxa"/>
          </w:tcPr>
          <w:p w:rsidR="00CF3646" w:rsidRPr="000022B7" w:rsidRDefault="00CF3646" w:rsidP="005333F2">
            <w:pPr>
              <w:rPr>
                <w:color w:val="000000"/>
                <w:sz w:val="18"/>
              </w:rPr>
            </w:pPr>
            <w:r w:rsidRPr="000022B7">
              <w:rPr>
                <w:rFonts w:cs="Verdana"/>
                <w:color w:val="000000"/>
                <w:sz w:val="18"/>
              </w:rPr>
              <w:t>Projectmanagementkosten (incl. staf/koepel)</w:t>
            </w:r>
          </w:p>
        </w:tc>
        <w:tc>
          <w:tcPr>
            <w:tcW w:w="2097" w:type="dxa"/>
          </w:tcPr>
          <w:p w:rsidR="00CF3646" w:rsidRPr="000022B7" w:rsidRDefault="00CF3646" w:rsidP="005333F2">
            <w:pPr>
              <w:rPr>
                <w:rFonts w:cs="Verdana"/>
                <w:color w:val="000000"/>
              </w:rPr>
            </w:pPr>
            <w:r w:rsidRPr="000022B7">
              <w:rPr>
                <w:rFonts w:cs="Verdana"/>
                <w:color w:val="000000"/>
                <w:sz w:val="18"/>
              </w:rPr>
              <w:t>€</w:t>
            </w:r>
          </w:p>
        </w:tc>
      </w:tr>
      <w:tr w:rsidR="00CF3646" w:rsidRPr="000022B7" w:rsidTr="005333F2">
        <w:tc>
          <w:tcPr>
            <w:tcW w:w="5416" w:type="dxa"/>
          </w:tcPr>
          <w:p w:rsidR="00CF3646" w:rsidRPr="000022B7" w:rsidRDefault="00CF3646" w:rsidP="005333F2">
            <w:pPr>
              <w:rPr>
                <w:color w:val="000000"/>
                <w:sz w:val="18"/>
              </w:rPr>
            </w:pPr>
            <w:r w:rsidRPr="000022B7">
              <w:rPr>
                <w:color w:val="000000"/>
                <w:sz w:val="18"/>
              </w:rPr>
              <w:t>Algemene kosten</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0022B7" w:rsidTr="005333F2">
        <w:tc>
          <w:tcPr>
            <w:tcW w:w="5416" w:type="dxa"/>
          </w:tcPr>
          <w:p w:rsidR="00CF3646" w:rsidRPr="000022B7" w:rsidRDefault="00CF3646" w:rsidP="005333F2">
            <w:pPr>
              <w:rPr>
                <w:color w:val="000000"/>
                <w:sz w:val="18"/>
              </w:rPr>
            </w:pPr>
            <w:r w:rsidRPr="000022B7">
              <w:rPr>
                <w:color w:val="000000"/>
                <w:sz w:val="18"/>
              </w:rPr>
              <w:t>Winst</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0022B7" w:rsidTr="005333F2">
        <w:tc>
          <w:tcPr>
            <w:tcW w:w="5416" w:type="dxa"/>
          </w:tcPr>
          <w:p w:rsidR="00CF3646" w:rsidRPr="000022B7" w:rsidRDefault="00CF3646" w:rsidP="005333F2">
            <w:pPr>
              <w:rPr>
                <w:color w:val="000000"/>
                <w:sz w:val="18"/>
              </w:rPr>
            </w:pPr>
            <w:r w:rsidRPr="000022B7">
              <w:rPr>
                <w:color w:val="000000"/>
                <w:sz w:val="18"/>
              </w:rPr>
              <w:t>Risico</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0022B7" w:rsidTr="005333F2">
        <w:tc>
          <w:tcPr>
            <w:tcW w:w="5416" w:type="dxa"/>
          </w:tcPr>
          <w:p w:rsidR="00CF3646" w:rsidRPr="000022B7" w:rsidRDefault="00CF3646" w:rsidP="005333F2">
            <w:pPr>
              <w:jc w:val="right"/>
              <w:rPr>
                <w:color w:val="000000"/>
                <w:sz w:val="18"/>
              </w:rPr>
            </w:pPr>
            <w:r w:rsidRPr="000022B7">
              <w:rPr>
                <w:color w:val="000000"/>
                <w:sz w:val="18"/>
              </w:rPr>
              <w:t>Subtotaal C (indirecte kosten):</w:t>
            </w:r>
          </w:p>
        </w:tc>
        <w:tc>
          <w:tcPr>
            <w:tcW w:w="2097" w:type="dxa"/>
          </w:tcPr>
          <w:p w:rsidR="00CF3646" w:rsidRPr="000022B7" w:rsidRDefault="00CF3646" w:rsidP="005333F2">
            <w:pPr>
              <w:rPr>
                <w:color w:val="000000"/>
                <w:sz w:val="18"/>
              </w:rPr>
            </w:pPr>
            <w:r w:rsidRPr="000022B7">
              <w:rPr>
                <w:rFonts w:cs="Verdana"/>
                <w:color w:val="000000"/>
                <w:sz w:val="18"/>
              </w:rPr>
              <w:t>€</w:t>
            </w:r>
          </w:p>
        </w:tc>
      </w:tr>
      <w:tr w:rsidR="00CF3646" w:rsidRPr="000022B7" w:rsidTr="005333F2">
        <w:tc>
          <w:tcPr>
            <w:tcW w:w="5416" w:type="dxa"/>
          </w:tcPr>
          <w:p w:rsidR="00CF3646" w:rsidRPr="000022B7" w:rsidRDefault="00CF3646" w:rsidP="005333F2">
            <w:pPr>
              <w:rPr>
                <w:color w:val="000000"/>
                <w:sz w:val="18"/>
              </w:rPr>
            </w:pPr>
            <w:r w:rsidRPr="000022B7">
              <w:rPr>
                <w:rFonts w:cs="Verdana"/>
                <w:color w:val="000000"/>
                <w:sz w:val="18"/>
              </w:rPr>
              <w:t xml:space="preserve">Stelpost </w:t>
            </w:r>
            <w:bookmarkStart w:id="80" w:name="bwbijl_M_SC_PRC_Uit_HT3"/>
            <w:r>
              <w:rPr>
                <w:rFonts w:cs="Verdana"/>
                <w:color w:val="000000"/>
                <w:sz w:val="18"/>
              </w:rPr>
              <w:t xml:space="preserve">Slib verwijderen </w:t>
            </w:r>
            <w:r w:rsidRPr="000022B7">
              <w:rPr>
                <w:rStyle w:val="Verborgentekst"/>
              </w:rPr>
              <w:t>(Bij voorkeur niet opnemen, slechts na overleg met de contactpersoon van afdeling ICG)</w:t>
            </w:r>
            <w:bookmarkEnd w:id="80"/>
          </w:p>
        </w:tc>
        <w:tc>
          <w:tcPr>
            <w:tcW w:w="2097" w:type="dxa"/>
          </w:tcPr>
          <w:p w:rsidR="00CF3646" w:rsidRPr="000022B7" w:rsidRDefault="00CF3646" w:rsidP="005333F2">
            <w:pPr>
              <w:rPr>
                <w:rFonts w:cs="Verdana"/>
                <w:color w:val="000000"/>
              </w:rPr>
            </w:pPr>
            <w:r w:rsidRPr="000022B7">
              <w:rPr>
                <w:rFonts w:cs="Verdana"/>
                <w:color w:val="000000"/>
                <w:sz w:val="18"/>
              </w:rPr>
              <w:t>€</w:t>
            </w:r>
            <w:r>
              <w:rPr>
                <w:rFonts w:cs="Verdana"/>
                <w:color w:val="000000"/>
                <w:sz w:val="18"/>
              </w:rPr>
              <w:t xml:space="preserve">  35.000,-</w:t>
            </w:r>
          </w:p>
        </w:tc>
      </w:tr>
      <w:tr w:rsidR="00CF3646" w:rsidRPr="000022B7" w:rsidTr="005333F2">
        <w:tc>
          <w:tcPr>
            <w:tcW w:w="5416" w:type="dxa"/>
          </w:tcPr>
          <w:p w:rsidR="00CF3646" w:rsidRPr="00CF3646" w:rsidRDefault="00CF3646" w:rsidP="005333F2">
            <w:pPr>
              <w:jc w:val="right"/>
              <w:rPr>
                <w:color w:val="000000"/>
                <w:sz w:val="18"/>
                <w:lang w:val="nl-NL"/>
              </w:rPr>
            </w:pPr>
            <w:r w:rsidRPr="00CF3646">
              <w:rPr>
                <w:color w:val="000000"/>
                <w:sz w:val="18"/>
                <w:lang w:val="nl-NL"/>
              </w:rPr>
              <w:t>Inschrijvingssom (Subtotaal A+B+C +stelpost:</w:t>
            </w:r>
          </w:p>
        </w:tc>
        <w:tc>
          <w:tcPr>
            <w:tcW w:w="2097" w:type="dxa"/>
          </w:tcPr>
          <w:p w:rsidR="00CF3646" w:rsidRPr="000022B7" w:rsidRDefault="00CF3646" w:rsidP="005333F2">
            <w:pPr>
              <w:rPr>
                <w:color w:val="000000"/>
                <w:sz w:val="18"/>
              </w:rPr>
            </w:pPr>
            <w:r w:rsidRPr="000022B7">
              <w:rPr>
                <w:rFonts w:cs="Verdana"/>
                <w:color w:val="000000"/>
                <w:sz w:val="18"/>
              </w:rPr>
              <w:t>€</w:t>
            </w:r>
          </w:p>
        </w:tc>
      </w:tr>
    </w:tbl>
    <w:p w:rsidR="00CF3646" w:rsidRPr="000022B7" w:rsidRDefault="00CF3646" w:rsidP="00CF3646">
      <w:pPr>
        <w:tabs>
          <w:tab w:val="left" w:pos="1440"/>
        </w:tabs>
        <w:ind w:left="1247"/>
        <w:rPr>
          <w:rFonts w:cs="Arial"/>
          <w:color w:val="000000"/>
          <w:lang w:val="nl-NL"/>
        </w:rPr>
      </w:pPr>
      <w:r w:rsidRPr="000022B7">
        <w:rPr>
          <w:rFonts w:cs="Arial"/>
          <w:color w:val="000000"/>
          <w:lang w:val="nl-NL"/>
        </w:rPr>
        <w:t xml:space="preserve">* Begrippen conform Standaardsystematiek voor kostenramingen (SSK2018) uitgegeven door CROW. Bij de indirecte kosten dienen - in afwijking van de SSK -  algemene bouwplaatskosten en Projectmanagementkosten separaat te worden opgenomen. </w:t>
      </w:r>
    </w:p>
    <w:p w:rsidR="00CF3646" w:rsidRDefault="00CF3646" w:rsidP="00CF3646">
      <w:pPr>
        <w:tabs>
          <w:tab w:val="left" w:pos="1440"/>
        </w:tabs>
        <w:ind w:left="1247"/>
        <w:rPr>
          <w:rFonts w:cs="Arial"/>
          <w:color w:val="000000"/>
          <w:lang w:val="nl-NL"/>
        </w:rPr>
      </w:pPr>
      <w:r w:rsidRPr="000022B7">
        <w:rPr>
          <w:rFonts w:cs="Arial"/>
          <w:color w:val="000000"/>
          <w:lang w:val="nl-NL"/>
        </w:rPr>
        <w:t>Indien de inschrijver meent te moeten inschrijven met een projectkorting dan moet deze volledig in de post winst worden opgenomen.</w:t>
      </w:r>
    </w:p>
    <w:p w:rsidR="00CF3646" w:rsidRPr="000022B7" w:rsidRDefault="00CF3646" w:rsidP="00CF3646">
      <w:pPr>
        <w:tabs>
          <w:tab w:val="left" w:pos="1440"/>
        </w:tabs>
        <w:ind w:left="1247"/>
        <w:rPr>
          <w:rFonts w:cs="Arial"/>
          <w:color w:val="000000"/>
          <w:lang w:val="nl-NL"/>
        </w:rPr>
      </w:pPr>
      <w:r>
        <w:rPr>
          <w:rFonts w:cs="Arial"/>
          <w:color w:val="000000"/>
          <w:lang w:val="nl-NL"/>
        </w:rPr>
        <w:t xml:space="preserve">** Dit betreffen alle </w:t>
      </w:r>
      <w:r w:rsidRPr="00207D9F">
        <w:rPr>
          <w:color w:val="000000"/>
          <w:lang w:val="nl-NL"/>
        </w:rPr>
        <w:t xml:space="preserve">vervanging en onderhoudswerkzaamheden </w:t>
      </w:r>
      <w:r>
        <w:rPr>
          <w:rFonts w:cs="Arial"/>
          <w:color w:val="000000"/>
          <w:lang w:val="nl-NL"/>
        </w:rPr>
        <w:t>werkzaamheden aan de kering binnen deze opdracht die in de aanbestedingstukken (waaronder de Vraagspecificatie) zijn genoemd. De aangeboden hergebruik-maatregelen uit BPKV criterium 3, kunnen na gunning worden afgenomen door Opdrachtgever. In dat geval, zal er een herberekening plaatsvinden voor deze posten.</w:t>
      </w:r>
    </w:p>
    <w:bookmarkEnd w:id="77"/>
    <w:p w:rsidR="00CF3646" w:rsidRDefault="00CF3646">
      <w:pPr>
        <w:spacing w:line="240" w:lineRule="auto"/>
        <w:rPr>
          <w:lang w:val="nl-NL"/>
        </w:rPr>
      </w:pPr>
    </w:p>
    <w:p w:rsidR="00B118A0" w:rsidRPr="00E40B9C" w:rsidRDefault="00B118A0" w:rsidP="00B118A0">
      <w:pPr>
        <w:pStyle w:val="Broodtekst"/>
        <w:rPr>
          <w:lang w:val="nl-NL"/>
        </w:rPr>
      </w:pPr>
    </w:p>
    <w:p w:rsidR="003F5EB0" w:rsidRPr="00B118A0" w:rsidRDefault="003F5EB0" w:rsidP="003F5EB0">
      <w:pPr>
        <w:rPr>
          <w:lang w:val="nl-NL"/>
        </w:rPr>
      </w:pPr>
    </w:p>
    <w:sectPr w:rsidR="003F5EB0" w:rsidRPr="00B118A0" w:rsidSect="000B3F9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8A0" w:rsidRDefault="00B118A0" w:rsidP="0088501B">
      <w:r>
        <w:separator/>
      </w:r>
    </w:p>
  </w:endnote>
  <w:endnote w:type="continuationSeparator" w:id="0">
    <w:p w:rsidR="00B118A0" w:rsidRDefault="00B118A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8A0" w:rsidRDefault="00B118A0" w:rsidP="0088501B">
      <w:r>
        <w:separator/>
      </w:r>
    </w:p>
  </w:footnote>
  <w:footnote w:type="continuationSeparator" w:id="0">
    <w:p w:rsidR="00B118A0" w:rsidRDefault="00B118A0" w:rsidP="0088501B">
      <w:r>
        <w:continuationSeparator/>
      </w:r>
    </w:p>
  </w:footnote>
  <w:footnote w:id="1">
    <w:p w:rsidR="00B118A0" w:rsidRPr="00C505B4" w:rsidRDefault="00B118A0" w:rsidP="00B118A0">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3"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6" w15:restartNumberingAfterBreak="0">
    <w:nsid w:val="25770466"/>
    <w:multiLevelType w:val="multilevel"/>
    <w:tmpl w:val="C9963186"/>
    <w:lvl w:ilvl="0">
      <w:start w:val="1"/>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7"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9" w15:restartNumberingAfterBreak="0">
    <w:nsid w:val="31CB79D8"/>
    <w:multiLevelType w:val="multilevel"/>
    <w:tmpl w:val="06962652"/>
    <w:numStyleLink w:val="Lijststijl"/>
  </w:abstractNum>
  <w:abstractNum w:abstractNumId="10"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7DB631B"/>
    <w:multiLevelType w:val="multilevel"/>
    <w:tmpl w:val="06962652"/>
    <w:numStyleLink w:val="Lijststijl"/>
  </w:abstractNum>
  <w:abstractNum w:abstractNumId="13"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927"/>
        </w:tabs>
        <w:ind w:left="927"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18"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1"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2"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1"/>
  </w:num>
  <w:num w:numId="3">
    <w:abstractNumId w:val="9"/>
  </w:num>
  <w:num w:numId="4">
    <w:abstractNumId w:val="12"/>
  </w:num>
  <w:num w:numId="5">
    <w:abstractNumId w:val="8"/>
  </w:num>
  <w:num w:numId="6">
    <w:abstractNumId w:val="6"/>
  </w:num>
  <w:num w:numId="7">
    <w:abstractNumId w:val="4"/>
  </w:num>
  <w:num w:numId="8">
    <w:abstractNumId w:val="22"/>
  </w:num>
  <w:num w:numId="9">
    <w:abstractNumId w:val="0"/>
  </w:num>
  <w:num w:numId="10">
    <w:abstractNumId w:val="20"/>
  </w:num>
  <w:num w:numId="11">
    <w:abstractNumId w:val="11"/>
  </w:num>
  <w:num w:numId="12">
    <w:abstractNumId w:val="7"/>
  </w:num>
  <w:num w:numId="13">
    <w:abstractNumId w:val="5"/>
  </w:num>
  <w:num w:numId="14">
    <w:abstractNumId w:val="17"/>
  </w:num>
  <w:num w:numId="15">
    <w:abstractNumId w:val="19"/>
  </w:num>
  <w:num w:numId="16">
    <w:abstractNumId w:val="21"/>
  </w:num>
  <w:num w:numId="17">
    <w:abstractNumId w:val="13"/>
  </w:num>
  <w:num w:numId="18">
    <w:abstractNumId w:val="16"/>
  </w:num>
  <w:num w:numId="19">
    <w:abstractNumId w:val="14"/>
  </w:num>
  <w:num w:numId="20">
    <w:abstractNumId w:val="3"/>
  </w:num>
  <w:num w:numId="21">
    <w:abstractNumId w:val="15"/>
  </w:num>
  <w:num w:numId="22">
    <w:abstractNumId w:val="18"/>
  </w:num>
  <w:num w:numId="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A0"/>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36328"/>
    <w:rsid w:val="009C5CF5"/>
    <w:rsid w:val="00A32591"/>
    <w:rsid w:val="00A77ABF"/>
    <w:rsid w:val="00A863E9"/>
    <w:rsid w:val="00B022C4"/>
    <w:rsid w:val="00B118A0"/>
    <w:rsid w:val="00B267B1"/>
    <w:rsid w:val="00B559E9"/>
    <w:rsid w:val="00B72222"/>
    <w:rsid w:val="00B80650"/>
    <w:rsid w:val="00C36FAA"/>
    <w:rsid w:val="00C71133"/>
    <w:rsid w:val="00CA55CC"/>
    <w:rsid w:val="00CB3317"/>
    <w:rsid w:val="00CF3646"/>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8D103B43-7955-4D10-9BB5-C9B5BAC7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B118A0"/>
    <w:pPr>
      <w:spacing w:line="240" w:lineRule="atLeast"/>
    </w:pPr>
    <w:rPr>
      <w:rFonts w:ascii="Verdana" w:hAnsi="Verdana" w:cs="Lohit Hindi"/>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hAnsi="Verdana" w:cs="Lohit Hindi"/>
      <w:lang w:val="en-US"/>
    </w:rPr>
  </w:style>
  <w:style w:type="character" w:customStyle="1" w:styleId="LijstmetopsommingstekensChar">
    <w:name w:val="Lijst met opsommingstekens Char"/>
    <w:basedOn w:val="LijstalineaChar"/>
    <w:link w:val="Lijstmetopsommingstekens"/>
    <w:uiPriority w:val="10"/>
    <w:rsid w:val="002E0FD2"/>
    <w:rPr>
      <w:rFonts w:ascii="Verdana" w:hAnsi="Verdana" w:cs="Lohit Hindi"/>
      <w:lang w:val="en-US"/>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5"/>
      </w:numPr>
    </w:pPr>
  </w:style>
  <w:style w:type="character" w:styleId="Hyperlink">
    <w:name w:val="Hyperlink"/>
    <w:basedOn w:val="Standaardalinea-lettertype"/>
    <w:uiPriority w:val="99"/>
    <w:rsid w:val="00B118A0"/>
    <w:rPr>
      <w:rFonts w:cs="Times New Roman"/>
      <w:color w:val="0000FF"/>
      <w:u w:val="single"/>
    </w:rPr>
  </w:style>
  <w:style w:type="paragraph" w:customStyle="1" w:styleId="Broodtekst">
    <w:name w:val="Broodtekst"/>
    <w:basedOn w:val="Standaard"/>
    <w:link w:val="BroodtekstChar"/>
    <w:qFormat/>
    <w:rsid w:val="00B118A0"/>
    <w:pPr>
      <w:tabs>
        <w:tab w:val="left" w:pos="227"/>
        <w:tab w:val="left" w:pos="454"/>
        <w:tab w:val="left" w:pos="680"/>
      </w:tabs>
      <w:autoSpaceDE w:val="0"/>
      <w:autoSpaceDN w:val="0"/>
      <w:adjustRightInd w:val="0"/>
    </w:pPr>
  </w:style>
  <w:style w:type="character" w:customStyle="1" w:styleId="referentiegegevens">
    <w:name w:val="referentiegegevens"/>
    <w:basedOn w:val="Standaardalinea-lettertype"/>
    <w:rsid w:val="00B118A0"/>
    <w:rPr>
      <w:rFonts w:ascii="Verdana" w:hAnsi="Verdana" w:cs="Verdana"/>
      <w:position w:val="0"/>
      <w:sz w:val="18"/>
      <w:szCs w:val="18"/>
    </w:rPr>
  </w:style>
  <w:style w:type="paragraph" w:customStyle="1" w:styleId="referentiegegevparagraaf">
    <w:name w:val="referentiegegevparagraaf"/>
    <w:basedOn w:val="Broodtekst"/>
    <w:rsid w:val="00B118A0"/>
    <w:pPr>
      <w:spacing w:before="25" w:after="25" w:line="130" w:lineRule="atLeast"/>
    </w:pPr>
    <w:rPr>
      <w:noProof/>
      <w:sz w:val="13"/>
    </w:rPr>
  </w:style>
  <w:style w:type="character" w:styleId="Voetnootmarkering">
    <w:name w:val="footnote reference"/>
    <w:basedOn w:val="Standaardalinea-lettertype"/>
    <w:uiPriority w:val="99"/>
    <w:rsid w:val="00B118A0"/>
    <w:rPr>
      <w:rFonts w:cs="Times New Roman"/>
      <w:vertAlign w:val="superscript"/>
    </w:rPr>
  </w:style>
  <w:style w:type="paragraph" w:styleId="Voetnoottekst">
    <w:name w:val="footnote text"/>
    <w:basedOn w:val="Standaard"/>
    <w:link w:val="VoetnoottekstChar"/>
    <w:rsid w:val="00B118A0"/>
    <w:pPr>
      <w:spacing w:line="180" w:lineRule="atLeast"/>
    </w:pPr>
    <w:rPr>
      <w:sz w:val="13"/>
      <w:szCs w:val="20"/>
    </w:rPr>
  </w:style>
  <w:style w:type="character" w:customStyle="1" w:styleId="VoetnoottekstChar">
    <w:name w:val="Voetnoottekst Char"/>
    <w:basedOn w:val="Standaardalinea-lettertype"/>
    <w:link w:val="Voetnoottekst"/>
    <w:rsid w:val="00B118A0"/>
    <w:rPr>
      <w:rFonts w:ascii="Verdana" w:hAnsi="Verdana" w:cs="Lohit Hindi"/>
      <w:sz w:val="13"/>
      <w:szCs w:val="20"/>
      <w:lang w:val="en-US"/>
    </w:rPr>
  </w:style>
  <w:style w:type="paragraph" w:customStyle="1" w:styleId="BijlageGenummerdParagraaf">
    <w:name w:val="BijlageGenummerdParagraaf"/>
    <w:basedOn w:val="Broodtekst"/>
    <w:next w:val="Broodtekst"/>
    <w:uiPriority w:val="12"/>
    <w:qFormat/>
    <w:rsid w:val="00B118A0"/>
    <w:pPr>
      <w:numPr>
        <w:ilvl w:val="1"/>
        <w:numId w:val="6"/>
      </w:numPr>
      <w:spacing w:before="240"/>
      <w:outlineLvl w:val="1"/>
    </w:pPr>
    <w:rPr>
      <w:b/>
    </w:rPr>
  </w:style>
  <w:style w:type="paragraph" w:customStyle="1" w:styleId="BijlageGenummerdSubparagraaf">
    <w:name w:val="BijlageGenummerdSubparagraaf"/>
    <w:basedOn w:val="Broodtekst"/>
    <w:next w:val="Broodtekst"/>
    <w:uiPriority w:val="12"/>
    <w:qFormat/>
    <w:rsid w:val="00B118A0"/>
    <w:pPr>
      <w:numPr>
        <w:ilvl w:val="2"/>
        <w:numId w:val="6"/>
      </w:numPr>
      <w:spacing w:before="240"/>
      <w:outlineLvl w:val="2"/>
    </w:pPr>
    <w:rPr>
      <w:i/>
    </w:rPr>
  </w:style>
  <w:style w:type="paragraph" w:customStyle="1" w:styleId="BijlageGenummerdKop">
    <w:name w:val="BijlageGenummerdKop"/>
    <w:next w:val="Broodtekst"/>
    <w:uiPriority w:val="12"/>
    <w:qFormat/>
    <w:rsid w:val="00B118A0"/>
    <w:pPr>
      <w:pageBreakBefore/>
      <w:numPr>
        <w:numId w:val="6"/>
      </w:numPr>
      <w:spacing w:after="660" w:line="300" w:lineRule="atLeast"/>
      <w:outlineLvl w:val="0"/>
    </w:pPr>
    <w:rPr>
      <w:rFonts w:ascii="Verdana" w:eastAsia="DejaVu Sans" w:hAnsi="Verdana" w:cs="Times New Roman"/>
      <w:color w:val="000000"/>
      <w:sz w:val="24"/>
      <w:lang w:eastAsia="nl-NL"/>
    </w:rPr>
  </w:style>
  <w:style w:type="paragraph" w:customStyle="1" w:styleId="broodtekst0">
    <w:name w:val="broodtekst"/>
    <w:basedOn w:val="Standaard"/>
    <w:link w:val="broodtekstChar2"/>
    <w:rsid w:val="00B118A0"/>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B118A0"/>
    <w:rPr>
      <w:rFonts w:ascii="Verdana" w:hAnsi="Verdana" w:cs="Arial"/>
      <w:b/>
      <w:i/>
      <w:vanish/>
      <w:color w:val="3366FF"/>
      <w:sz w:val="16"/>
      <w:szCs w:val="16"/>
    </w:rPr>
  </w:style>
  <w:style w:type="paragraph" w:customStyle="1" w:styleId="RapportBijschrift">
    <w:name w:val="RapportBijschrift"/>
    <w:basedOn w:val="Standaard"/>
    <w:next w:val="Standaard"/>
    <w:rsid w:val="00B118A0"/>
    <w:rPr>
      <w:rFonts w:eastAsia="Times New Roman"/>
      <w:b/>
    </w:rPr>
  </w:style>
  <w:style w:type="character" w:customStyle="1" w:styleId="OpmaakprofielArial">
    <w:name w:val="Opmaakprofiel Arial"/>
    <w:rsid w:val="00B118A0"/>
    <w:rPr>
      <w:rFonts w:ascii="V&amp;W Syntax (Adobe)" w:hAnsi="V&amp;W Syntax (Adobe)" w:cs="V&amp;W Syntax (Adobe)"/>
    </w:rPr>
  </w:style>
  <w:style w:type="character" w:customStyle="1" w:styleId="broodtekstChar2">
    <w:name w:val="broodtekst Char2"/>
    <w:basedOn w:val="Standaardalinea-lettertype"/>
    <w:link w:val="broodtekst0"/>
    <w:rsid w:val="00B118A0"/>
    <w:rPr>
      <w:rFonts w:ascii="Verdana" w:eastAsia="Times New Roman" w:hAnsi="Verdana" w:cs="Lohit Hindi"/>
      <w:lang w:val="en-US"/>
    </w:rPr>
  </w:style>
  <w:style w:type="character" w:customStyle="1" w:styleId="BroodtekstChar">
    <w:name w:val="Broodtekst Char"/>
    <w:basedOn w:val="Standaardalinea-lettertype"/>
    <w:link w:val="Broodtekst"/>
    <w:rsid w:val="00B118A0"/>
    <w:rPr>
      <w:rFonts w:ascii="Verdana" w:hAnsi="Verdana" w:cs="Lohit Hindi"/>
      <w:lang w:val="en-US"/>
    </w:rPr>
  </w:style>
  <w:style w:type="paragraph" w:customStyle="1" w:styleId="BijlageOngenummerdSubparagraaf">
    <w:name w:val="BijlageOngenummerdSubparagraaf"/>
    <w:basedOn w:val="Standaard"/>
    <w:next w:val="Broodtekst"/>
    <w:uiPriority w:val="17"/>
    <w:qFormat/>
    <w:rsid w:val="00CF3646"/>
    <w:pPr>
      <w:numPr>
        <w:ilvl w:val="1"/>
        <w:numId w:val="24"/>
      </w:numPr>
      <w:tabs>
        <w:tab w:val="left" w:pos="227"/>
        <w:tab w:val="left" w:pos="454"/>
        <w:tab w:val="left" w:pos="680"/>
      </w:tabs>
      <w:autoSpaceDE w:val="0"/>
      <w:autoSpaceDN w:val="0"/>
      <w:adjustRightInd w:val="0"/>
      <w:spacing w:before="240"/>
      <w:outlineLvl w:val="2"/>
    </w:pPr>
    <w:rPr>
      <w:i/>
    </w:rPr>
  </w:style>
  <w:style w:type="paragraph" w:customStyle="1" w:styleId="BijlageGenummerdKop2">
    <w:name w:val="BijlageGenummerdKop2"/>
    <w:basedOn w:val="BijlageGenummerdKop"/>
    <w:uiPriority w:val="16"/>
    <w:rsid w:val="00CF3646"/>
    <w:pPr>
      <w:numPr>
        <w:numId w:val="4"/>
      </w:numPr>
      <w:spacing w:line="240" w:lineRule="atLeast"/>
      <w:ind w:left="1134"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inand.hauptmeijer@rws.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DAC13839EEE84AA12D6A930F2ABFF8" ma:contentTypeVersion="2" ma:contentTypeDescription="Een nieuw document maken." ma:contentTypeScope="" ma:versionID="8e9aa66e41dc887faa229a7bdfd584c9">
  <xsd:schema xmlns:xsd="http://www.w3.org/2001/XMLSchema" xmlns:xs="http://www.w3.org/2001/XMLSchema" xmlns:p="http://schemas.microsoft.com/office/2006/metadata/properties" xmlns:ns2="ef7ff78e-d95e-423e-a330-3a9c16f070b2" targetNamespace="http://schemas.microsoft.com/office/2006/metadata/properties" ma:root="true" ma:fieldsID="f4031fca9f9a5ad8cc86decac4676273" ns2:_="">
    <xsd:import namespace="ef7ff78e-d95e-423e-a330-3a9c16f070b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f78e-d95e-423e-a330-3a9c16f070b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f7ff78e-d95e-423e-a330-3a9c16f070b2">CON00-245284251-1474</_dlc_DocId>
    <_dlc_DocIdUrl xmlns="ef7ff78e-d95e-423e-a330-3a9c16f070b2">
      <Url>https://connect.sp02.rws.nl/sites/M240118893/_layouts/15/DocIdRedir.aspx?ID=CON00-245284251-1474</Url>
      <Description>CON00-245284251-1474</Description>
    </_dlc_DocIdUrl>
  </documentManagement>
</p:properties>
</file>

<file path=customXml/itemProps1.xml><?xml version="1.0" encoding="utf-8"?>
<ds:datastoreItem xmlns:ds="http://schemas.openxmlformats.org/officeDocument/2006/customXml" ds:itemID="{80CFE880-D74C-4C9F-A66A-E68FC1809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f78e-d95e-423e-a330-3a9c16f07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5291B-5848-404E-903E-0E7261BC6D39}">
  <ds:schemaRefs>
    <ds:schemaRef ds:uri="http://schemas.microsoft.com/sharepoint/events"/>
  </ds:schemaRefs>
</ds:datastoreItem>
</file>

<file path=customXml/itemProps3.xml><?xml version="1.0" encoding="utf-8"?>
<ds:datastoreItem xmlns:ds="http://schemas.openxmlformats.org/officeDocument/2006/customXml" ds:itemID="{088B44A8-FA51-495D-8C31-379150B6063C}">
  <ds:schemaRefs>
    <ds:schemaRef ds:uri="http://schemas.microsoft.com/sharepoint/v3/contenttype/forms"/>
  </ds:schemaRefs>
</ds:datastoreItem>
</file>

<file path=customXml/itemProps4.xml><?xml version="1.0" encoding="utf-8"?>
<ds:datastoreItem xmlns:ds="http://schemas.openxmlformats.org/officeDocument/2006/customXml" ds:itemID="{B01D3732-951B-4488-AB86-E7D33A360071}">
  <ds:schemaRefs>
    <ds:schemaRef ds:uri="http://schemas.microsoft.com/office/2006/metadata/properties"/>
    <ds:schemaRef ds:uri="http://schemas.microsoft.com/office/infopath/2007/PartnerControls"/>
    <ds:schemaRef ds:uri="ef7ff78e-d95e-423e-a330-3a9c16f070b2"/>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4100</Words>
  <Characters>22556</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Klück, Aloysia (PPO)</dc:creator>
  <cp:keywords/>
  <dc:description/>
  <cp:lastModifiedBy>Slappendel, Edwin (GPO)</cp:lastModifiedBy>
  <cp:revision>3</cp:revision>
  <dcterms:created xsi:type="dcterms:W3CDTF">2024-06-24T10:14:00Z</dcterms:created>
  <dcterms:modified xsi:type="dcterms:W3CDTF">2024-06-26T07:14:00Z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0x010100F1DAC13839EEE84AA12D6A930F2ABFF8</vt:lpwstr>
  </property>
  <property fmtid="{D5CDD505-2E9C-101B-9397-08002B2CF9AE}" pid="3" name="_dlc_DocIdItemGuid">
    <vt:lpwstr>80bdfad8-6db8-44cd-b091-e1119c143a28</vt:lpwstr>
  </property>
</Properties>
</file>