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C4D090" w14:textId="77777777" w:rsidR="0058615E" w:rsidRPr="00CC3541" w:rsidRDefault="009C3A67" w:rsidP="0058615E">
      <w:pPr>
        <w:spacing w:line="360" w:lineRule="auto"/>
        <w:rPr>
          <w:b/>
          <w:sz w:val="28"/>
          <w:szCs w:val="28"/>
        </w:rPr>
      </w:pPr>
      <w:r w:rsidRPr="00CC3541">
        <w:rPr>
          <w:b/>
          <w:sz w:val="28"/>
          <w:szCs w:val="28"/>
        </w:rPr>
        <w:t xml:space="preserve">Bijlage </w:t>
      </w:r>
      <w:r w:rsidR="00677777" w:rsidRPr="00CC3541">
        <w:rPr>
          <w:b/>
          <w:sz w:val="28"/>
          <w:szCs w:val="28"/>
        </w:rPr>
        <w:t>5</w:t>
      </w:r>
      <w:r w:rsidR="005A643A" w:rsidRPr="00CC3541">
        <w:rPr>
          <w:b/>
          <w:sz w:val="28"/>
          <w:szCs w:val="28"/>
        </w:rPr>
        <w:t xml:space="preserve"> </w:t>
      </w:r>
      <w:r w:rsidR="005A643A" w:rsidRPr="00CC3541">
        <w:rPr>
          <w:b/>
          <w:sz w:val="28"/>
          <w:szCs w:val="28"/>
        </w:rPr>
        <w:tab/>
        <w:t xml:space="preserve"> </w:t>
      </w:r>
      <w:r w:rsidR="004B6C23" w:rsidRPr="00CC3541">
        <w:rPr>
          <w:b/>
          <w:sz w:val="28"/>
          <w:szCs w:val="28"/>
        </w:rPr>
        <w:t>Programma van eisen</w:t>
      </w:r>
    </w:p>
    <w:p w14:paraId="2BB66997" w14:textId="0CDA19A3" w:rsidR="00CC3541" w:rsidRPr="000574ED" w:rsidRDefault="00CC3541" w:rsidP="00CC3541">
      <w:pPr>
        <w:spacing w:line="240" w:lineRule="auto"/>
        <w:rPr>
          <w:b/>
          <w:szCs w:val="20"/>
        </w:rPr>
      </w:pPr>
      <w:r>
        <w:rPr>
          <w:szCs w:val="20"/>
        </w:rPr>
        <w:t>Behorende bij de Europese aanbesteding inzake</w:t>
      </w:r>
      <w:r>
        <w:t xml:space="preserve"> </w:t>
      </w:r>
      <w:r w:rsidRPr="000574ED">
        <w:rPr>
          <w:b/>
        </w:rPr>
        <w:t>Longfunctie apparatuur</w:t>
      </w:r>
      <w:r w:rsidRPr="000574ED">
        <w:rPr>
          <w:b/>
          <w:szCs w:val="20"/>
        </w:rPr>
        <w:t xml:space="preserve">, </w:t>
      </w:r>
      <w:r w:rsidR="000574ED" w:rsidRPr="000574ED">
        <w:rPr>
          <w:b/>
          <w:szCs w:val="20"/>
        </w:rPr>
        <w:t>Amsterdam UMC</w:t>
      </w:r>
    </w:p>
    <w:p w14:paraId="0FFD9D4D" w14:textId="6580E5A0" w:rsidR="00CC3541" w:rsidRDefault="00CC3541" w:rsidP="00CC3541">
      <w:pPr>
        <w:spacing w:line="240" w:lineRule="auto"/>
        <w:rPr>
          <w:sz w:val="28"/>
          <w:szCs w:val="28"/>
        </w:rPr>
      </w:pPr>
      <w:proofErr w:type="spellStart"/>
      <w:r w:rsidRPr="000574ED">
        <w:rPr>
          <w:rFonts w:cs="Arial"/>
          <w:szCs w:val="20"/>
        </w:rPr>
        <w:t>TenderNed</w:t>
      </w:r>
      <w:proofErr w:type="spellEnd"/>
      <w:r w:rsidRPr="000574ED">
        <w:rPr>
          <w:rFonts w:cs="Arial"/>
          <w:szCs w:val="20"/>
        </w:rPr>
        <w:t>-kenmerk:</w:t>
      </w:r>
      <w:r w:rsidR="004E22B3">
        <w:rPr>
          <w:rFonts w:cs="Arial"/>
          <w:szCs w:val="20"/>
        </w:rPr>
        <w:tab/>
        <w:t>423403</w:t>
      </w:r>
    </w:p>
    <w:p w14:paraId="406A1F9F" w14:textId="7EBCCAA0" w:rsidR="00217957" w:rsidRPr="00C37577" w:rsidRDefault="00217957" w:rsidP="00670EA6">
      <w:pPr>
        <w:rPr>
          <w:sz w:val="28"/>
          <w:szCs w:val="28"/>
        </w:rPr>
      </w:pPr>
      <w:r w:rsidRPr="00E64404">
        <w:br w:type="page"/>
      </w:r>
    </w:p>
    <w:p w14:paraId="424BE297" w14:textId="4117EDBB" w:rsidR="00571DA5" w:rsidRPr="00C37577" w:rsidRDefault="004B6C23" w:rsidP="00217957">
      <w:pPr>
        <w:rPr>
          <w:sz w:val="28"/>
          <w:szCs w:val="28"/>
        </w:rPr>
      </w:pPr>
      <w:r>
        <w:rPr>
          <w:sz w:val="28"/>
          <w:szCs w:val="28"/>
        </w:rPr>
        <w:lastRenderedPageBreak/>
        <w:t>Programma van eisen</w:t>
      </w:r>
    </w:p>
    <w:p w14:paraId="74408DCC" w14:textId="77777777" w:rsidR="00217957" w:rsidRPr="00217957" w:rsidRDefault="00217957" w:rsidP="00217957"/>
    <w:p w14:paraId="6B8CCE3B" w14:textId="3E9F31B3" w:rsidR="00571DA5" w:rsidRDefault="00571DA5" w:rsidP="00571DA5">
      <w:pPr>
        <w:spacing w:line="360" w:lineRule="auto"/>
        <w:rPr>
          <w:szCs w:val="20"/>
        </w:rPr>
      </w:pPr>
      <w:r w:rsidRPr="00A032D6">
        <w:rPr>
          <w:szCs w:val="20"/>
        </w:rPr>
        <w:t>behorend bij aanbesteding:</w:t>
      </w:r>
      <w:r w:rsidR="00F333F4" w:rsidRPr="00F333F4">
        <w:t xml:space="preserve"> </w:t>
      </w:r>
    </w:p>
    <w:p w14:paraId="13D0A8D8" w14:textId="77777777" w:rsidR="00F81687" w:rsidRPr="00A032D6" w:rsidRDefault="00F81687" w:rsidP="00571DA5">
      <w:pPr>
        <w:spacing w:line="360" w:lineRule="auto"/>
        <w:rPr>
          <w:szCs w:val="20"/>
        </w:rPr>
      </w:pPr>
    </w:p>
    <w:p w14:paraId="0C784FEF" w14:textId="0E0D7370" w:rsidR="00CC3541" w:rsidRPr="006E56FA" w:rsidRDefault="00CC3541" w:rsidP="00CC3541">
      <w:pPr>
        <w:spacing w:line="360" w:lineRule="auto"/>
        <w:ind w:left="2124" w:hanging="2124"/>
        <w:rPr>
          <w:szCs w:val="20"/>
        </w:rPr>
      </w:pPr>
      <w:r>
        <w:rPr>
          <w:szCs w:val="20"/>
        </w:rPr>
        <w:t>Projectnaam</w:t>
      </w:r>
      <w:r>
        <w:rPr>
          <w:szCs w:val="20"/>
        </w:rPr>
        <w:tab/>
        <w:t xml:space="preserve">Europese aanbesteding inzake </w:t>
      </w:r>
      <w:r w:rsidRPr="000574ED">
        <w:rPr>
          <w:szCs w:val="20"/>
        </w:rPr>
        <w:t xml:space="preserve">Longfunctie apparatuur, </w:t>
      </w:r>
      <w:r w:rsidR="000574ED" w:rsidRPr="000574ED">
        <w:rPr>
          <w:szCs w:val="20"/>
        </w:rPr>
        <w:t>Amsterdam</w:t>
      </w:r>
      <w:r w:rsidR="000574ED">
        <w:rPr>
          <w:szCs w:val="20"/>
        </w:rPr>
        <w:t xml:space="preserve"> UMC</w:t>
      </w:r>
    </w:p>
    <w:p w14:paraId="1EE39FBA" w14:textId="72E03597" w:rsidR="00571DA5" w:rsidRPr="00A032D6" w:rsidRDefault="00860FF2" w:rsidP="3B0447F0">
      <w:pPr>
        <w:spacing w:line="360" w:lineRule="auto"/>
        <w:jc w:val="both"/>
        <w:rPr>
          <w:highlight w:val="yellow"/>
        </w:rPr>
      </w:pPr>
      <w:r w:rsidRPr="3B0447F0">
        <w:t>Kenmerk</w:t>
      </w:r>
      <w:r w:rsidR="40DECD5F" w:rsidRPr="00B45A5F">
        <w:t xml:space="preserve">: </w:t>
      </w:r>
      <w:r w:rsidR="00571DA5" w:rsidRPr="00A032D6">
        <w:rPr>
          <w:szCs w:val="20"/>
        </w:rPr>
        <w:tab/>
      </w:r>
      <w:r w:rsidR="00423573">
        <w:rPr>
          <w:szCs w:val="20"/>
        </w:rPr>
        <w:tab/>
      </w:r>
      <w:r w:rsidR="003B3395">
        <w:rPr>
          <w:szCs w:val="20"/>
        </w:rPr>
        <w:t>423403</w:t>
      </w:r>
    </w:p>
    <w:p w14:paraId="1D7354B3" w14:textId="77777777" w:rsidR="00571DA5" w:rsidRPr="00A032D6" w:rsidRDefault="00571DA5" w:rsidP="00571DA5">
      <w:pPr>
        <w:spacing w:line="360" w:lineRule="auto"/>
        <w:jc w:val="both"/>
        <w:rPr>
          <w:szCs w:val="20"/>
        </w:rPr>
      </w:pPr>
    </w:p>
    <w:p w14:paraId="6C851E5B" w14:textId="4495DE9A" w:rsidR="00571DA5" w:rsidRPr="00A032D6" w:rsidRDefault="00571DA5" w:rsidP="001E36E4">
      <w:pPr>
        <w:numPr>
          <w:ilvl w:val="0"/>
          <w:numId w:val="7"/>
        </w:numPr>
        <w:tabs>
          <w:tab w:val="clear" w:pos="502"/>
          <w:tab w:val="num" w:pos="360"/>
        </w:tabs>
        <w:spacing w:line="240" w:lineRule="auto"/>
        <w:ind w:left="360"/>
        <w:jc w:val="both"/>
        <w:rPr>
          <w:szCs w:val="20"/>
        </w:rPr>
      </w:pPr>
      <w:r>
        <w:rPr>
          <w:szCs w:val="20"/>
        </w:rPr>
        <w:t xml:space="preserve">Dit document </w:t>
      </w:r>
      <w:r w:rsidR="00B45A5F">
        <w:rPr>
          <w:szCs w:val="20"/>
        </w:rPr>
        <w:t>p</w:t>
      </w:r>
      <w:r w:rsidR="004B6C23">
        <w:rPr>
          <w:szCs w:val="20"/>
        </w:rPr>
        <w:t>rogramma van eisen</w:t>
      </w:r>
      <w:r>
        <w:rPr>
          <w:szCs w:val="20"/>
        </w:rPr>
        <w:t xml:space="preserve"> </w:t>
      </w:r>
      <w:r w:rsidRPr="00A032D6">
        <w:rPr>
          <w:szCs w:val="20"/>
        </w:rPr>
        <w:t>(het origineel) dient volledig te worden ingevuld en bij de Inschrijving te worden gevoegd.</w:t>
      </w:r>
    </w:p>
    <w:p w14:paraId="49EA8643" w14:textId="1A201506" w:rsidR="00571DA5" w:rsidRPr="00A032D6" w:rsidRDefault="00571DA5" w:rsidP="001E36E4">
      <w:pPr>
        <w:numPr>
          <w:ilvl w:val="0"/>
          <w:numId w:val="7"/>
        </w:numPr>
        <w:tabs>
          <w:tab w:val="clear" w:pos="502"/>
          <w:tab w:val="num" w:pos="360"/>
        </w:tabs>
        <w:spacing w:line="240" w:lineRule="auto"/>
        <w:ind w:left="360"/>
        <w:jc w:val="both"/>
        <w:rPr>
          <w:szCs w:val="20"/>
        </w:rPr>
      </w:pPr>
      <w:r w:rsidRPr="00A032D6">
        <w:rPr>
          <w:szCs w:val="20"/>
        </w:rPr>
        <w:t xml:space="preserve">De tekst van </w:t>
      </w:r>
      <w:r>
        <w:rPr>
          <w:szCs w:val="20"/>
        </w:rPr>
        <w:t xml:space="preserve">dit document </w:t>
      </w:r>
      <w:r w:rsidR="00B45A5F">
        <w:rPr>
          <w:szCs w:val="20"/>
        </w:rPr>
        <w:t>p</w:t>
      </w:r>
      <w:r w:rsidR="004B6C23">
        <w:rPr>
          <w:szCs w:val="20"/>
        </w:rPr>
        <w:t>rogramma van eisen</w:t>
      </w:r>
      <w:r>
        <w:rPr>
          <w:szCs w:val="20"/>
        </w:rPr>
        <w:t xml:space="preserve"> </w:t>
      </w:r>
      <w:r w:rsidRPr="00A032D6">
        <w:rPr>
          <w:szCs w:val="20"/>
        </w:rPr>
        <w:t>mag niet worden overgetypt, aangevuld noch gewijzigd.</w:t>
      </w:r>
    </w:p>
    <w:p w14:paraId="452DA642" w14:textId="77777777" w:rsidR="00571DA5" w:rsidRPr="00A032D6" w:rsidRDefault="00571DA5" w:rsidP="001E36E4">
      <w:pPr>
        <w:numPr>
          <w:ilvl w:val="0"/>
          <w:numId w:val="7"/>
        </w:numPr>
        <w:tabs>
          <w:tab w:val="clear" w:pos="502"/>
          <w:tab w:val="num" w:pos="360"/>
        </w:tabs>
        <w:spacing w:line="240" w:lineRule="auto"/>
        <w:ind w:left="360"/>
        <w:jc w:val="both"/>
        <w:rPr>
          <w:szCs w:val="20"/>
        </w:rPr>
      </w:pPr>
      <w:r w:rsidRPr="00A032D6">
        <w:rPr>
          <w:szCs w:val="20"/>
        </w:rPr>
        <w:t xml:space="preserve">Indien er </w:t>
      </w:r>
      <w:r>
        <w:rPr>
          <w:szCs w:val="20"/>
        </w:rPr>
        <w:t>in dit document</w:t>
      </w:r>
      <w:r w:rsidRPr="00A032D6">
        <w:rPr>
          <w:szCs w:val="20"/>
        </w:rPr>
        <w:t xml:space="preserve"> te weinig ruimte is voor antwoorden dan dienen de antwoorden in apart toe te voegen bijlagen te worden vermeld.</w:t>
      </w:r>
    </w:p>
    <w:p w14:paraId="03501DBA" w14:textId="77777777" w:rsidR="00571DA5" w:rsidRPr="00A032D6" w:rsidRDefault="00571DA5" w:rsidP="001E36E4">
      <w:pPr>
        <w:numPr>
          <w:ilvl w:val="0"/>
          <w:numId w:val="7"/>
        </w:numPr>
        <w:tabs>
          <w:tab w:val="clear" w:pos="502"/>
          <w:tab w:val="num" w:pos="360"/>
        </w:tabs>
        <w:spacing w:line="240" w:lineRule="auto"/>
        <w:ind w:left="360"/>
        <w:jc w:val="both"/>
        <w:rPr>
          <w:szCs w:val="20"/>
        </w:rPr>
      </w:pPr>
      <w:r>
        <w:rPr>
          <w:szCs w:val="20"/>
        </w:rPr>
        <w:t xml:space="preserve">Daar waar in dit document </w:t>
      </w:r>
      <w:r w:rsidRPr="00A032D6">
        <w:rPr>
          <w:szCs w:val="20"/>
        </w:rPr>
        <w:t>aangegeven, dienen aparte bijlagen te worden toegevoegd.</w:t>
      </w:r>
    </w:p>
    <w:p w14:paraId="339123B1" w14:textId="77777777" w:rsidR="00571DA5" w:rsidRPr="00A032D6" w:rsidRDefault="00571DA5" w:rsidP="001E36E4">
      <w:pPr>
        <w:numPr>
          <w:ilvl w:val="0"/>
          <w:numId w:val="7"/>
        </w:numPr>
        <w:tabs>
          <w:tab w:val="clear" w:pos="502"/>
          <w:tab w:val="num" w:pos="360"/>
        </w:tabs>
        <w:spacing w:line="240" w:lineRule="auto"/>
        <w:ind w:left="360"/>
        <w:jc w:val="both"/>
        <w:rPr>
          <w:szCs w:val="20"/>
        </w:rPr>
      </w:pPr>
      <w:r w:rsidRPr="00A032D6">
        <w:rPr>
          <w:szCs w:val="20"/>
        </w:rPr>
        <w:t xml:space="preserve">Indien </w:t>
      </w:r>
      <w:r w:rsidR="008A563A">
        <w:rPr>
          <w:szCs w:val="20"/>
        </w:rPr>
        <w:t>Leverancier</w:t>
      </w:r>
      <w:r w:rsidRPr="00A032D6">
        <w:rPr>
          <w:szCs w:val="20"/>
        </w:rPr>
        <w:t xml:space="preserve"> zich inschrijft in combinatie met anderen, dient voor elke </w:t>
      </w:r>
      <w:proofErr w:type="spellStart"/>
      <w:r w:rsidRPr="00A032D6">
        <w:rPr>
          <w:szCs w:val="20"/>
        </w:rPr>
        <w:t>combinant</w:t>
      </w:r>
      <w:proofErr w:type="spellEnd"/>
      <w:r w:rsidRPr="00A032D6">
        <w:rPr>
          <w:szCs w:val="20"/>
        </w:rPr>
        <w:t xml:space="preserve"> een ingevuld exemplaar van deze verklaring ingediend te worden.</w:t>
      </w:r>
    </w:p>
    <w:p w14:paraId="6212FCD7" w14:textId="3BCC896A" w:rsidR="00571DA5" w:rsidRPr="00BF1A61" w:rsidRDefault="008A563A" w:rsidP="001E36E4">
      <w:pPr>
        <w:numPr>
          <w:ilvl w:val="0"/>
          <w:numId w:val="7"/>
        </w:numPr>
        <w:tabs>
          <w:tab w:val="clear" w:pos="502"/>
          <w:tab w:val="num" w:pos="360"/>
        </w:tabs>
        <w:spacing w:line="240" w:lineRule="auto"/>
        <w:ind w:left="360"/>
        <w:jc w:val="both"/>
        <w:rPr>
          <w:szCs w:val="20"/>
        </w:rPr>
      </w:pPr>
      <w:r>
        <w:rPr>
          <w:szCs w:val="20"/>
        </w:rPr>
        <w:t>Leverancier</w:t>
      </w:r>
      <w:r w:rsidR="00571DA5" w:rsidRPr="00A032D6">
        <w:rPr>
          <w:szCs w:val="20"/>
        </w:rPr>
        <w:t xml:space="preserve"> dient door middel van het ondertekenen van </w:t>
      </w:r>
      <w:r w:rsidR="00571DA5">
        <w:rPr>
          <w:szCs w:val="20"/>
        </w:rPr>
        <w:t>dit document</w:t>
      </w:r>
      <w:r w:rsidR="00571DA5" w:rsidRPr="00A032D6">
        <w:rPr>
          <w:szCs w:val="20"/>
        </w:rPr>
        <w:t xml:space="preserve">, zelf te verklaren of hij in de toestand verkeert waarop de verklaring is gericht. Met de ondertekening van </w:t>
      </w:r>
      <w:r w:rsidR="00571DA5">
        <w:rPr>
          <w:szCs w:val="20"/>
        </w:rPr>
        <w:t>dit document</w:t>
      </w:r>
      <w:r w:rsidR="00571DA5" w:rsidRPr="00A032D6">
        <w:rPr>
          <w:szCs w:val="20"/>
        </w:rPr>
        <w:t xml:space="preserve"> geeft de ondertekenaar de garantie voor de rechtsgeldigheid van de totale Inschrijving. De ondertekenaar dient dus door de onderneming gemachtigd te zijn.</w:t>
      </w:r>
      <w:r w:rsidR="00571DA5">
        <w:rPr>
          <w:szCs w:val="20"/>
        </w:rPr>
        <w:t xml:space="preserve"> Dit dient te blijken uit een i</w:t>
      </w:r>
      <w:r w:rsidR="00571DA5" w:rsidRPr="00056D5F">
        <w:t>nschrijving in het nationale beroeps/handelsregister</w:t>
      </w:r>
      <w:r w:rsidR="00571DA5">
        <w:t>, in Nederland kan hiervoor de inschrijving bij de Kamer van Koophandel gelden. Dit document mag niet ouder zijn dan 6 maanden, gerekend vanaf de datum van Inschrijving.</w:t>
      </w:r>
    </w:p>
    <w:p w14:paraId="30C08372" w14:textId="18645386" w:rsidR="00BF1A61" w:rsidRPr="00A032D6" w:rsidRDefault="00BF1A61" w:rsidP="001E36E4">
      <w:pPr>
        <w:numPr>
          <w:ilvl w:val="0"/>
          <w:numId w:val="7"/>
        </w:numPr>
        <w:tabs>
          <w:tab w:val="clear" w:pos="502"/>
          <w:tab w:val="num" w:pos="360"/>
        </w:tabs>
        <w:spacing w:line="240" w:lineRule="auto"/>
        <w:ind w:left="360"/>
        <w:jc w:val="both"/>
        <w:rPr>
          <w:szCs w:val="20"/>
        </w:rPr>
      </w:pPr>
      <w:r>
        <w:t xml:space="preserve">Daar waar in dit document wordt gerefereerd aan Leverancier, kan ook gelezen worden Opdrachtnemer en visa versa. </w:t>
      </w:r>
    </w:p>
    <w:p w14:paraId="0D7AB626" w14:textId="77777777" w:rsidR="00571DA5" w:rsidRPr="00A032D6" w:rsidRDefault="00571DA5" w:rsidP="00571DA5">
      <w:pPr>
        <w:pStyle w:val="Inhopg2"/>
        <w:rPr>
          <w:rFonts w:ascii="Times New Roman" w:hAnsi="Times New Roman"/>
        </w:rPr>
      </w:pPr>
    </w:p>
    <w:p w14:paraId="37AA94D1" w14:textId="77777777" w:rsidR="005A643A" w:rsidRDefault="005A643A" w:rsidP="00571DA5"/>
    <w:p w14:paraId="261BD491" w14:textId="77777777" w:rsidR="005A643A" w:rsidRPr="005A643A" w:rsidRDefault="005A643A" w:rsidP="005A643A"/>
    <w:p w14:paraId="14B692D3" w14:textId="77777777" w:rsidR="005A643A" w:rsidRPr="005A643A" w:rsidRDefault="005A643A" w:rsidP="005A643A"/>
    <w:p w14:paraId="3B2B5B74" w14:textId="77777777" w:rsidR="005A643A" w:rsidRPr="005A643A" w:rsidRDefault="005A643A" w:rsidP="005A643A"/>
    <w:p w14:paraId="096050D4" w14:textId="77777777" w:rsidR="005A643A" w:rsidRPr="005A643A" w:rsidRDefault="005A643A" w:rsidP="005A643A"/>
    <w:p w14:paraId="4F0986C4" w14:textId="2FA55C3A" w:rsidR="00A7217F" w:rsidRDefault="00285051" w:rsidP="00C55B1C">
      <w:pPr>
        <w:autoSpaceDE w:val="0"/>
        <w:autoSpaceDN w:val="0"/>
        <w:rPr>
          <w:sz w:val="28"/>
          <w:szCs w:val="28"/>
        </w:rPr>
      </w:pPr>
      <w:r>
        <w:br w:type="page"/>
      </w:r>
      <w:r w:rsidR="00340D82" w:rsidRPr="35851742">
        <w:rPr>
          <w:sz w:val="28"/>
          <w:szCs w:val="28"/>
        </w:rPr>
        <w:lastRenderedPageBreak/>
        <w:t xml:space="preserve">Programma van eisen </w:t>
      </w:r>
      <w:r>
        <w:br/>
      </w:r>
    </w:p>
    <w:p w14:paraId="1DDEE030" w14:textId="5B24C0BB" w:rsidR="008832C3" w:rsidRDefault="008832C3">
      <w:pPr>
        <w:spacing w:line="240" w:lineRule="auto"/>
        <w:rPr>
          <w:szCs w:val="20"/>
        </w:rPr>
      </w:pPr>
      <w:r>
        <w:rPr>
          <w:szCs w:val="20"/>
        </w:rPr>
        <w:t>Een programma van eisen is een door aanbesteder opgesteld a</w:t>
      </w:r>
      <w:r w:rsidRPr="008832C3">
        <w:rPr>
          <w:szCs w:val="20"/>
        </w:rPr>
        <w:t>anbestedings</w:t>
      </w:r>
      <w:r>
        <w:rPr>
          <w:szCs w:val="20"/>
        </w:rPr>
        <w:t xml:space="preserve">documenten met daarin de </w:t>
      </w:r>
      <w:r w:rsidRPr="008832C3">
        <w:rPr>
          <w:szCs w:val="20"/>
        </w:rPr>
        <w:t>gestelde Eisen waaraan de Prestatie dient te voldoen.</w:t>
      </w:r>
    </w:p>
    <w:p w14:paraId="56A7E558" w14:textId="77777777" w:rsidR="008832C3" w:rsidRDefault="008832C3">
      <w:pPr>
        <w:spacing w:line="240" w:lineRule="auto"/>
        <w:rPr>
          <w:szCs w:val="20"/>
        </w:rPr>
      </w:pPr>
    </w:p>
    <w:p w14:paraId="5C0E1854" w14:textId="326A3D95" w:rsidR="008832C3" w:rsidRDefault="008832C3">
      <w:pPr>
        <w:spacing w:line="240" w:lineRule="auto"/>
        <w:rPr>
          <w:szCs w:val="20"/>
        </w:rPr>
      </w:pPr>
      <w:r w:rsidRPr="008832C3">
        <w:rPr>
          <w:szCs w:val="20"/>
        </w:rPr>
        <w:t>Het programma van eisen is een geschreven verzameling van eisen</w:t>
      </w:r>
      <w:r w:rsidR="00AE58A3">
        <w:rPr>
          <w:szCs w:val="20"/>
        </w:rPr>
        <w:t xml:space="preserve"> </w:t>
      </w:r>
      <w:r w:rsidRPr="008832C3">
        <w:rPr>
          <w:szCs w:val="20"/>
        </w:rPr>
        <w:t xml:space="preserve">ten aanzien </w:t>
      </w:r>
      <w:r w:rsidR="004447B2">
        <w:rPr>
          <w:szCs w:val="20"/>
        </w:rPr>
        <w:t xml:space="preserve">van </w:t>
      </w:r>
      <w:r w:rsidRPr="008832C3">
        <w:rPr>
          <w:szCs w:val="20"/>
        </w:rPr>
        <w:t>mogelijk te aan te schaffen</w:t>
      </w:r>
      <w:r>
        <w:rPr>
          <w:szCs w:val="20"/>
        </w:rPr>
        <w:t xml:space="preserve"> apparatuur</w:t>
      </w:r>
      <w:r w:rsidR="00AE58A3">
        <w:rPr>
          <w:szCs w:val="20"/>
        </w:rPr>
        <w:t xml:space="preserve"> en software</w:t>
      </w:r>
      <w:r w:rsidRPr="008832C3">
        <w:rPr>
          <w:szCs w:val="20"/>
        </w:rPr>
        <w:t xml:space="preserve">. De bedoeling van een programma van eisen is van tevoren de randvoorwaarden en limieten te definiëren. </w:t>
      </w:r>
    </w:p>
    <w:p w14:paraId="542849E2" w14:textId="77777777" w:rsidR="008832C3" w:rsidRDefault="008832C3">
      <w:pPr>
        <w:spacing w:line="240" w:lineRule="auto"/>
        <w:rPr>
          <w:szCs w:val="20"/>
        </w:rPr>
      </w:pPr>
    </w:p>
    <w:p w14:paraId="61BBE095" w14:textId="5CEFE34C" w:rsidR="00BA2AD8" w:rsidRPr="00AE58A3" w:rsidRDefault="00BA2AD8">
      <w:pPr>
        <w:spacing w:line="240" w:lineRule="auto"/>
        <w:rPr>
          <w:szCs w:val="20"/>
        </w:rPr>
      </w:pPr>
      <w:r w:rsidRPr="00AE58A3">
        <w:rPr>
          <w:szCs w:val="20"/>
        </w:rPr>
        <w:t>Het programma van eisen bij deze aanbestedingsprocedure</w:t>
      </w:r>
      <w:r w:rsidR="00481AB1" w:rsidRPr="00AE58A3">
        <w:rPr>
          <w:szCs w:val="20"/>
        </w:rPr>
        <w:t xml:space="preserve"> bestaat uit </w:t>
      </w:r>
      <w:r w:rsidR="00AE58A3" w:rsidRPr="00AE58A3">
        <w:rPr>
          <w:szCs w:val="20"/>
        </w:rPr>
        <w:t>3</w:t>
      </w:r>
      <w:r w:rsidRPr="00AE58A3">
        <w:rPr>
          <w:szCs w:val="20"/>
        </w:rPr>
        <w:t xml:space="preserve"> onderdelen</w:t>
      </w:r>
      <w:r w:rsidR="00DF5238" w:rsidRPr="00AE58A3">
        <w:rPr>
          <w:szCs w:val="20"/>
        </w:rPr>
        <w:t>:</w:t>
      </w:r>
    </w:p>
    <w:p w14:paraId="2EE4B7BA" w14:textId="73D97583" w:rsidR="00BA2AD8" w:rsidRPr="00893CBA" w:rsidRDefault="008832C3" w:rsidP="001E36E4">
      <w:pPr>
        <w:pStyle w:val="Lijstalinea"/>
        <w:numPr>
          <w:ilvl w:val="0"/>
          <w:numId w:val="10"/>
        </w:numPr>
        <w:spacing w:line="240" w:lineRule="auto"/>
        <w:rPr>
          <w:szCs w:val="20"/>
        </w:rPr>
      </w:pPr>
      <w:r w:rsidRPr="00893CBA">
        <w:rPr>
          <w:szCs w:val="20"/>
        </w:rPr>
        <w:t>Bijlage 5</w:t>
      </w:r>
      <w:r w:rsidR="00732035" w:rsidRPr="00893CBA">
        <w:rPr>
          <w:szCs w:val="20"/>
        </w:rPr>
        <w:t>.0</w:t>
      </w:r>
      <w:r w:rsidRPr="00893CBA">
        <w:rPr>
          <w:szCs w:val="20"/>
        </w:rPr>
        <w:t xml:space="preserve"> </w:t>
      </w:r>
      <w:r w:rsidR="0030085F">
        <w:rPr>
          <w:szCs w:val="20"/>
        </w:rPr>
        <w:t>Programma van Eisen EA Longfunctie apparatuur_v4.0</w:t>
      </w:r>
    </w:p>
    <w:p w14:paraId="1C9AC80C" w14:textId="67CB8D17" w:rsidR="001D218D" w:rsidRPr="00893CBA" w:rsidRDefault="001D218D" w:rsidP="001E36E4">
      <w:pPr>
        <w:pStyle w:val="Lijstalinea"/>
        <w:numPr>
          <w:ilvl w:val="0"/>
          <w:numId w:val="10"/>
        </w:numPr>
        <w:spacing w:line="240" w:lineRule="auto"/>
        <w:rPr>
          <w:szCs w:val="20"/>
        </w:rPr>
      </w:pPr>
      <w:r w:rsidRPr="00893CBA">
        <w:rPr>
          <w:szCs w:val="20"/>
        </w:rPr>
        <w:t>Bijlage 5.</w:t>
      </w:r>
      <w:r w:rsidR="001312F3" w:rsidRPr="00893CBA">
        <w:rPr>
          <w:szCs w:val="20"/>
        </w:rPr>
        <w:t>1</w:t>
      </w:r>
      <w:r w:rsidR="0030085F">
        <w:rPr>
          <w:szCs w:val="20"/>
        </w:rPr>
        <w:t xml:space="preserve"> Programma van Eisen EA Longfunctie apparatuur – Dienst ICT v.08</w:t>
      </w:r>
    </w:p>
    <w:p w14:paraId="6EC72886" w14:textId="11D1C8E5" w:rsidR="004447B2" w:rsidRPr="0030085F" w:rsidRDefault="004447B2" w:rsidP="001E36E4">
      <w:pPr>
        <w:pStyle w:val="Lijstalinea"/>
        <w:numPr>
          <w:ilvl w:val="0"/>
          <w:numId w:val="10"/>
        </w:numPr>
        <w:spacing w:line="240" w:lineRule="auto"/>
        <w:rPr>
          <w:szCs w:val="20"/>
        </w:rPr>
      </w:pPr>
      <w:r w:rsidRPr="0030085F">
        <w:rPr>
          <w:szCs w:val="20"/>
        </w:rPr>
        <w:t>Bijlage 5.</w:t>
      </w:r>
      <w:r w:rsidR="001312F3" w:rsidRPr="0030085F">
        <w:rPr>
          <w:szCs w:val="20"/>
        </w:rPr>
        <w:t>2</w:t>
      </w:r>
      <w:r w:rsidRPr="0030085F">
        <w:rPr>
          <w:szCs w:val="20"/>
        </w:rPr>
        <w:t xml:space="preserve"> </w:t>
      </w:r>
      <w:r w:rsidR="0030085F" w:rsidRPr="0030085F">
        <w:rPr>
          <w:szCs w:val="20"/>
        </w:rPr>
        <w:t xml:space="preserve">Overzichtsplaats EA Longfunctie onderzoek </w:t>
      </w:r>
      <w:r w:rsidR="0030085F">
        <w:rPr>
          <w:szCs w:val="20"/>
        </w:rPr>
        <w:t>v.09</w:t>
      </w:r>
    </w:p>
    <w:p w14:paraId="3F5911F9" w14:textId="77777777" w:rsidR="001D218D" w:rsidRPr="001D218D" w:rsidRDefault="001D218D" w:rsidP="001D218D">
      <w:pPr>
        <w:spacing w:line="240" w:lineRule="auto"/>
        <w:ind w:left="360"/>
        <w:rPr>
          <w:szCs w:val="20"/>
        </w:rPr>
      </w:pPr>
    </w:p>
    <w:p w14:paraId="2CF6E51B" w14:textId="199246E4" w:rsidR="008832C3" w:rsidRPr="00B067C3" w:rsidRDefault="008832C3">
      <w:pPr>
        <w:spacing w:line="240" w:lineRule="auto"/>
        <w:rPr>
          <w:b/>
          <w:szCs w:val="20"/>
        </w:rPr>
      </w:pPr>
      <w:r w:rsidRPr="00B067C3">
        <w:rPr>
          <w:b/>
          <w:szCs w:val="20"/>
        </w:rPr>
        <w:t>Beschrijving Bijlage 5</w:t>
      </w:r>
      <w:r w:rsidR="00732035">
        <w:rPr>
          <w:b/>
          <w:szCs w:val="20"/>
        </w:rPr>
        <w:t>.0</w:t>
      </w:r>
      <w:r w:rsidRPr="00B067C3">
        <w:rPr>
          <w:b/>
          <w:szCs w:val="20"/>
        </w:rPr>
        <w:t xml:space="preserve"> (WORD)</w:t>
      </w:r>
    </w:p>
    <w:p w14:paraId="4D79D626" w14:textId="3BF74B94" w:rsidR="008832C3" w:rsidRDefault="008832C3">
      <w:pPr>
        <w:spacing w:line="240" w:lineRule="auto"/>
        <w:rPr>
          <w:szCs w:val="20"/>
        </w:rPr>
      </w:pPr>
    </w:p>
    <w:p w14:paraId="191B446F" w14:textId="7FFB8AF9" w:rsidR="00481AB1" w:rsidRPr="00B067C3" w:rsidRDefault="00481AB1" w:rsidP="00B067C3">
      <w:pPr>
        <w:spacing w:line="240" w:lineRule="auto"/>
        <w:rPr>
          <w:szCs w:val="20"/>
        </w:rPr>
      </w:pPr>
      <w:r w:rsidRPr="00B067C3">
        <w:rPr>
          <w:szCs w:val="20"/>
        </w:rPr>
        <w:t>Hierin is verwerkt</w:t>
      </w:r>
      <w:r w:rsidR="00B067C3">
        <w:rPr>
          <w:szCs w:val="20"/>
        </w:rPr>
        <w:t>:</w:t>
      </w:r>
      <w:r w:rsidRPr="00B067C3">
        <w:rPr>
          <w:szCs w:val="20"/>
        </w:rPr>
        <w:t xml:space="preserve"> </w:t>
      </w:r>
    </w:p>
    <w:p w14:paraId="34B6E224" w14:textId="3B4568DF" w:rsidR="00B067C3" w:rsidRDefault="00B067C3" w:rsidP="001E36E4">
      <w:pPr>
        <w:pStyle w:val="Lijstalinea"/>
        <w:numPr>
          <w:ilvl w:val="0"/>
          <w:numId w:val="11"/>
        </w:numPr>
        <w:spacing w:line="240" w:lineRule="auto"/>
        <w:rPr>
          <w:szCs w:val="20"/>
        </w:rPr>
      </w:pPr>
      <w:r w:rsidRPr="00B067C3">
        <w:rPr>
          <w:szCs w:val="20"/>
        </w:rPr>
        <w:t>Uitleg Programma van eisen</w:t>
      </w:r>
    </w:p>
    <w:p w14:paraId="0FE8E01A" w14:textId="72C12295" w:rsidR="00B067C3" w:rsidRPr="00B067C3" w:rsidRDefault="00AE58A3" w:rsidP="001E36E4">
      <w:pPr>
        <w:pStyle w:val="Lijstalinea"/>
        <w:numPr>
          <w:ilvl w:val="0"/>
          <w:numId w:val="11"/>
        </w:numPr>
        <w:spacing w:line="240" w:lineRule="auto"/>
        <w:rPr>
          <w:szCs w:val="20"/>
        </w:rPr>
      </w:pPr>
      <w:r>
        <w:rPr>
          <w:szCs w:val="20"/>
        </w:rPr>
        <w:t>Programma eisen</w:t>
      </w:r>
    </w:p>
    <w:p w14:paraId="3F015329" w14:textId="6088F228" w:rsidR="00481AB1" w:rsidRPr="00B067C3" w:rsidRDefault="00E92299" w:rsidP="001E36E4">
      <w:pPr>
        <w:pStyle w:val="Lijstalinea"/>
        <w:numPr>
          <w:ilvl w:val="0"/>
          <w:numId w:val="11"/>
        </w:numPr>
        <w:spacing w:line="240" w:lineRule="auto"/>
        <w:rPr>
          <w:szCs w:val="20"/>
        </w:rPr>
      </w:pPr>
      <w:r>
        <w:rPr>
          <w:szCs w:val="20"/>
        </w:rPr>
        <w:t xml:space="preserve">Bevestiging + tekenblad </w:t>
      </w:r>
      <w:r w:rsidR="00B067C3" w:rsidRPr="00B067C3">
        <w:rPr>
          <w:szCs w:val="20"/>
        </w:rPr>
        <w:t>dat inschrijving voldoet aan Programma van eisen</w:t>
      </w:r>
    </w:p>
    <w:p w14:paraId="5148B8CF" w14:textId="77777777" w:rsidR="00481AB1" w:rsidRDefault="00481AB1">
      <w:pPr>
        <w:spacing w:line="240" w:lineRule="auto"/>
        <w:rPr>
          <w:szCs w:val="20"/>
        </w:rPr>
      </w:pPr>
    </w:p>
    <w:p w14:paraId="4FEC074A" w14:textId="21D7DDB5" w:rsidR="00481AB1" w:rsidRDefault="00481AB1">
      <w:pPr>
        <w:spacing w:line="240" w:lineRule="auto"/>
        <w:rPr>
          <w:b/>
          <w:szCs w:val="20"/>
        </w:rPr>
      </w:pPr>
      <w:r w:rsidRPr="00F877C1">
        <w:rPr>
          <w:b/>
          <w:szCs w:val="20"/>
        </w:rPr>
        <w:t xml:space="preserve">Beschrijving Bijlage </w:t>
      </w:r>
      <w:r w:rsidR="00F843F4" w:rsidRPr="00F877C1">
        <w:rPr>
          <w:b/>
          <w:szCs w:val="20"/>
        </w:rPr>
        <w:t xml:space="preserve">5.1 en </w:t>
      </w:r>
      <w:r w:rsidRPr="00F877C1">
        <w:rPr>
          <w:b/>
          <w:szCs w:val="20"/>
        </w:rPr>
        <w:t>5.2 (Excel)</w:t>
      </w:r>
    </w:p>
    <w:p w14:paraId="087F5911" w14:textId="6602234A" w:rsidR="00481AB1" w:rsidRDefault="0030085F">
      <w:pPr>
        <w:spacing w:line="240" w:lineRule="auto"/>
        <w:rPr>
          <w:szCs w:val="20"/>
        </w:rPr>
      </w:pPr>
      <w:r>
        <w:rPr>
          <w:szCs w:val="20"/>
        </w:rPr>
        <w:t>Bijlage 5.1</w:t>
      </w:r>
    </w:p>
    <w:p w14:paraId="2EBB62B9" w14:textId="347BB19D" w:rsidR="00B067C3" w:rsidRDefault="00B067C3" w:rsidP="00B067C3">
      <w:pPr>
        <w:spacing w:line="240" w:lineRule="auto"/>
        <w:rPr>
          <w:szCs w:val="20"/>
        </w:rPr>
      </w:pPr>
      <w:r w:rsidRPr="00B067C3">
        <w:rPr>
          <w:szCs w:val="20"/>
        </w:rPr>
        <w:t>Hierin is verwerkt</w:t>
      </w:r>
      <w:r>
        <w:rPr>
          <w:szCs w:val="20"/>
        </w:rPr>
        <w:t>:</w:t>
      </w:r>
    </w:p>
    <w:p w14:paraId="0859B140" w14:textId="09FB09FC" w:rsidR="006D5EAB" w:rsidRDefault="006D5EAB" w:rsidP="006D5EAB">
      <w:pPr>
        <w:pStyle w:val="Lijstalinea"/>
        <w:numPr>
          <w:ilvl w:val="0"/>
          <w:numId w:val="35"/>
        </w:numPr>
        <w:spacing w:line="240" w:lineRule="auto"/>
        <w:rPr>
          <w:szCs w:val="20"/>
        </w:rPr>
      </w:pPr>
      <w:r>
        <w:rPr>
          <w:szCs w:val="20"/>
        </w:rPr>
        <w:t>Algemeen</w:t>
      </w:r>
    </w:p>
    <w:p w14:paraId="08E1111E" w14:textId="50B322D0" w:rsidR="006D5EAB" w:rsidRDefault="006D5EAB" w:rsidP="006D5EAB">
      <w:pPr>
        <w:pStyle w:val="Lijstalinea"/>
        <w:numPr>
          <w:ilvl w:val="0"/>
          <w:numId w:val="35"/>
        </w:numPr>
        <w:spacing w:line="240" w:lineRule="auto"/>
        <w:rPr>
          <w:szCs w:val="20"/>
        </w:rPr>
      </w:pPr>
      <w:r>
        <w:rPr>
          <w:szCs w:val="20"/>
        </w:rPr>
        <w:t>Amsterdam UMC Beleid</w:t>
      </w:r>
    </w:p>
    <w:p w14:paraId="034B7150" w14:textId="2621E0F1" w:rsidR="006D5EAB" w:rsidRDefault="006D5EAB" w:rsidP="006D5EAB">
      <w:pPr>
        <w:pStyle w:val="Lijstalinea"/>
        <w:numPr>
          <w:ilvl w:val="0"/>
          <w:numId w:val="35"/>
        </w:numPr>
        <w:spacing w:line="240" w:lineRule="auto"/>
        <w:rPr>
          <w:szCs w:val="20"/>
        </w:rPr>
      </w:pPr>
      <w:r>
        <w:rPr>
          <w:szCs w:val="20"/>
        </w:rPr>
        <w:t>Doorontwikkeling</w:t>
      </w:r>
    </w:p>
    <w:p w14:paraId="7CBF3E36" w14:textId="401EFA8E" w:rsidR="006D5EAB" w:rsidRDefault="006D5EAB" w:rsidP="006D5EAB">
      <w:pPr>
        <w:pStyle w:val="Lijstalinea"/>
        <w:numPr>
          <w:ilvl w:val="0"/>
          <w:numId w:val="35"/>
        </w:numPr>
        <w:spacing w:line="240" w:lineRule="auto"/>
        <w:rPr>
          <w:szCs w:val="20"/>
        </w:rPr>
      </w:pPr>
      <w:r>
        <w:rPr>
          <w:szCs w:val="20"/>
        </w:rPr>
        <w:t>Informatiebeveiliging</w:t>
      </w:r>
    </w:p>
    <w:p w14:paraId="7F7EE57C" w14:textId="47759033" w:rsidR="006D5EAB" w:rsidRDefault="006D5EAB" w:rsidP="006D5EAB">
      <w:pPr>
        <w:pStyle w:val="Lijstalinea"/>
        <w:numPr>
          <w:ilvl w:val="0"/>
          <w:numId w:val="35"/>
        </w:numPr>
        <w:spacing w:line="240" w:lineRule="auto"/>
        <w:rPr>
          <w:szCs w:val="20"/>
        </w:rPr>
      </w:pPr>
      <w:r>
        <w:rPr>
          <w:szCs w:val="20"/>
        </w:rPr>
        <w:t>Hosting en Performance</w:t>
      </w:r>
    </w:p>
    <w:p w14:paraId="0429C035" w14:textId="08B0022B" w:rsidR="006D5EAB" w:rsidRDefault="006D5EAB" w:rsidP="006D5EAB">
      <w:pPr>
        <w:pStyle w:val="Lijstalinea"/>
        <w:numPr>
          <w:ilvl w:val="0"/>
          <w:numId w:val="35"/>
        </w:numPr>
        <w:spacing w:line="240" w:lineRule="auto"/>
        <w:rPr>
          <w:szCs w:val="20"/>
        </w:rPr>
      </w:pPr>
      <w:r>
        <w:rPr>
          <w:szCs w:val="20"/>
        </w:rPr>
        <w:t xml:space="preserve">Servers en Storage, Software </w:t>
      </w:r>
    </w:p>
    <w:p w14:paraId="634FD3B5" w14:textId="0E6645FE" w:rsidR="006D5EAB" w:rsidRDefault="006D5EAB" w:rsidP="006D5EAB">
      <w:pPr>
        <w:pStyle w:val="Lijstalinea"/>
        <w:numPr>
          <w:ilvl w:val="0"/>
          <w:numId w:val="35"/>
        </w:numPr>
        <w:spacing w:line="240" w:lineRule="auto"/>
        <w:rPr>
          <w:szCs w:val="20"/>
        </w:rPr>
      </w:pPr>
      <w:r>
        <w:rPr>
          <w:szCs w:val="20"/>
        </w:rPr>
        <w:t>Netwerk</w:t>
      </w:r>
    </w:p>
    <w:p w14:paraId="0497D6DA" w14:textId="54315A55" w:rsidR="006D5EAB" w:rsidRDefault="006D5EAB" w:rsidP="006D5EAB">
      <w:pPr>
        <w:pStyle w:val="Lijstalinea"/>
        <w:numPr>
          <w:ilvl w:val="0"/>
          <w:numId w:val="35"/>
        </w:numPr>
        <w:spacing w:line="240" w:lineRule="auto"/>
        <w:rPr>
          <w:szCs w:val="20"/>
        </w:rPr>
      </w:pPr>
      <w:r>
        <w:rPr>
          <w:szCs w:val="20"/>
        </w:rPr>
        <w:t>Applicatie en dataverwerking</w:t>
      </w:r>
    </w:p>
    <w:p w14:paraId="04634EF1" w14:textId="7203E2BE" w:rsidR="006D5EAB" w:rsidRDefault="006D5EAB" w:rsidP="006D5EAB">
      <w:pPr>
        <w:pStyle w:val="Lijstalinea"/>
        <w:numPr>
          <w:ilvl w:val="0"/>
          <w:numId w:val="35"/>
        </w:numPr>
        <w:spacing w:line="240" w:lineRule="auto"/>
        <w:rPr>
          <w:szCs w:val="20"/>
        </w:rPr>
      </w:pPr>
      <w:r>
        <w:rPr>
          <w:szCs w:val="20"/>
        </w:rPr>
        <w:t>Authenticatie en Autorisatie</w:t>
      </w:r>
    </w:p>
    <w:p w14:paraId="1A1E7508" w14:textId="13A9E271" w:rsidR="006D5EAB" w:rsidRDefault="006D5EAB" w:rsidP="006D5EAB">
      <w:pPr>
        <w:pStyle w:val="Lijstalinea"/>
        <w:numPr>
          <w:ilvl w:val="0"/>
          <w:numId w:val="35"/>
        </w:numPr>
        <w:spacing w:line="240" w:lineRule="auto"/>
        <w:rPr>
          <w:szCs w:val="20"/>
        </w:rPr>
      </w:pPr>
      <w:r>
        <w:rPr>
          <w:szCs w:val="20"/>
        </w:rPr>
        <w:t>Apparatuur en werkplekken</w:t>
      </w:r>
    </w:p>
    <w:p w14:paraId="7760CB49" w14:textId="542FAB56" w:rsidR="006D5EAB" w:rsidRDefault="006D5EAB" w:rsidP="006D5EAB">
      <w:pPr>
        <w:pStyle w:val="Lijstalinea"/>
        <w:numPr>
          <w:ilvl w:val="0"/>
          <w:numId w:val="35"/>
        </w:numPr>
        <w:spacing w:line="240" w:lineRule="auto"/>
        <w:rPr>
          <w:szCs w:val="20"/>
        </w:rPr>
      </w:pPr>
      <w:r>
        <w:rPr>
          <w:szCs w:val="20"/>
        </w:rPr>
        <w:t>Licenties</w:t>
      </w:r>
    </w:p>
    <w:p w14:paraId="5F736911" w14:textId="590DF5B6" w:rsidR="006D5EAB" w:rsidRDefault="006D5EAB" w:rsidP="006D5EAB">
      <w:pPr>
        <w:pStyle w:val="Lijstalinea"/>
        <w:numPr>
          <w:ilvl w:val="0"/>
          <w:numId w:val="35"/>
        </w:numPr>
        <w:spacing w:line="240" w:lineRule="auto"/>
        <w:rPr>
          <w:szCs w:val="20"/>
        </w:rPr>
      </w:pPr>
      <w:r>
        <w:rPr>
          <w:szCs w:val="20"/>
        </w:rPr>
        <w:t>SLA en Changes</w:t>
      </w:r>
    </w:p>
    <w:p w14:paraId="07981FB0" w14:textId="5E221BB0" w:rsidR="006D5EAB" w:rsidRPr="006D5EAB" w:rsidRDefault="006D5EAB" w:rsidP="006D5EAB">
      <w:pPr>
        <w:pStyle w:val="Lijstalinea"/>
        <w:numPr>
          <w:ilvl w:val="0"/>
          <w:numId w:val="35"/>
        </w:numPr>
        <w:spacing w:line="240" w:lineRule="auto"/>
        <w:rPr>
          <w:szCs w:val="20"/>
        </w:rPr>
      </w:pPr>
      <w:r>
        <w:rPr>
          <w:szCs w:val="20"/>
        </w:rPr>
        <w:t>Opleiding</w:t>
      </w:r>
    </w:p>
    <w:p w14:paraId="57D34EE5" w14:textId="284F8F0B" w:rsidR="00D91BA9" w:rsidRDefault="00D91BA9" w:rsidP="00D91BA9">
      <w:pPr>
        <w:spacing w:line="240" w:lineRule="auto"/>
        <w:rPr>
          <w:szCs w:val="20"/>
        </w:rPr>
      </w:pPr>
    </w:p>
    <w:p w14:paraId="0F2F6760" w14:textId="12E88916" w:rsidR="0030085F" w:rsidRDefault="0030085F" w:rsidP="00D91BA9">
      <w:pPr>
        <w:spacing w:line="240" w:lineRule="auto"/>
        <w:rPr>
          <w:szCs w:val="20"/>
        </w:rPr>
      </w:pPr>
      <w:r>
        <w:rPr>
          <w:szCs w:val="20"/>
        </w:rPr>
        <w:t>Bijlage 5.2</w:t>
      </w:r>
    </w:p>
    <w:p w14:paraId="7DDFC43D" w14:textId="5E7EC78F" w:rsidR="0030085F" w:rsidRDefault="0030085F" w:rsidP="00D91BA9">
      <w:pPr>
        <w:spacing w:line="240" w:lineRule="auto"/>
        <w:rPr>
          <w:szCs w:val="20"/>
        </w:rPr>
      </w:pPr>
      <w:r>
        <w:rPr>
          <w:szCs w:val="20"/>
        </w:rPr>
        <w:t>Overzichtsplaat EA Longfunctie onderzoek</w:t>
      </w:r>
    </w:p>
    <w:p w14:paraId="6D8D1921" w14:textId="700EE7A6" w:rsidR="00D91BA9" w:rsidRPr="00D91BA9" w:rsidRDefault="00D91BA9" w:rsidP="00D91BA9">
      <w:pPr>
        <w:spacing w:line="240" w:lineRule="auto"/>
        <w:rPr>
          <w:szCs w:val="20"/>
        </w:rPr>
      </w:pPr>
    </w:p>
    <w:p w14:paraId="002D9F47" w14:textId="0876FCF7" w:rsidR="00DF6836" w:rsidRPr="0030085F" w:rsidRDefault="00DF6836" w:rsidP="00D91BA9">
      <w:pPr>
        <w:pStyle w:val="Lijstalinea"/>
        <w:numPr>
          <w:ilvl w:val="1"/>
          <w:numId w:val="31"/>
        </w:numPr>
        <w:spacing w:line="240" w:lineRule="auto"/>
        <w:rPr>
          <w:b/>
          <w:szCs w:val="20"/>
        </w:rPr>
      </w:pPr>
      <w:r w:rsidRPr="0030085F">
        <w:rPr>
          <w:b/>
          <w:szCs w:val="20"/>
        </w:rPr>
        <w:br w:type="page"/>
      </w:r>
    </w:p>
    <w:p w14:paraId="01020CB9" w14:textId="734FF1D0" w:rsidR="00D91BA9" w:rsidRPr="00973EF3" w:rsidRDefault="00D91BA9" w:rsidP="00D91BA9">
      <w:pPr>
        <w:rPr>
          <w:b/>
          <w:color w:val="FF0000"/>
          <w:szCs w:val="20"/>
        </w:rPr>
      </w:pPr>
      <w:r>
        <w:rPr>
          <w:b/>
          <w:szCs w:val="20"/>
        </w:rPr>
        <w:lastRenderedPageBreak/>
        <w:t xml:space="preserve">Eisen Longfunctie </w:t>
      </w:r>
      <w:r w:rsidR="008E0822">
        <w:rPr>
          <w:b/>
          <w:szCs w:val="20"/>
        </w:rPr>
        <w:t>apparatuur</w:t>
      </w:r>
      <w:r w:rsidR="00973EF3">
        <w:rPr>
          <w:b/>
          <w:szCs w:val="20"/>
        </w:rPr>
        <w:t xml:space="preserve"> </w:t>
      </w:r>
    </w:p>
    <w:p w14:paraId="6110400B" w14:textId="77777777" w:rsidR="00AE58A3" w:rsidRPr="00457873" w:rsidRDefault="00AE58A3" w:rsidP="00AE58A3">
      <w:pPr>
        <w:rPr>
          <w:b/>
          <w:szCs w:val="20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8931"/>
      </w:tblGrid>
      <w:tr w:rsidR="00D91BA9" w:rsidRPr="00457873" w14:paraId="59BAD077" w14:textId="77777777" w:rsidTr="00B228D3">
        <w:tc>
          <w:tcPr>
            <w:tcW w:w="709" w:type="dxa"/>
          </w:tcPr>
          <w:p w14:paraId="239612D8" w14:textId="69DBF74C" w:rsidR="00D91BA9" w:rsidRPr="006D5EAB" w:rsidRDefault="006D5EAB" w:rsidP="006D5EAB">
            <w:pPr>
              <w:rPr>
                <w:rFonts w:cs="Calibri"/>
                <w:b/>
                <w:bCs/>
                <w:szCs w:val="20"/>
              </w:rPr>
            </w:pPr>
            <w:r>
              <w:rPr>
                <w:rFonts w:cs="Calibri"/>
                <w:b/>
                <w:bCs/>
                <w:szCs w:val="20"/>
              </w:rPr>
              <w:t>1.</w:t>
            </w:r>
          </w:p>
        </w:tc>
        <w:tc>
          <w:tcPr>
            <w:tcW w:w="8931" w:type="dxa"/>
          </w:tcPr>
          <w:p w14:paraId="4F5DBA24" w14:textId="77777777" w:rsidR="00D91BA9" w:rsidRPr="00D91BA9" w:rsidRDefault="00D91BA9" w:rsidP="00D91BA9">
            <w:pPr>
              <w:rPr>
                <w:b/>
                <w:szCs w:val="20"/>
              </w:rPr>
            </w:pPr>
            <w:r w:rsidRPr="00D91BA9">
              <w:rPr>
                <w:b/>
                <w:szCs w:val="20"/>
              </w:rPr>
              <w:t>Algemeen</w:t>
            </w:r>
          </w:p>
        </w:tc>
      </w:tr>
      <w:tr w:rsidR="00197ED6" w:rsidRPr="00457873" w14:paraId="395EE2F5" w14:textId="77777777" w:rsidTr="00B228D3">
        <w:tc>
          <w:tcPr>
            <w:tcW w:w="709" w:type="dxa"/>
          </w:tcPr>
          <w:p w14:paraId="00600516" w14:textId="7FAD4628" w:rsidR="00197ED6" w:rsidRPr="006D5EAB" w:rsidRDefault="006D5EAB" w:rsidP="006D5EAB">
            <w:pPr>
              <w:rPr>
                <w:rFonts w:cs="Calibri"/>
                <w:bCs/>
                <w:szCs w:val="20"/>
              </w:rPr>
            </w:pPr>
            <w:r>
              <w:rPr>
                <w:rFonts w:cs="Calibri"/>
                <w:bCs/>
                <w:szCs w:val="20"/>
              </w:rPr>
              <w:t>1.1</w:t>
            </w:r>
          </w:p>
        </w:tc>
        <w:tc>
          <w:tcPr>
            <w:tcW w:w="8931" w:type="dxa"/>
          </w:tcPr>
          <w:p w14:paraId="7EAFCD2B" w14:textId="789E492C" w:rsidR="00197ED6" w:rsidRPr="000935E6" w:rsidRDefault="008E0822" w:rsidP="000935E6">
            <w:pPr>
              <w:rPr>
                <w:szCs w:val="20"/>
              </w:rPr>
            </w:pPr>
            <w:r>
              <w:rPr>
                <w:szCs w:val="20"/>
              </w:rPr>
              <w:t>De aangeboden apparatuur</w:t>
            </w:r>
            <w:r w:rsidR="00197ED6" w:rsidRPr="00197ED6">
              <w:rPr>
                <w:szCs w:val="20"/>
              </w:rPr>
              <w:t xml:space="preserve"> voldoet als Medisch hulpmiddel (Medical Device) op het moment van inschrijven aan de op dat moment geldende Internationale, Europese en Nederlandse</w:t>
            </w:r>
            <w:r w:rsidR="00197ED6">
              <w:rPr>
                <w:szCs w:val="20"/>
              </w:rPr>
              <w:t xml:space="preserve"> wet- &amp; regelgeving en normen waaronder maar niet uitputtend de MDR en </w:t>
            </w:r>
            <w:r w:rsidR="00197ED6" w:rsidRPr="00197ED6">
              <w:rPr>
                <w:szCs w:val="20"/>
              </w:rPr>
              <w:t>IEC60601</w:t>
            </w:r>
            <w:r w:rsidR="00197ED6">
              <w:rPr>
                <w:szCs w:val="20"/>
              </w:rPr>
              <w:t>.</w:t>
            </w:r>
          </w:p>
        </w:tc>
      </w:tr>
      <w:tr w:rsidR="00197ED6" w:rsidRPr="00457873" w14:paraId="11A48031" w14:textId="77777777" w:rsidTr="00B228D3">
        <w:tc>
          <w:tcPr>
            <w:tcW w:w="709" w:type="dxa"/>
          </w:tcPr>
          <w:p w14:paraId="758D0294" w14:textId="60CC6C62" w:rsidR="00197ED6" w:rsidRPr="00197ED6" w:rsidRDefault="000935E6" w:rsidP="00D91BA9">
            <w:pPr>
              <w:rPr>
                <w:rFonts w:cs="Calibri"/>
                <w:bCs/>
                <w:szCs w:val="20"/>
              </w:rPr>
            </w:pPr>
            <w:r>
              <w:rPr>
                <w:rFonts w:cs="Calibri"/>
                <w:bCs/>
                <w:szCs w:val="20"/>
              </w:rPr>
              <w:t>1.2</w:t>
            </w:r>
          </w:p>
        </w:tc>
        <w:tc>
          <w:tcPr>
            <w:tcW w:w="8931" w:type="dxa"/>
          </w:tcPr>
          <w:p w14:paraId="3DA8D948" w14:textId="2176BA0A" w:rsidR="00197ED6" w:rsidRPr="00197ED6" w:rsidRDefault="008E0822" w:rsidP="00197ED6">
            <w:pPr>
              <w:rPr>
                <w:szCs w:val="20"/>
              </w:rPr>
            </w:pPr>
            <w:r>
              <w:rPr>
                <w:szCs w:val="20"/>
              </w:rPr>
              <w:t>De aangeboden apparatuur</w:t>
            </w:r>
            <w:r w:rsidRPr="00197ED6">
              <w:rPr>
                <w:szCs w:val="20"/>
              </w:rPr>
              <w:t xml:space="preserve"> </w:t>
            </w:r>
            <w:r w:rsidR="00197ED6">
              <w:rPr>
                <w:szCs w:val="20"/>
              </w:rPr>
              <w:t xml:space="preserve">heeft op het </w:t>
            </w:r>
            <w:r w:rsidR="00197ED6" w:rsidRPr="00197ED6">
              <w:rPr>
                <w:szCs w:val="20"/>
              </w:rPr>
              <w:t>moment van i</w:t>
            </w:r>
            <w:r w:rsidR="00197ED6">
              <w:rPr>
                <w:szCs w:val="20"/>
              </w:rPr>
              <w:t>nschrijven een geldig</w:t>
            </w:r>
            <w:r w:rsidR="00197ED6" w:rsidRPr="00197ED6">
              <w:rPr>
                <w:szCs w:val="20"/>
              </w:rPr>
              <w:t xml:space="preserve"> CE certificaat</w:t>
            </w:r>
            <w:r w:rsidR="00197ED6">
              <w:rPr>
                <w:szCs w:val="20"/>
              </w:rPr>
              <w:t xml:space="preserve"> en wordt op verzoek van Aanbestedende dienst aangeleverd.</w:t>
            </w:r>
          </w:p>
        </w:tc>
      </w:tr>
      <w:tr w:rsidR="00197ED6" w:rsidRPr="00457873" w14:paraId="0BB2C60B" w14:textId="77777777" w:rsidTr="00B228D3">
        <w:tc>
          <w:tcPr>
            <w:tcW w:w="709" w:type="dxa"/>
          </w:tcPr>
          <w:p w14:paraId="43C5C60B" w14:textId="65CCB629" w:rsidR="00197ED6" w:rsidRPr="00197ED6" w:rsidRDefault="000935E6" w:rsidP="00D91BA9">
            <w:pPr>
              <w:rPr>
                <w:rFonts w:cs="Calibri"/>
                <w:bCs/>
                <w:szCs w:val="20"/>
              </w:rPr>
            </w:pPr>
            <w:r>
              <w:rPr>
                <w:rFonts w:cs="Calibri"/>
                <w:bCs/>
                <w:szCs w:val="20"/>
              </w:rPr>
              <w:t>1.3</w:t>
            </w:r>
          </w:p>
        </w:tc>
        <w:tc>
          <w:tcPr>
            <w:tcW w:w="8931" w:type="dxa"/>
          </w:tcPr>
          <w:p w14:paraId="154B7ACD" w14:textId="43A7BA2B" w:rsidR="00197ED6" w:rsidRPr="00197ED6" w:rsidRDefault="00197ED6" w:rsidP="00197ED6">
            <w:pPr>
              <w:rPr>
                <w:szCs w:val="20"/>
              </w:rPr>
            </w:pPr>
            <w:r>
              <w:rPr>
                <w:szCs w:val="20"/>
              </w:rPr>
              <w:t xml:space="preserve">Op verzoek van Aanbestedende dienst </w:t>
            </w:r>
            <w:r w:rsidR="000935E6">
              <w:rPr>
                <w:szCs w:val="20"/>
              </w:rPr>
              <w:t xml:space="preserve">levert inschrijver </w:t>
            </w:r>
            <w:r w:rsidR="00EF6B5E">
              <w:rPr>
                <w:szCs w:val="20"/>
              </w:rPr>
              <w:t xml:space="preserve">- </w:t>
            </w:r>
            <w:r w:rsidR="000935E6">
              <w:rPr>
                <w:szCs w:val="20"/>
              </w:rPr>
              <w:t>van de aangeboden</w:t>
            </w:r>
            <w:r w:rsidRPr="00197ED6">
              <w:rPr>
                <w:szCs w:val="20"/>
              </w:rPr>
              <w:t xml:space="preserve"> apparatuur welke </w:t>
            </w:r>
            <w:r w:rsidR="000935E6">
              <w:rPr>
                <w:szCs w:val="20"/>
              </w:rPr>
              <w:t>over een</w:t>
            </w:r>
            <w:r w:rsidRPr="00197ED6">
              <w:rPr>
                <w:szCs w:val="20"/>
              </w:rPr>
              <w:t xml:space="preserve"> MAC adres besch</w:t>
            </w:r>
            <w:r w:rsidR="000935E6">
              <w:rPr>
                <w:szCs w:val="20"/>
              </w:rPr>
              <w:t>ikt</w:t>
            </w:r>
            <w:r w:rsidR="00EF6B5E">
              <w:rPr>
                <w:szCs w:val="20"/>
              </w:rPr>
              <w:t xml:space="preserve"> -</w:t>
            </w:r>
            <w:r w:rsidR="002F0774">
              <w:rPr>
                <w:szCs w:val="20"/>
              </w:rPr>
              <w:t xml:space="preserve"> voorafgaand aan levering/installatie</w:t>
            </w:r>
            <w:r w:rsidR="000935E6">
              <w:rPr>
                <w:szCs w:val="20"/>
              </w:rPr>
              <w:t xml:space="preserve">, het MAC adres </w:t>
            </w:r>
            <w:r w:rsidRPr="00197ED6">
              <w:rPr>
                <w:szCs w:val="20"/>
              </w:rPr>
              <w:t>per serienummer apparaat</w:t>
            </w:r>
            <w:r w:rsidR="000935E6">
              <w:rPr>
                <w:szCs w:val="20"/>
              </w:rPr>
              <w:t xml:space="preserve"> aan</w:t>
            </w:r>
            <w:r w:rsidRPr="00197ED6">
              <w:rPr>
                <w:szCs w:val="20"/>
              </w:rPr>
              <w:t>, dit om netwerktoegang te bespoedigen.</w:t>
            </w:r>
          </w:p>
        </w:tc>
      </w:tr>
      <w:tr w:rsidR="000935E6" w:rsidRPr="00457873" w14:paraId="5B4A85AB" w14:textId="77777777" w:rsidTr="00B228D3">
        <w:tc>
          <w:tcPr>
            <w:tcW w:w="709" w:type="dxa"/>
          </w:tcPr>
          <w:p w14:paraId="1C01878E" w14:textId="0C3D56CF" w:rsidR="000935E6" w:rsidRPr="00197ED6" w:rsidRDefault="000935E6" w:rsidP="00D91BA9">
            <w:pPr>
              <w:rPr>
                <w:rFonts w:cs="Calibri"/>
                <w:bCs/>
                <w:szCs w:val="20"/>
              </w:rPr>
            </w:pPr>
            <w:r>
              <w:rPr>
                <w:rFonts w:cs="Calibri"/>
                <w:bCs/>
                <w:szCs w:val="20"/>
              </w:rPr>
              <w:t>1.4</w:t>
            </w:r>
          </w:p>
        </w:tc>
        <w:tc>
          <w:tcPr>
            <w:tcW w:w="8931" w:type="dxa"/>
          </w:tcPr>
          <w:p w14:paraId="01BA1880" w14:textId="79AC2A2C" w:rsidR="000935E6" w:rsidRDefault="000935E6" w:rsidP="008E0822">
            <w:pPr>
              <w:rPr>
                <w:szCs w:val="20"/>
              </w:rPr>
            </w:pPr>
            <w:r>
              <w:rPr>
                <w:szCs w:val="20"/>
              </w:rPr>
              <w:t xml:space="preserve">Als onderdeel van de </w:t>
            </w:r>
            <w:r w:rsidR="002F0774">
              <w:rPr>
                <w:szCs w:val="20"/>
              </w:rPr>
              <w:t>oplevering voert Inschrijver na</w:t>
            </w:r>
            <w:r>
              <w:rPr>
                <w:szCs w:val="20"/>
              </w:rPr>
              <w:t xml:space="preserve"> installatie van </w:t>
            </w:r>
            <w:r w:rsidR="008E0822">
              <w:rPr>
                <w:szCs w:val="20"/>
              </w:rPr>
              <w:t>de</w:t>
            </w:r>
            <w:r>
              <w:rPr>
                <w:szCs w:val="20"/>
              </w:rPr>
              <w:t xml:space="preserve"> aangeboden </w:t>
            </w:r>
            <w:r w:rsidR="008E0822">
              <w:rPr>
                <w:szCs w:val="20"/>
              </w:rPr>
              <w:t>apparatuur</w:t>
            </w:r>
            <w:r>
              <w:t xml:space="preserve"> een </w:t>
            </w:r>
            <w:r w:rsidRPr="000935E6">
              <w:rPr>
                <w:szCs w:val="20"/>
              </w:rPr>
              <w:t>Elektrische veiligh</w:t>
            </w:r>
            <w:r>
              <w:rPr>
                <w:szCs w:val="20"/>
              </w:rPr>
              <w:t>eidsmeting en</w:t>
            </w:r>
            <w:r w:rsidRPr="000935E6">
              <w:rPr>
                <w:szCs w:val="20"/>
              </w:rPr>
              <w:t xml:space="preserve"> func</w:t>
            </w:r>
            <w:r>
              <w:rPr>
                <w:szCs w:val="20"/>
              </w:rPr>
              <w:t xml:space="preserve">tionele controle uit </w:t>
            </w:r>
            <w:r w:rsidRPr="000935E6">
              <w:rPr>
                <w:szCs w:val="20"/>
              </w:rPr>
              <w:t>zodat de apparatuur klaar voor gebruik is.</w:t>
            </w:r>
          </w:p>
        </w:tc>
      </w:tr>
      <w:tr w:rsidR="00440729" w:rsidRPr="00457873" w14:paraId="386D3621" w14:textId="77777777" w:rsidTr="00B228D3">
        <w:tc>
          <w:tcPr>
            <w:tcW w:w="709" w:type="dxa"/>
          </w:tcPr>
          <w:p w14:paraId="74038DC6" w14:textId="7B2B0FC1" w:rsidR="00440729" w:rsidRDefault="00440729" w:rsidP="00D91BA9">
            <w:pPr>
              <w:rPr>
                <w:rFonts w:cs="Calibri"/>
                <w:bCs/>
                <w:szCs w:val="20"/>
              </w:rPr>
            </w:pPr>
            <w:r>
              <w:rPr>
                <w:rFonts w:cs="Calibri"/>
                <w:bCs/>
                <w:szCs w:val="20"/>
              </w:rPr>
              <w:t>1.5</w:t>
            </w:r>
          </w:p>
        </w:tc>
        <w:tc>
          <w:tcPr>
            <w:tcW w:w="8931" w:type="dxa"/>
          </w:tcPr>
          <w:p w14:paraId="4762E80E" w14:textId="1E48B043" w:rsidR="00440729" w:rsidRDefault="00440729" w:rsidP="00197ED6">
            <w:pPr>
              <w:rPr>
                <w:szCs w:val="20"/>
              </w:rPr>
            </w:pPr>
            <w:r>
              <w:rPr>
                <w:szCs w:val="20"/>
              </w:rPr>
              <w:t xml:space="preserve">Inschrijver verzorgt </w:t>
            </w:r>
            <w:r w:rsidR="00E434AC">
              <w:rPr>
                <w:szCs w:val="20"/>
              </w:rPr>
              <w:t>een gebruikerstraining.</w:t>
            </w:r>
          </w:p>
        </w:tc>
      </w:tr>
      <w:tr w:rsidR="00440729" w:rsidRPr="00457873" w14:paraId="66F4C106" w14:textId="77777777" w:rsidTr="00B228D3">
        <w:tc>
          <w:tcPr>
            <w:tcW w:w="709" w:type="dxa"/>
          </w:tcPr>
          <w:p w14:paraId="076E2B7E" w14:textId="44E5AFB5" w:rsidR="00440729" w:rsidRDefault="00440729" w:rsidP="00D91BA9">
            <w:pPr>
              <w:rPr>
                <w:rFonts w:cs="Calibri"/>
                <w:bCs/>
                <w:szCs w:val="20"/>
              </w:rPr>
            </w:pPr>
            <w:r>
              <w:rPr>
                <w:rFonts w:cs="Calibri"/>
                <w:bCs/>
                <w:szCs w:val="20"/>
              </w:rPr>
              <w:t>1.6</w:t>
            </w:r>
          </w:p>
        </w:tc>
        <w:tc>
          <w:tcPr>
            <w:tcW w:w="8931" w:type="dxa"/>
          </w:tcPr>
          <w:p w14:paraId="28873B25" w14:textId="562D5B8A" w:rsidR="00440729" w:rsidRPr="00440729" w:rsidRDefault="00440729" w:rsidP="00440729">
            <w:pPr>
              <w:rPr>
                <w:szCs w:val="20"/>
                <w:highlight w:val="yellow"/>
              </w:rPr>
            </w:pPr>
            <w:r w:rsidRPr="0030085F">
              <w:rPr>
                <w:szCs w:val="20"/>
              </w:rPr>
              <w:t>Inschrijver verzorgt</w:t>
            </w:r>
            <w:r w:rsidR="005A4E9C">
              <w:rPr>
                <w:szCs w:val="20"/>
              </w:rPr>
              <w:t xml:space="preserve"> een </w:t>
            </w:r>
            <w:r w:rsidR="00E434AC">
              <w:rPr>
                <w:szCs w:val="20"/>
              </w:rPr>
              <w:t xml:space="preserve">technische </w:t>
            </w:r>
            <w:r w:rsidR="005A4E9C">
              <w:rPr>
                <w:szCs w:val="20"/>
              </w:rPr>
              <w:t>eerstelijns</w:t>
            </w:r>
            <w:r w:rsidRPr="0030085F">
              <w:rPr>
                <w:szCs w:val="20"/>
              </w:rPr>
              <w:t xml:space="preserve"> training voor het onderhoudspersoneel</w:t>
            </w:r>
            <w:r w:rsidR="00B228D3" w:rsidRPr="0030085F">
              <w:rPr>
                <w:szCs w:val="20"/>
              </w:rPr>
              <w:t>.</w:t>
            </w:r>
          </w:p>
        </w:tc>
      </w:tr>
      <w:tr w:rsidR="00D91BA9" w:rsidRPr="00457873" w14:paraId="2BF2070D" w14:textId="77777777" w:rsidTr="00B228D3">
        <w:tc>
          <w:tcPr>
            <w:tcW w:w="709" w:type="dxa"/>
          </w:tcPr>
          <w:p w14:paraId="6EDC59D1" w14:textId="4F9DC313" w:rsidR="00D91BA9" w:rsidRPr="00D91BA9" w:rsidRDefault="00893CBA" w:rsidP="00D91BA9">
            <w:pPr>
              <w:rPr>
                <w:szCs w:val="20"/>
              </w:rPr>
            </w:pPr>
            <w:r>
              <w:rPr>
                <w:szCs w:val="20"/>
              </w:rPr>
              <w:t>1.7</w:t>
            </w:r>
          </w:p>
        </w:tc>
        <w:tc>
          <w:tcPr>
            <w:tcW w:w="8931" w:type="dxa"/>
          </w:tcPr>
          <w:p w14:paraId="166E990B" w14:textId="19EE5127" w:rsidR="00D91BA9" w:rsidRPr="00D91BA9" w:rsidRDefault="0030085F" w:rsidP="008E0822">
            <w:pPr>
              <w:rPr>
                <w:b/>
                <w:szCs w:val="20"/>
              </w:rPr>
            </w:pPr>
            <w:r>
              <w:rPr>
                <w:szCs w:val="20"/>
              </w:rPr>
              <w:t xml:space="preserve">Het is mogelijk om een connectie tussen </w:t>
            </w:r>
            <w:r w:rsidR="008E0822">
              <w:rPr>
                <w:szCs w:val="20"/>
              </w:rPr>
              <w:t>de</w:t>
            </w:r>
            <w:r>
              <w:rPr>
                <w:szCs w:val="20"/>
              </w:rPr>
              <w:t xml:space="preserve"> aangeboden </w:t>
            </w:r>
            <w:r w:rsidR="008E0822">
              <w:rPr>
                <w:szCs w:val="20"/>
              </w:rPr>
              <w:t>apparatuur</w:t>
            </w:r>
            <w:r>
              <w:rPr>
                <w:szCs w:val="20"/>
              </w:rPr>
              <w:t xml:space="preserve"> en EPIC te maken.</w:t>
            </w:r>
          </w:p>
        </w:tc>
      </w:tr>
      <w:tr w:rsidR="00D91BA9" w:rsidRPr="00457873" w14:paraId="27B72E8C" w14:textId="77777777" w:rsidTr="00B228D3">
        <w:tc>
          <w:tcPr>
            <w:tcW w:w="709" w:type="dxa"/>
          </w:tcPr>
          <w:p w14:paraId="7F053F35" w14:textId="51BF801F" w:rsidR="00D91BA9" w:rsidRPr="00D91BA9" w:rsidRDefault="00893CBA" w:rsidP="00D91BA9">
            <w:pPr>
              <w:rPr>
                <w:rFonts w:cs="Calibri"/>
                <w:szCs w:val="20"/>
              </w:rPr>
            </w:pPr>
            <w:r>
              <w:rPr>
                <w:rFonts w:cs="Calibri"/>
                <w:szCs w:val="20"/>
              </w:rPr>
              <w:t>1.8</w:t>
            </w:r>
          </w:p>
        </w:tc>
        <w:tc>
          <w:tcPr>
            <w:tcW w:w="8931" w:type="dxa"/>
          </w:tcPr>
          <w:p w14:paraId="0756CB05" w14:textId="06EFEAE4" w:rsidR="00D91BA9" w:rsidRPr="00D91BA9" w:rsidRDefault="008E0822" w:rsidP="0030085F">
            <w:pPr>
              <w:rPr>
                <w:szCs w:val="20"/>
              </w:rPr>
            </w:pPr>
            <w:r>
              <w:rPr>
                <w:szCs w:val="20"/>
              </w:rPr>
              <w:t>De aangeboden apparatuur</w:t>
            </w:r>
            <w:r w:rsidRPr="00197ED6">
              <w:rPr>
                <w:szCs w:val="20"/>
              </w:rPr>
              <w:t xml:space="preserve"> </w:t>
            </w:r>
            <w:r w:rsidR="0030085F">
              <w:rPr>
                <w:szCs w:val="20"/>
              </w:rPr>
              <w:t xml:space="preserve">beschikt </w:t>
            </w:r>
            <w:r w:rsidR="00626AA4">
              <w:rPr>
                <w:szCs w:val="20"/>
              </w:rPr>
              <w:t xml:space="preserve">over data die is opgenomen door de apparatuur en/of is vastgelegd in de database, die vrijelijk kan worden gebruikt.  Bijvoorbeeld door toepassing van dataselectie en export. </w:t>
            </w:r>
          </w:p>
        </w:tc>
      </w:tr>
    </w:tbl>
    <w:p w14:paraId="0CEBE34B" w14:textId="32FA3297" w:rsidR="00067484" w:rsidRDefault="00067484" w:rsidP="00AE58A3">
      <w:pPr>
        <w:rPr>
          <w:szCs w:val="20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8931"/>
      </w:tblGrid>
      <w:tr w:rsidR="00067484" w:rsidRPr="00457873" w14:paraId="6DDA9789" w14:textId="77777777" w:rsidTr="00B228D3">
        <w:tc>
          <w:tcPr>
            <w:tcW w:w="709" w:type="dxa"/>
          </w:tcPr>
          <w:p w14:paraId="05D06F0F" w14:textId="77777777" w:rsidR="00067484" w:rsidRPr="006D5EAB" w:rsidRDefault="00067484" w:rsidP="00793213">
            <w:pPr>
              <w:rPr>
                <w:rFonts w:cs="Calibri"/>
                <w:b/>
                <w:bCs/>
                <w:szCs w:val="20"/>
              </w:rPr>
            </w:pPr>
            <w:r w:rsidRPr="006D5EAB">
              <w:rPr>
                <w:rFonts w:cs="Calibri"/>
                <w:b/>
                <w:bCs/>
                <w:szCs w:val="20"/>
              </w:rPr>
              <w:t>2.</w:t>
            </w:r>
          </w:p>
        </w:tc>
        <w:tc>
          <w:tcPr>
            <w:tcW w:w="8931" w:type="dxa"/>
          </w:tcPr>
          <w:p w14:paraId="28415806" w14:textId="0F447B94" w:rsidR="00067484" w:rsidRPr="006D5EAB" w:rsidRDefault="00067484" w:rsidP="00793213">
            <w:pPr>
              <w:rPr>
                <w:szCs w:val="20"/>
              </w:rPr>
            </w:pPr>
            <w:r w:rsidRPr="006D5EAB">
              <w:rPr>
                <w:b/>
                <w:szCs w:val="20"/>
              </w:rPr>
              <w:t>Rapportage</w:t>
            </w:r>
          </w:p>
        </w:tc>
      </w:tr>
      <w:tr w:rsidR="00824D9F" w:rsidRPr="00457873" w14:paraId="39B54573" w14:textId="77777777" w:rsidTr="00B228D3">
        <w:tc>
          <w:tcPr>
            <w:tcW w:w="9640" w:type="dxa"/>
            <w:gridSpan w:val="2"/>
          </w:tcPr>
          <w:p w14:paraId="7F09E579" w14:textId="699BC015" w:rsidR="00824D9F" w:rsidRPr="006D5EAB" w:rsidRDefault="00824D9F" w:rsidP="00824D9F">
            <w:pPr>
              <w:rPr>
                <w:lang w:eastAsia="nl-NL"/>
              </w:rPr>
            </w:pPr>
            <w:r w:rsidRPr="006D5EAB">
              <w:rPr>
                <w:lang w:eastAsia="nl-NL"/>
              </w:rPr>
              <w:t xml:space="preserve">Het samenstellen van rapportages is van belang voor de behandeling van de patiënt en het onderzoek van de Longfunctie. </w:t>
            </w:r>
          </w:p>
        </w:tc>
      </w:tr>
      <w:tr w:rsidR="00067484" w:rsidRPr="00457873" w14:paraId="227093E3" w14:textId="77777777" w:rsidTr="00B228D3">
        <w:tc>
          <w:tcPr>
            <w:tcW w:w="709" w:type="dxa"/>
          </w:tcPr>
          <w:p w14:paraId="6DA03BAD" w14:textId="77777777" w:rsidR="00067484" w:rsidRPr="006D5EAB" w:rsidRDefault="00067484" w:rsidP="00793213">
            <w:pPr>
              <w:rPr>
                <w:rFonts w:cs="Calibri"/>
                <w:szCs w:val="20"/>
              </w:rPr>
            </w:pPr>
            <w:r w:rsidRPr="006D5EAB">
              <w:rPr>
                <w:rFonts w:cs="Calibri"/>
                <w:szCs w:val="20"/>
              </w:rPr>
              <w:t>2.1</w:t>
            </w:r>
          </w:p>
        </w:tc>
        <w:tc>
          <w:tcPr>
            <w:tcW w:w="8931" w:type="dxa"/>
          </w:tcPr>
          <w:p w14:paraId="371E5A07" w14:textId="2B32649E" w:rsidR="00067484" w:rsidRPr="006D5EAB" w:rsidRDefault="00067484" w:rsidP="008E0822">
            <w:pPr>
              <w:rPr>
                <w:lang w:eastAsia="nl-NL"/>
              </w:rPr>
            </w:pPr>
            <w:r w:rsidRPr="006D5EAB">
              <w:rPr>
                <w:lang w:eastAsia="nl-NL"/>
              </w:rPr>
              <w:t xml:space="preserve">Alle parameters </w:t>
            </w:r>
            <w:r w:rsidR="00824D9F" w:rsidRPr="006D5EAB">
              <w:rPr>
                <w:lang w:eastAsia="nl-NL"/>
              </w:rPr>
              <w:t xml:space="preserve">van </w:t>
            </w:r>
            <w:r w:rsidR="008E0822">
              <w:rPr>
                <w:szCs w:val="20"/>
              </w:rPr>
              <w:t>de aangeboden apparatuur</w:t>
            </w:r>
            <w:r w:rsidR="008E0822" w:rsidRPr="00197ED6">
              <w:rPr>
                <w:szCs w:val="20"/>
              </w:rPr>
              <w:t xml:space="preserve"> </w:t>
            </w:r>
            <w:r w:rsidR="00824D9F" w:rsidRPr="006D5EAB">
              <w:rPr>
                <w:lang w:eastAsia="nl-NL"/>
              </w:rPr>
              <w:t>zijn</w:t>
            </w:r>
            <w:r w:rsidRPr="006D5EAB">
              <w:rPr>
                <w:lang w:eastAsia="nl-NL"/>
              </w:rPr>
              <w:t xml:space="preserve"> beschikbaar om opgenomen te worden in een rapport. Zowel in tabellen als in grafieken en/of diagrammen.</w:t>
            </w:r>
          </w:p>
        </w:tc>
      </w:tr>
      <w:tr w:rsidR="00067484" w:rsidRPr="00D32212" w14:paraId="644FF959" w14:textId="77777777" w:rsidTr="00B228D3">
        <w:tc>
          <w:tcPr>
            <w:tcW w:w="709" w:type="dxa"/>
          </w:tcPr>
          <w:p w14:paraId="53E64108" w14:textId="77777777" w:rsidR="00067484" w:rsidRPr="006D5EAB" w:rsidRDefault="00067484" w:rsidP="00793213">
            <w:pPr>
              <w:rPr>
                <w:rFonts w:cs="Calibri"/>
                <w:szCs w:val="20"/>
              </w:rPr>
            </w:pPr>
            <w:r w:rsidRPr="006D5EAB">
              <w:rPr>
                <w:rFonts w:cs="Calibri"/>
                <w:szCs w:val="20"/>
              </w:rPr>
              <w:t>2.2</w:t>
            </w:r>
          </w:p>
        </w:tc>
        <w:tc>
          <w:tcPr>
            <w:tcW w:w="8931" w:type="dxa"/>
          </w:tcPr>
          <w:p w14:paraId="4359BA61" w14:textId="69F3D666" w:rsidR="00067484" w:rsidRPr="006D5EAB" w:rsidRDefault="00067484" w:rsidP="008E0822">
            <w:pPr>
              <w:rPr>
                <w:lang w:eastAsia="nl-NL"/>
              </w:rPr>
            </w:pPr>
            <w:r w:rsidRPr="006D5EAB">
              <w:rPr>
                <w:lang w:eastAsia="nl-NL"/>
              </w:rPr>
              <w:t>Alle actuele normaalwaardensets</w:t>
            </w:r>
            <w:r w:rsidR="00824D9F" w:rsidRPr="006D5EAB">
              <w:rPr>
                <w:lang w:eastAsia="nl-NL"/>
              </w:rPr>
              <w:t xml:space="preserve"> van </w:t>
            </w:r>
            <w:r w:rsidR="008E0822">
              <w:rPr>
                <w:szCs w:val="20"/>
              </w:rPr>
              <w:t>de aangeboden apparatuur</w:t>
            </w:r>
            <w:r w:rsidR="008E0822" w:rsidRPr="00197ED6">
              <w:rPr>
                <w:szCs w:val="20"/>
              </w:rPr>
              <w:t xml:space="preserve"> </w:t>
            </w:r>
            <w:r w:rsidRPr="006D5EAB">
              <w:rPr>
                <w:lang w:eastAsia="nl-NL"/>
              </w:rPr>
              <w:t>zijn beschikbaar om toe te passen ter beoordeling van de meetwaarden.</w:t>
            </w:r>
          </w:p>
        </w:tc>
      </w:tr>
      <w:tr w:rsidR="00067484" w:rsidRPr="00457873" w14:paraId="6EAE80B2" w14:textId="77777777" w:rsidTr="00B228D3">
        <w:tc>
          <w:tcPr>
            <w:tcW w:w="709" w:type="dxa"/>
          </w:tcPr>
          <w:p w14:paraId="6B1DAA90" w14:textId="77777777" w:rsidR="00067484" w:rsidRPr="006D5EAB" w:rsidRDefault="00067484" w:rsidP="00793213">
            <w:pPr>
              <w:rPr>
                <w:szCs w:val="20"/>
              </w:rPr>
            </w:pPr>
            <w:r w:rsidRPr="006D5EAB">
              <w:rPr>
                <w:szCs w:val="20"/>
              </w:rPr>
              <w:t>2.3</w:t>
            </w:r>
          </w:p>
        </w:tc>
        <w:tc>
          <w:tcPr>
            <w:tcW w:w="8931" w:type="dxa"/>
          </w:tcPr>
          <w:p w14:paraId="6C255158" w14:textId="488B4FD4" w:rsidR="00067484" w:rsidRPr="006D5EAB" w:rsidRDefault="00067484" w:rsidP="008E0822">
            <w:pPr>
              <w:rPr>
                <w:lang w:eastAsia="nl-NL"/>
              </w:rPr>
            </w:pPr>
            <w:r w:rsidRPr="006D5EAB">
              <w:rPr>
                <w:lang w:eastAsia="nl-NL"/>
              </w:rPr>
              <w:t>Een trendrapport op basis van eerdere bezoeken van een patiënt is in het rapport bij te voegen</w:t>
            </w:r>
            <w:r w:rsidR="00D947B3" w:rsidRPr="006D5EAB">
              <w:rPr>
                <w:lang w:eastAsia="nl-NL"/>
              </w:rPr>
              <w:t xml:space="preserve"> van </w:t>
            </w:r>
            <w:r w:rsidR="008E0822">
              <w:rPr>
                <w:lang w:eastAsia="nl-NL"/>
              </w:rPr>
              <w:t>de</w:t>
            </w:r>
            <w:r w:rsidR="00D947B3" w:rsidRPr="006D5EAB">
              <w:rPr>
                <w:lang w:eastAsia="nl-NL"/>
              </w:rPr>
              <w:t xml:space="preserve"> aangeboden </w:t>
            </w:r>
            <w:r w:rsidR="008E0822">
              <w:rPr>
                <w:lang w:eastAsia="nl-NL"/>
              </w:rPr>
              <w:t>apparatuur</w:t>
            </w:r>
            <w:r w:rsidR="00D947B3" w:rsidRPr="006D5EAB">
              <w:rPr>
                <w:lang w:eastAsia="nl-NL"/>
              </w:rPr>
              <w:t>.</w:t>
            </w:r>
          </w:p>
        </w:tc>
      </w:tr>
      <w:tr w:rsidR="000C6D43" w:rsidRPr="00457873" w14:paraId="335F8F56" w14:textId="77777777" w:rsidTr="00B228D3">
        <w:tc>
          <w:tcPr>
            <w:tcW w:w="709" w:type="dxa"/>
          </w:tcPr>
          <w:p w14:paraId="32F4BB07" w14:textId="77777777" w:rsidR="000C6D43" w:rsidRPr="006D5EAB" w:rsidRDefault="000C6D43" w:rsidP="00793213">
            <w:pPr>
              <w:rPr>
                <w:szCs w:val="20"/>
              </w:rPr>
            </w:pPr>
          </w:p>
        </w:tc>
        <w:tc>
          <w:tcPr>
            <w:tcW w:w="8931" w:type="dxa"/>
          </w:tcPr>
          <w:p w14:paraId="71B7CDD0" w14:textId="7220BC8D" w:rsidR="000C6D43" w:rsidRPr="00067484" w:rsidRDefault="005A4E9C" w:rsidP="00067484">
            <w:pPr>
              <w:rPr>
                <w:color w:val="70AD47" w:themeColor="accent6"/>
                <w:lang w:eastAsia="nl-NL"/>
              </w:rPr>
            </w:pPr>
            <w:r w:rsidRPr="005A4E9C">
              <w:rPr>
                <w:color w:val="0070C0"/>
                <w:szCs w:val="20"/>
                <w:lang w:eastAsia="ja-JP"/>
              </w:rPr>
              <w:t>Aanvullend op het Programma van Eisen, is dit onderwerp ook opgenomen in het Programma van Wensen bijlage 6.</w:t>
            </w:r>
          </w:p>
        </w:tc>
      </w:tr>
    </w:tbl>
    <w:p w14:paraId="55FF5AD2" w14:textId="77777777" w:rsidR="00067484" w:rsidRPr="00457873" w:rsidRDefault="00067484" w:rsidP="00AE58A3">
      <w:pPr>
        <w:rPr>
          <w:szCs w:val="20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8931"/>
      </w:tblGrid>
      <w:tr w:rsidR="00AE58A3" w:rsidRPr="00457873" w14:paraId="6D967A7A" w14:textId="77777777" w:rsidTr="00B228D3">
        <w:tc>
          <w:tcPr>
            <w:tcW w:w="709" w:type="dxa"/>
          </w:tcPr>
          <w:p w14:paraId="3800BA3A" w14:textId="7A82E7C3" w:rsidR="00607463" w:rsidRPr="00457873" w:rsidRDefault="006D5EAB" w:rsidP="003333F0">
            <w:pPr>
              <w:rPr>
                <w:rFonts w:cs="Calibri"/>
                <w:b/>
                <w:bCs/>
                <w:szCs w:val="20"/>
              </w:rPr>
            </w:pPr>
            <w:r>
              <w:rPr>
                <w:rFonts w:cs="Calibri"/>
                <w:b/>
                <w:bCs/>
                <w:szCs w:val="20"/>
              </w:rPr>
              <w:t>3.</w:t>
            </w:r>
          </w:p>
        </w:tc>
        <w:tc>
          <w:tcPr>
            <w:tcW w:w="8931" w:type="dxa"/>
          </w:tcPr>
          <w:p w14:paraId="0EF524EE" w14:textId="77777777" w:rsidR="00AE58A3" w:rsidRPr="00194A15" w:rsidRDefault="00AE58A3" w:rsidP="003333F0">
            <w:pPr>
              <w:rPr>
                <w:color w:val="FF0000"/>
                <w:szCs w:val="20"/>
              </w:rPr>
            </w:pPr>
            <w:r w:rsidRPr="00457873">
              <w:rPr>
                <w:b/>
                <w:szCs w:val="20"/>
              </w:rPr>
              <w:t>Longfunctie analysator</w:t>
            </w:r>
          </w:p>
        </w:tc>
      </w:tr>
      <w:tr w:rsidR="00AE58A3" w:rsidRPr="00457873" w14:paraId="23ECAC68" w14:textId="77777777" w:rsidTr="00B228D3">
        <w:tc>
          <w:tcPr>
            <w:tcW w:w="9640" w:type="dxa"/>
            <w:gridSpan w:val="2"/>
          </w:tcPr>
          <w:p w14:paraId="407D59D9" w14:textId="7154331D" w:rsidR="00AE58A3" w:rsidRPr="00D32212" w:rsidRDefault="00D32212" w:rsidP="006D5EAB">
            <w:pPr>
              <w:rPr>
                <w:szCs w:val="20"/>
              </w:rPr>
            </w:pPr>
            <w:r>
              <w:rPr>
                <w:szCs w:val="20"/>
              </w:rPr>
              <w:t xml:space="preserve">De afdeling Longfunctie past de Longfunctie analysator toe voor Spirometrie en Diffusie. Spirometrie onderzoekt hoe de longen functioneren en Diffusie test de zuurstofoverdracht van ingeademde lucht via longen naar het bloed. </w:t>
            </w:r>
          </w:p>
        </w:tc>
      </w:tr>
      <w:tr w:rsidR="00E434AC" w:rsidRPr="00457873" w14:paraId="33B1EEF4" w14:textId="77777777" w:rsidTr="00B228D3">
        <w:tc>
          <w:tcPr>
            <w:tcW w:w="709" w:type="dxa"/>
          </w:tcPr>
          <w:p w14:paraId="196B9768" w14:textId="55014DB9" w:rsidR="00E434AC" w:rsidRPr="00457873" w:rsidRDefault="00E434AC" w:rsidP="00E434AC">
            <w:pPr>
              <w:rPr>
                <w:rFonts w:cs="Calibri"/>
                <w:szCs w:val="20"/>
              </w:rPr>
            </w:pPr>
            <w:r>
              <w:rPr>
                <w:rFonts w:cs="Calibri"/>
                <w:szCs w:val="20"/>
              </w:rPr>
              <w:t>3.1</w:t>
            </w:r>
          </w:p>
        </w:tc>
        <w:tc>
          <w:tcPr>
            <w:tcW w:w="8931" w:type="dxa"/>
          </w:tcPr>
          <w:p w14:paraId="4F9C212F" w14:textId="2404F4F2" w:rsidR="00E434AC" w:rsidRPr="00457873" w:rsidRDefault="00E434AC" w:rsidP="00E434AC">
            <w:pPr>
              <w:spacing w:line="240" w:lineRule="auto"/>
              <w:rPr>
                <w:szCs w:val="20"/>
              </w:rPr>
            </w:pPr>
            <w:r>
              <w:rPr>
                <w:szCs w:val="20"/>
              </w:rPr>
              <w:t>De aangeboden apparatuur heeft een maximale opwarmtijd van 15 minuten bij start gebruik.</w:t>
            </w:r>
            <w:r w:rsidR="005F20D7">
              <w:rPr>
                <w:szCs w:val="20"/>
              </w:rPr>
              <w:t xml:space="preserve"> Dit kan bv door gebruik van tijdschakelaar. </w:t>
            </w:r>
          </w:p>
        </w:tc>
      </w:tr>
      <w:tr w:rsidR="006D5EAB" w:rsidRPr="00D32212" w14:paraId="3AE1F874" w14:textId="77777777" w:rsidTr="00B228D3">
        <w:tc>
          <w:tcPr>
            <w:tcW w:w="709" w:type="dxa"/>
          </w:tcPr>
          <w:p w14:paraId="4C28C92D" w14:textId="24E420E3" w:rsidR="006D5EAB" w:rsidRPr="00457873" w:rsidRDefault="006D5EAB" w:rsidP="006D5EAB">
            <w:pPr>
              <w:rPr>
                <w:rFonts w:cs="Calibri"/>
                <w:szCs w:val="20"/>
              </w:rPr>
            </w:pPr>
            <w:r>
              <w:rPr>
                <w:rFonts w:cs="Calibri"/>
                <w:szCs w:val="20"/>
              </w:rPr>
              <w:t>3.2</w:t>
            </w:r>
          </w:p>
        </w:tc>
        <w:tc>
          <w:tcPr>
            <w:tcW w:w="8931" w:type="dxa"/>
          </w:tcPr>
          <w:p w14:paraId="53BAA893" w14:textId="51B1BF70" w:rsidR="006D5EAB" w:rsidRPr="00D32212" w:rsidRDefault="008E0822" w:rsidP="006D5EAB">
            <w:pPr>
              <w:spacing w:line="240" w:lineRule="auto"/>
              <w:rPr>
                <w:szCs w:val="20"/>
              </w:rPr>
            </w:pPr>
            <w:r>
              <w:rPr>
                <w:szCs w:val="20"/>
              </w:rPr>
              <w:t>De aangeboden apparatuur</w:t>
            </w:r>
            <w:r w:rsidRPr="00197ED6">
              <w:rPr>
                <w:szCs w:val="20"/>
              </w:rPr>
              <w:t xml:space="preserve"> </w:t>
            </w:r>
            <w:r w:rsidR="006D5EAB" w:rsidRPr="00D32212">
              <w:rPr>
                <w:szCs w:val="20"/>
              </w:rPr>
              <w:t>meet real</w:t>
            </w:r>
            <w:r w:rsidR="006D5EAB">
              <w:rPr>
                <w:szCs w:val="20"/>
              </w:rPr>
              <w:t xml:space="preserve"> </w:t>
            </w:r>
            <w:r w:rsidR="006D5EAB" w:rsidRPr="00D32212">
              <w:rPr>
                <w:szCs w:val="20"/>
              </w:rPr>
              <w:t xml:space="preserve">time. </w:t>
            </w:r>
          </w:p>
        </w:tc>
      </w:tr>
      <w:tr w:rsidR="006D5EAB" w:rsidRPr="00457873" w14:paraId="3E6CD2F9" w14:textId="77777777" w:rsidTr="00B228D3">
        <w:tc>
          <w:tcPr>
            <w:tcW w:w="709" w:type="dxa"/>
          </w:tcPr>
          <w:p w14:paraId="0A0546F2" w14:textId="30FBBD17" w:rsidR="006D5EAB" w:rsidRPr="00D32212" w:rsidRDefault="006D5EAB" w:rsidP="006D5EAB">
            <w:pPr>
              <w:rPr>
                <w:szCs w:val="20"/>
              </w:rPr>
            </w:pPr>
            <w:r>
              <w:rPr>
                <w:szCs w:val="20"/>
              </w:rPr>
              <w:t>3.3</w:t>
            </w:r>
          </w:p>
        </w:tc>
        <w:tc>
          <w:tcPr>
            <w:tcW w:w="8931" w:type="dxa"/>
          </w:tcPr>
          <w:p w14:paraId="077F6C5D" w14:textId="01118643" w:rsidR="006D5EAB" w:rsidRPr="00457873" w:rsidRDefault="006D5EAB" w:rsidP="006D5EAB">
            <w:pPr>
              <w:spacing w:line="240" w:lineRule="auto"/>
              <w:rPr>
                <w:szCs w:val="20"/>
              </w:rPr>
            </w:pPr>
            <w:r>
              <w:rPr>
                <w:szCs w:val="20"/>
              </w:rPr>
              <w:t xml:space="preserve">De resultaten (waarden en curves) zijn real time beschikbaar. </w:t>
            </w:r>
          </w:p>
        </w:tc>
      </w:tr>
      <w:tr w:rsidR="00E434AC" w:rsidRPr="00457873" w14:paraId="1FEF732C" w14:textId="77777777" w:rsidTr="00B228D3">
        <w:tc>
          <w:tcPr>
            <w:tcW w:w="709" w:type="dxa"/>
          </w:tcPr>
          <w:p w14:paraId="3E4B3B24" w14:textId="2B959213" w:rsidR="00E434AC" w:rsidRDefault="00E434AC" w:rsidP="00E434AC">
            <w:pPr>
              <w:rPr>
                <w:szCs w:val="20"/>
              </w:rPr>
            </w:pPr>
            <w:r>
              <w:rPr>
                <w:szCs w:val="20"/>
              </w:rPr>
              <w:t>3.4</w:t>
            </w:r>
          </w:p>
        </w:tc>
        <w:tc>
          <w:tcPr>
            <w:tcW w:w="8931" w:type="dxa"/>
          </w:tcPr>
          <w:p w14:paraId="6728B688" w14:textId="6857A7FB" w:rsidR="00E434AC" w:rsidRDefault="00E434AC" w:rsidP="00E434AC">
            <w:pPr>
              <w:spacing w:line="240" w:lineRule="auto"/>
              <w:rPr>
                <w:szCs w:val="20"/>
              </w:rPr>
            </w:pPr>
            <w:r>
              <w:rPr>
                <w:szCs w:val="20"/>
              </w:rPr>
              <w:t>De aangeboden apparatuur is netwerk onafhankelijk en offline meten is mogelijk.</w:t>
            </w:r>
            <w:r w:rsidR="00E10915">
              <w:rPr>
                <w:szCs w:val="20"/>
              </w:rPr>
              <w:t xml:space="preserve"> </w:t>
            </w:r>
            <w:r w:rsidR="00E10915" w:rsidRPr="00E10915">
              <w:rPr>
                <w:szCs w:val="20"/>
              </w:rPr>
              <w:t xml:space="preserve">Bij </w:t>
            </w:r>
            <w:r w:rsidR="00E10915">
              <w:rPr>
                <w:szCs w:val="20"/>
              </w:rPr>
              <w:t xml:space="preserve">het </w:t>
            </w:r>
            <w:r w:rsidR="00E10915" w:rsidRPr="00E10915">
              <w:rPr>
                <w:szCs w:val="20"/>
              </w:rPr>
              <w:t xml:space="preserve">weer online </w:t>
            </w:r>
            <w:r w:rsidR="00E10915">
              <w:rPr>
                <w:szCs w:val="20"/>
              </w:rPr>
              <w:t xml:space="preserve">gaan </w:t>
            </w:r>
            <w:r w:rsidR="00E10915" w:rsidRPr="00E10915">
              <w:rPr>
                <w:szCs w:val="20"/>
              </w:rPr>
              <w:t>moet de data gesynchroniseerd worden zodat er geen discrepantie ontstaat in de data</w:t>
            </w:r>
          </w:p>
        </w:tc>
      </w:tr>
      <w:tr w:rsidR="0030085F" w:rsidRPr="00457873" w14:paraId="48CFE3A1" w14:textId="77777777" w:rsidTr="00B228D3">
        <w:tc>
          <w:tcPr>
            <w:tcW w:w="709" w:type="dxa"/>
          </w:tcPr>
          <w:p w14:paraId="77CD1923" w14:textId="77777777" w:rsidR="0030085F" w:rsidRDefault="0030085F" w:rsidP="006D5EAB">
            <w:pPr>
              <w:rPr>
                <w:szCs w:val="20"/>
              </w:rPr>
            </w:pPr>
          </w:p>
        </w:tc>
        <w:tc>
          <w:tcPr>
            <w:tcW w:w="8931" w:type="dxa"/>
          </w:tcPr>
          <w:p w14:paraId="124A55F2" w14:textId="07FE06E6" w:rsidR="0030085F" w:rsidRDefault="005A4E9C" w:rsidP="006D5EAB">
            <w:pPr>
              <w:spacing w:line="240" w:lineRule="auto"/>
              <w:rPr>
                <w:szCs w:val="20"/>
              </w:rPr>
            </w:pPr>
            <w:r w:rsidRPr="005A4E9C">
              <w:rPr>
                <w:color w:val="0070C0"/>
                <w:szCs w:val="20"/>
                <w:lang w:eastAsia="ja-JP"/>
              </w:rPr>
              <w:t>Aanvullend op het Programma van Eisen, is dit onderwerp ook opgenomen in het Programma van Wensen bijlage 6.</w:t>
            </w:r>
          </w:p>
        </w:tc>
      </w:tr>
    </w:tbl>
    <w:p w14:paraId="77E370D3" w14:textId="77777777" w:rsidR="00AE58A3" w:rsidRPr="00457873" w:rsidRDefault="00AE58A3" w:rsidP="00AE58A3">
      <w:pPr>
        <w:spacing w:line="240" w:lineRule="auto"/>
        <w:rPr>
          <w:szCs w:val="20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8931"/>
      </w:tblGrid>
      <w:tr w:rsidR="00AE58A3" w:rsidRPr="00457873" w14:paraId="62268B28" w14:textId="77777777" w:rsidTr="00B228D3">
        <w:tc>
          <w:tcPr>
            <w:tcW w:w="709" w:type="dxa"/>
            <w:tcBorders>
              <w:bottom w:val="single" w:sz="4" w:space="0" w:color="auto"/>
            </w:tcBorders>
          </w:tcPr>
          <w:p w14:paraId="6B6C4722" w14:textId="02BA4E0E" w:rsidR="00AE58A3" w:rsidRPr="00457873" w:rsidRDefault="006D5EAB" w:rsidP="003333F0">
            <w:pPr>
              <w:rPr>
                <w:rFonts w:cs="Calibri"/>
                <w:b/>
                <w:bCs/>
                <w:szCs w:val="20"/>
              </w:rPr>
            </w:pPr>
            <w:r>
              <w:rPr>
                <w:rFonts w:cs="Calibri"/>
                <w:b/>
                <w:bCs/>
                <w:szCs w:val="20"/>
              </w:rPr>
              <w:t>4.</w:t>
            </w:r>
          </w:p>
        </w:tc>
        <w:tc>
          <w:tcPr>
            <w:tcW w:w="8931" w:type="dxa"/>
            <w:tcBorders>
              <w:bottom w:val="single" w:sz="4" w:space="0" w:color="auto"/>
            </w:tcBorders>
          </w:tcPr>
          <w:p w14:paraId="33F1E68D" w14:textId="04C1D159" w:rsidR="00AE58A3" w:rsidRPr="00457873" w:rsidRDefault="00AE58A3" w:rsidP="003333F0">
            <w:pPr>
              <w:spacing w:line="240" w:lineRule="auto"/>
              <w:rPr>
                <w:b/>
                <w:szCs w:val="20"/>
              </w:rPr>
            </w:pPr>
            <w:r w:rsidRPr="00457873">
              <w:rPr>
                <w:b/>
                <w:szCs w:val="20"/>
              </w:rPr>
              <w:t>Mobiele longfunctie analysator</w:t>
            </w:r>
            <w:r w:rsidR="0060264D">
              <w:rPr>
                <w:b/>
                <w:szCs w:val="20"/>
              </w:rPr>
              <w:t xml:space="preserve"> </w:t>
            </w:r>
          </w:p>
        </w:tc>
      </w:tr>
      <w:tr w:rsidR="00D32212" w:rsidRPr="00457873" w14:paraId="1CB786B7" w14:textId="77777777" w:rsidTr="00B228D3">
        <w:tc>
          <w:tcPr>
            <w:tcW w:w="9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58A4D" w14:textId="3C73A590" w:rsidR="00D32212" w:rsidRPr="00A414D0" w:rsidRDefault="00D32212" w:rsidP="0060264D">
            <w:r>
              <w:rPr>
                <w:szCs w:val="20"/>
              </w:rPr>
              <w:t xml:space="preserve">De afdeling Longfunctie past de Mobiele Longfunctie analysator </w:t>
            </w:r>
            <w:r w:rsidR="0060264D">
              <w:rPr>
                <w:szCs w:val="20"/>
              </w:rPr>
              <w:t>toe voor Spirometrie</w:t>
            </w:r>
            <w:r>
              <w:rPr>
                <w:szCs w:val="20"/>
              </w:rPr>
              <w:t xml:space="preserve">. Spirometrie onderzoekt naar hoe de </w:t>
            </w:r>
            <w:r w:rsidR="0060264D">
              <w:rPr>
                <w:szCs w:val="20"/>
              </w:rPr>
              <w:t xml:space="preserve">longen functioneren. </w:t>
            </w:r>
          </w:p>
        </w:tc>
      </w:tr>
      <w:tr w:rsidR="006179C6" w:rsidRPr="00457873" w14:paraId="7229D919" w14:textId="77777777" w:rsidTr="00B228D3">
        <w:tc>
          <w:tcPr>
            <w:tcW w:w="709" w:type="dxa"/>
            <w:tcBorders>
              <w:right w:val="single" w:sz="4" w:space="0" w:color="auto"/>
            </w:tcBorders>
          </w:tcPr>
          <w:p w14:paraId="114FD708" w14:textId="5538133A" w:rsidR="006179C6" w:rsidRPr="00457873" w:rsidRDefault="006179C6" w:rsidP="006179C6">
            <w:pPr>
              <w:rPr>
                <w:rFonts w:cs="Calibri"/>
                <w:szCs w:val="20"/>
              </w:rPr>
            </w:pPr>
            <w:r>
              <w:rPr>
                <w:rFonts w:cs="Calibri"/>
                <w:szCs w:val="20"/>
              </w:rPr>
              <w:t>4.1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90461" w14:textId="65BC0639" w:rsidR="006179C6" w:rsidRPr="00457873" w:rsidRDefault="006179C6" w:rsidP="006179C6">
            <w:pPr>
              <w:rPr>
                <w:szCs w:val="20"/>
              </w:rPr>
            </w:pPr>
            <w:r>
              <w:rPr>
                <w:szCs w:val="20"/>
              </w:rPr>
              <w:t>De aangeboden apparatuur heeft een maximale opwarmtijd van 15 minuten bij start gebruik.</w:t>
            </w:r>
          </w:p>
        </w:tc>
      </w:tr>
      <w:tr w:rsidR="006D5EAB" w:rsidRPr="00457873" w14:paraId="4F916456" w14:textId="77777777" w:rsidTr="00B228D3">
        <w:tc>
          <w:tcPr>
            <w:tcW w:w="709" w:type="dxa"/>
            <w:tcBorders>
              <w:right w:val="single" w:sz="4" w:space="0" w:color="auto"/>
            </w:tcBorders>
          </w:tcPr>
          <w:p w14:paraId="4A7A8872" w14:textId="217E3E75" w:rsidR="006D5EAB" w:rsidRPr="00457873" w:rsidRDefault="006D5EAB" w:rsidP="006D5EAB">
            <w:pPr>
              <w:rPr>
                <w:rFonts w:cs="Calibri"/>
                <w:szCs w:val="20"/>
              </w:rPr>
            </w:pPr>
            <w:r>
              <w:rPr>
                <w:rFonts w:cs="Calibri"/>
                <w:szCs w:val="20"/>
              </w:rPr>
              <w:t>4.2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15AB3" w14:textId="7FACA7AF" w:rsidR="006D5EAB" w:rsidRPr="00457873" w:rsidRDefault="008E0822" w:rsidP="006D5EAB">
            <w:pPr>
              <w:rPr>
                <w:szCs w:val="20"/>
              </w:rPr>
            </w:pPr>
            <w:r>
              <w:rPr>
                <w:szCs w:val="20"/>
              </w:rPr>
              <w:t>De aangeboden apparatuur</w:t>
            </w:r>
            <w:r w:rsidRPr="00197ED6">
              <w:rPr>
                <w:szCs w:val="20"/>
              </w:rPr>
              <w:t xml:space="preserve"> </w:t>
            </w:r>
            <w:r w:rsidR="006D5EAB" w:rsidRPr="00D32212">
              <w:rPr>
                <w:szCs w:val="20"/>
              </w:rPr>
              <w:t>meet real</w:t>
            </w:r>
            <w:r w:rsidR="006D5EAB">
              <w:rPr>
                <w:szCs w:val="20"/>
              </w:rPr>
              <w:t xml:space="preserve"> </w:t>
            </w:r>
            <w:r w:rsidR="006D5EAB" w:rsidRPr="00D32212">
              <w:rPr>
                <w:szCs w:val="20"/>
              </w:rPr>
              <w:t>time.</w:t>
            </w:r>
          </w:p>
        </w:tc>
      </w:tr>
      <w:tr w:rsidR="006D5EAB" w:rsidRPr="00457873" w14:paraId="7FDE64BC" w14:textId="77777777" w:rsidTr="00B228D3">
        <w:tc>
          <w:tcPr>
            <w:tcW w:w="709" w:type="dxa"/>
            <w:tcBorders>
              <w:right w:val="single" w:sz="4" w:space="0" w:color="auto"/>
            </w:tcBorders>
          </w:tcPr>
          <w:p w14:paraId="17C312E2" w14:textId="33A0CE2F" w:rsidR="006D5EAB" w:rsidRPr="00457873" w:rsidRDefault="006D5EAB" w:rsidP="006D5EAB">
            <w:pPr>
              <w:rPr>
                <w:szCs w:val="20"/>
              </w:rPr>
            </w:pPr>
            <w:r>
              <w:rPr>
                <w:szCs w:val="20"/>
              </w:rPr>
              <w:t>4.3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82133" w14:textId="6465D773" w:rsidR="006D5EAB" w:rsidRPr="00457873" w:rsidRDefault="006D5EAB" w:rsidP="006D5EAB">
            <w:pPr>
              <w:rPr>
                <w:szCs w:val="20"/>
              </w:rPr>
            </w:pPr>
            <w:r>
              <w:rPr>
                <w:szCs w:val="20"/>
              </w:rPr>
              <w:t>De resultaten (waarden en curves) zijn real time beschikbaar.</w:t>
            </w:r>
          </w:p>
        </w:tc>
      </w:tr>
      <w:tr w:rsidR="006D5EAB" w:rsidRPr="00457873" w14:paraId="3A24C5C8" w14:textId="77777777" w:rsidTr="00B228D3">
        <w:tc>
          <w:tcPr>
            <w:tcW w:w="709" w:type="dxa"/>
          </w:tcPr>
          <w:p w14:paraId="219BC701" w14:textId="582690DB" w:rsidR="006D5EAB" w:rsidRPr="00457873" w:rsidRDefault="006D5EAB" w:rsidP="006D5EAB">
            <w:pPr>
              <w:rPr>
                <w:szCs w:val="20"/>
              </w:rPr>
            </w:pPr>
            <w:r w:rsidRPr="000C6D43">
              <w:rPr>
                <w:rFonts w:cs="Calibri"/>
                <w:bCs/>
                <w:szCs w:val="20"/>
              </w:rPr>
              <w:t>4.4</w:t>
            </w:r>
          </w:p>
        </w:tc>
        <w:tc>
          <w:tcPr>
            <w:tcW w:w="8931" w:type="dxa"/>
          </w:tcPr>
          <w:p w14:paraId="702E4548" w14:textId="0DE90229" w:rsidR="006D5EAB" w:rsidRPr="00457873" w:rsidRDefault="008E0822" w:rsidP="006D5EAB">
            <w:pPr>
              <w:rPr>
                <w:szCs w:val="20"/>
              </w:rPr>
            </w:pPr>
            <w:r>
              <w:rPr>
                <w:szCs w:val="20"/>
              </w:rPr>
              <w:t>De aangeboden apparatuur</w:t>
            </w:r>
            <w:r w:rsidRPr="00197ED6">
              <w:rPr>
                <w:szCs w:val="20"/>
              </w:rPr>
              <w:t xml:space="preserve"> </w:t>
            </w:r>
            <w:r w:rsidR="006D5EAB">
              <w:rPr>
                <w:szCs w:val="20"/>
              </w:rPr>
              <w:t xml:space="preserve">is </w:t>
            </w:r>
            <w:r w:rsidR="006D5EAB" w:rsidRPr="002A4A39">
              <w:rPr>
                <w:szCs w:val="20"/>
              </w:rPr>
              <w:t>verplaatsbaar</w:t>
            </w:r>
            <w:r w:rsidR="006179C6" w:rsidRPr="002A4A39">
              <w:rPr>
                <w:szCs w:val="20"/>
              </w:rPr>
              <w:t xml:space="preserve"> </w:t>
            </w:r>
            <w:r w:rsidR="00335DA3" w:rsidRPr="002A4A39">
              <w:rPr>
                <w:szCs w:val="20"/>
              </w:rPr>
              <w:t>en minimaal aan te sluiten</w:t>
            </w:r>
            <w:r w:rsidR="006179C6" w:rsidRPr="002A4A39">
              <w:rPr>
                <w:szCs w:val="20"/>
              </w:rPr>
              <w:t xml:space="preserve"> op netstroom. </w:t>
            </w:r>
          </w:p>
        </w:tc>
      </w:tr>
      <w:tr w:rsidR="00AE58A3" w:rsidRPr="00457873" w14:paraId="198593E5" w14:textId="77777777" w:rsidTr="00B228D3">
        <w:tc>
          <w:tcPr>
            <w:tcW w:w="709" w:type="dxa"/>
          </w:tcPr>
          <w:p w14:paraId="2FC44F6A" w14:textId="1355C5CC" w:rsidR="00AE58A3" w:rsidRPr="00457873" w:rsidRDefault="006D5EAB" w:rsidP="003333F0">
            <w:pPr>
              <w:rPr>
                <w:szCs w:val="20"/>
              </w:rPr>
            </w:pPr>
            <w:r>
              <w:rPr>
                <w:szCs w:val="20"/>
              </w:rPr>
              <w:lastRenderedPageBreak/>
              <w:t>4.5</w:t>
            </w:r>
          </w:p>
        </w:tc>
        <w:tc>
          <w:tcPr>
            <w:tcW w:w="8931" w:type="dxa"/>
          </w:tcPr>
          <w:p w14:paraId="19277378" w14:textId="47B1DC3F" w:rsidR="00AE58A3" w:rsidRPr="00D32212" w:rsidRDefault="008E0822" w:rsidP="009E0B81">
            <w:pPr>
              <w:rPr>
                <w:color w:val="FF0000"/>
                <w:szCs w:val="20"/>
              </w:rPr>
            </w:pPr>
            <w:r>
              <w:rPr>
                <w:szCs w:val="20"/>
              </w:rPr>
              <w:t>De aangeboden apparatuur</w:t>
            </w:r>
            <w:r w:rsidRPr="00197ED6">
              <w:rPr>
                <w:szCs w:val="20"/>
              </w:rPr>
              <w:t xml:space="preserve"> </w:t>
            </w:r>
            <w:r w:rsidR="00D32212">
              <w:rPr>
                <w:szCs w:val="20"/>
              </w:rPr>
              <w:t xml:space="preserve">is netwerk onafhankelijk en offline meten is mogelijk. </w:t>
            </w:r>
          </w:p>
        </w:tc>
      </w:tr>
      <w:tr w:rsidR="0030085F" w:rsidRPr="00457873" w14:paraId="072ACD4E" w14:textId="77777777" w:rsidTr="00B228D3">
        <w:tc>
          <w:tcPr>
            <w:tcW w:w="709" w:type="dxa"/>
          </w:tcPr>
          <w:p w14:paraId="53BA521F" w14:textId="77777777" w:rsidR="0030085F" w:rsidRDefault="0030085F" w:rsidP="003333F0">
            <w:pPr>
              <w:rPr>
                <w:szCs w:val="20"/>
              </w:rPr>
            </w:pPr>
          </w:p>
        </w:tc>
        <w:tc>
          <w:tcPr>
            <w:tcW w:w="8931" w:type="dxa"/>
          </w:tcPr>
          <w:p w14:paraId="2DED643A" w14:textId="46C6B5D4" w:rsidR="0030085F" w:rsidRDefault="005A4E9C" w:rsidP="009E0B81">
            <w:pPr>
              <w:rPr>
                <w:szCs w:val="20"/>
              </w:rPr>
            </w:pPr>
            <w:r w:rsidRPr="005A4E9C">
              <w:rPr>
                <w:color w:val="0070C0"/>
                <w:szCs w:val="20"/>
                <w:lang w:eastAsia="ja-JP"/>
              </w:rPr>
              <w:t>Aanvullend op het Programma van Eisen, is dit onderwerp ook opgenomen in het Programma van Wensen bijlage 6.</w:t>
            </w:r>
          </w:p>
        </w:tc>
      </w:tr>
    </w:tbl>
    <w:p w14:paraId="7C779C30" w14:textId="3B818EF5" w:rsidR="00B228D3" w:rsidRDefault="00B228D3">
      <w:pPr>
        <w:spacing w:line="240" w:lineRule="auto"/>
        <w:rPr>
          <w:szCs w:val="20"/>
        </w:rPr>
      </w:pPr>
    </w:p>
    <w:p w14:paraId="6C79548F" w14:textId="77777777" w:rsidR="00AE58A3" w:rsidRPr="00457873" w:rsidRDefault="00AE58A3" w:rsidP="00AE58A3">
      <w:pPr>
        <w:spacing w:line="240" w:lineRule="auto"/>
        <w:rPr>
          <w:szCs w:val="20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8931"/>
      </w:tblGrid>
      <w:tr w:rsidR="00AE58A3" w:rsidRPr="00457873" w14:paraId="7219C640" w14:textId="77777777" w:rsidTr="00B228D3">
        <w:tc>
          <w:tcPr>
            <w:tcW w:w="709" w:type="dxa"/>
          </w:tcPr>
          <w:p w14:paraId="4AB02B7E" w14:textId="635BD972" w:rsidR="00AE58A3" w:rsidRPr="00457873" w:rsidRDefault="006D5EAB" w:rsidP="003333F0">
            <w:pPr>
              <w:rPr>
                <w:rFonts w:cs="Calibri"/>
                <w:b/>
                <w:bCs/>
                <w:szCs w:val="20"/>
              </w:rPr>
            </w:pPr>
            <w:r>
              <w:rPr>
                <w:rFonts w:cs="Calibri"/>
                <w:b/>
                <w:bCs/>
                <w:szCs w:val="20"/>
              </w:rPr>
              <w:t>5.</w:t>
            </w:r>
          </w:p>
        </w:tc>
        <w:tc>
          <w:tcPr>
            <w:tcW w:w="8931" w:type="dxa"/>
          </w:tcPr>
          <w:p w14:paraId="63814AA7" w14:textId="77777777" w:rsidR="00AE58A3" w:rsidRPr="00457873" w:rsidRDefault="00AE58A3" w:rsidP="003333F0">
            <w:pPr>
              <w:rPr>
                <w:szCs w:val="20"/>
              </w:rPr>
            </w:pPr>
            <w:r w:rsidRPr="00457873">
              <w:rPr>
                <w:b/>
                <w:szCs w:val="20"/>
              </w:rPr>
              <w:t xml:space="preserve">Bodyplethysmograaf (box) </w:t>
            </w:r>
          </w:p>
        </w:tc>
      </w:tr>
      <w:tr w:rsidR="008558A5" w:rsidRPr="00457873" w14:paraId="3EB14247" w14:textId="77777777" w:rsidTr="00B228D3">
        <w:tc>
          <w:tcPr>
            <w:tcW w:w="9640" w:type="dxa"/>
            <w:gridSpan w:val="2"/>
          </w:tcPr>
          <w:p w14:paraId="2366ED7B" w14:textId="367B5FE3" w:rsidR="008558A5" w:rsidRPr="00457873" w:rsidRDefault="008558A5" w:rsidP="008558A5">
            <w:pPr>
              <w:rPr>
                <w:szCs w:val="20"/>
                <w:lang w:eastAsia="ja-JP"/>
              </w:rPr>
            </w:pPr>
            <w:r>
              <w:rPr>
                <w:szCs w:val="20"/>
                <w:lang w:eastAsia="ja-JP"/>
              </w:rPr>
              <w:t xml:space="preserve">De afdeling Longfunctie past de Bodyplethysmograaf toe om de weerstand van de luchtwegen en de totale longinhoud te onderzoeken. </w:t>
            </w:r>
            <w:r w:rsidRPr="00457873">
              <w:rPr>
                <w:szCs w:val="20"/>
                <w:lang w:eastAsia="ja-JP"/>
              </w:rPr>
              <w:t>Deze ademhalingstest wordt gedaan in een gesloten ruimte</w:t>
            </w:r>
            <w:r w:rsidRPr="002A4A39">
              <w:rPr>
                <w:szCs w:val="20"/>
                <w:lang w:eastAsia="ja-JP"/>
              </w:rPr>
              <w:t>.</w:t>
            </w:r>
            <w:r w:rsidR="006179C6" w:rsidRPr="002A4A39">
              <w:rPr>
                <w:szCs w:val="20"/>
                <w:lang w:eastAsia="ja-JP"/>
              </w:rPr>
              <w:t xml:space="preserve"> Ook wordt de d</w:t>
            </w:r>
            <w:r w:rsidR="006179C6" w:rsidRPr="002A4A39">
              <w:rPr>
                <w:szCs w:val="20"/>
              </w:rPr>
              <w:t>iffusie test hierin toegepast, diffusie meet de zuurstofoverdracht van ingeademde lucht via longen naar het bloed.</w:t>
            </w:r>
          </w:p>
        </w:tc>
      </w:tr>
      <w:tr w:rsidR="009C4825" w:rsidRPr="00457873" w14:paraId="122967FC" w14:textId="77777777" w:rsidTr="00B228D3">
        <w:tc>
          <w:tcPr>
            <w:tcW w:w="709" w:type="dxa"/>
          </w:tcPr>
          <w:p w14:paraId="42719023" w14:textId="58AD1194" w:rsidR="009C4825" w:rsidRPr="009E0B81" w:rsidRDefault="006D5EAB" w:rsidP="009C4825">
            <w:pPr>
              <w:rPr>
                <w:rFonts w:cs="Calibri"/>
                <w:bCs/>
                <w:szCs w:val="20"/>
                <w:highlight w:val="yellow"/>
              </w:rPr>
            </w:pPr>
            <w:r>
              <w:rPr>
                <w:rFonts w:cs="Calibri"/>
                <w:szCs w:val="20"/>
              </w:rPr>
              <w:t>5</w:t>
            </w:r>
            <w:r w:rsidR="009C4825">
              <w:rPr>
                <w:rFonts w:cs="Calibri"/>
                <w:szCs w:val="20"/>
              </w:rPr>
              <w:t>.1</w:t>
            </w:r>
          </w:p>
        </w:tc>
        <w:tc>
          <w:tcPr>
            <w:tcW w:w="8931" w:type="dxa"/>
          </w:tcPr>
          <w:p w14:paraId="19B364A9" w14:textId="550E9EE8" w:rsidR="009C4825" w:rsidRPr="009E0B81" w:rsidRDefault="008E0822" w:rsidP="009C4825">
            <w:pPr>
              <w:rPr>
                <w:szCs w:val="20"/>
                <w:highlight w:val="yellow"/>
              </w:rPr>
            </w:pPr>
            <w:r>
              <w:rPr>
                <w:szCs w:val="20"/>
              </w:rPr>
              <w:t>De aangeboden apparatuur</w:t>
            </w:r>
            <w:r w:rsidRPr="00197ED6">
              <w:rPr>
                <w:szCs w:val="20"/>
              </w:rPr>
              <w:t xml:space="preserve"> </w:t>
            </w:r>
            <w:r w:rsidR="000C6D43">
              <w:rPr>
                <w:szCs w:val="20"/>
              </w:rPr>
              <w:t>heeft een maximale opwarmtijd van 15 minuten bij start gebruik.</w:t>
            </w:r>
          </w:p>
        </w:tc>
      </w:tr>
      <w:tr w:rsidR="009C4825" w:rsidRPr="00457873" w14:paraId="08BC19F9" w14:textId="77777777" w:rsidTr="00B228D3">
        <w:tc>
          <w:tcPr>
            <w:tcW w:w="709" w:type="dxa"/>
          </w:tcPr>
          <w:p w14:paraId="7DE6145B" w14:textId="7280CDD6" w:rsidR="009C4825" w:rsidRPr="009E0B81" w:rsidRDefault="006D5EAB" w:rsidP="009C4825">
            <w:pPr>
              <w:rPr>
                <w:rFonts w:cs="Calibri"/>
                <w:bCs/>
                <w:szCs w:val="20"/>
                <w:highlight w:val="yellow"/>
              </w:rPr>
            </w:pPr>
            <w:r>
              <w:rPr>
                <w:rFonts w:cs="Calibri"/>
                <w:szCs w:val="20"/>
              </w:rPr>
              <w:t>5</w:t>
            </w:r>
            <w:r w:rsidR="009C4825">
              <w:rPr>
                <w:rFonts w:cs="Calibri"/>
                <w:szCs w:val="20"/>
              </w:rPr>
              <w:t>.2</w:t>
            </w:r>
          </w:p>
        </w:tc>
        <w:tc>
          <w:tcPr>
            <w:tcW w:w="8931" w:type="dxa"/>
          </w:tcPr>
          <w:p w14:paraId="7EA7DC51" w14:textId="7A60C9CB" w:rsidR="009C4825" w:rsidRPr="009E0B81" w:rsidRDefault="008E0822" w:rsidP="009C4825">
            <w:pPr>
              <w:rPr>
                <w:szCs w:val="20"/>
                <w:highlight w:val="yellow"/>
              </w:rPr>
            </w:pPr>
            <w:r>
              <w:rPr>
                <w:szCs w:val="20"/>
              </w:rPr>
              <w:t>De aangeboden apparatuur</w:t>
            </w:r>
            <w:r w:rsidRPr="00197ED6">
              <w:rPr>
                <w:szCs w:val="20"/>
              </w:rPr>
              <w:t xml:space="preserve"> </w:t>
            </w:r>
            <w:r w:rsidR="009C4825" w:rsidRPr="00D32212">
              <w:rPr>
                <w:szCs w:val="20"/>
              </w:rPr>
              <w:t>meet real</w:t>
            </w:r>
            <w:r w:rsidR="009C4825">
              <w:rPr>
                <w:szCs w:val="20"/>
              </w:rPr>
              <w:t xml:space="preserve"> </w:t>
            </w:r>
            <w:r w:rsidR="009C4825" w:rsidRPr="00D32212">
              <w:rPr>
                <w:szCs w:val="20"/>
              </w:rPr>
              <w:t xml:space="preserve">time. </w:t>
            </w:r>
          </w:p>
        </w:tc>
      </w:tr>
      <w:tr w:rsidR="009C4825" w:rsidRPr="00457873" w14:paraId="0B517A76" w14:textId="77777777" w:rsidTr="00B228D3">
        <w:tc>
          <w:tcPr>
            <w:tcW w:w="709" w:type="dxa"/>
          </w:tcPr>
          <w:p w14:paraId="555E26C0" w14:textId="5D71B333" w:rsidR="009C4825" w:rsidRPr="009E0B81" w:rsidRDefault="006D5EAB" w:rsidP="006D5EAB">
            <w:pPr>
              <w:rPr>
                <w:rFonts w:cs="Calibri"/>
                <w:bCs/>
                <w:szCs w:val="20"/>
                <w:highlight w:val="yellow"/>
              </w:rPr>
            </w:pPr>
            <w:r>
              <w:rPr>
                <w:szCs w:val="20"/>
              </w:rPr>
              <w:t>5</w:t>
            </w:r>
            <w:r w:rsidR="009C4825">
              <w:rPr>
                <w:szCs w:val="20"/>
              </w:rPr>
              <w:t>.3</w:t>
            </w:r>
          </w:p>
        </w:tc>
        <w:tc>
          <w:tcPr>
            <w:tcW w:w="8931" w:type="dxa"/>
          </w:tcPr>
          <w:p w14:paraId="1801777B" w14:textId="6E623A62" w:rsidR="009C4825" w:rsidRPr="009E0B81" w:rsidRDefault="009C4825" w:rsidP="000C6D43">
            <w:pPr>
              <w:rPr>
                <w:szCs w:val="20"/>
                <w:highlight w:val="yellow"/>
              </w:rPr>
            </w:pPr>
            <w:r>
              <w:rPr>
                <w:szCs w:val="20"/>
              </w:rPr>
              <w:t>De resultaten (waarden en curves) zijn real time beschikbaar.</w:t>
            </w:r>
          </w:p>
        </w:tc>
      </w:tr>
      <w:tr w:rsidR="009E0B81" w:rsidRPr="00457873" w14:paraId="43A32381" w14:textId="77777777" w:rsidTr="00B228D3">
        <w:tc>
          <w:tcPr>
            <w:tcW w:w="709" w:type="dxa"/>
          </w:tcPr>
          <w:p w14:paraId="4DDB3E4A" w14:textId="1AB04A69" w:rsidR="009E0B81" w:rsidRPr="009E0B81" w:rsidRDefault="006D5EAB" w:rsidP="006D5EAB">
            <w:pPr>
              <w:rPr>
                <w:rFonts w:cs="Calibri"/>
                <w:bCs/>
                <w:szCs w:val="20"/>
                <w:highlight w:val="yellow"/>
              </w:rPr>
            </w:pPr>
            <w:r>
              <w:rPr>
                <w:rFonts w:cs="Calibri"/>
                <w:bCs/>
                <w:szCs w:val="20"/>
              </w:rPr>
              <w:t>5</w:t>
            </w:r>
            <w:r w:rsidR="009C4825" w:rsidRPr="000C6D43">
              <w:rPr>
                <w:rFonts w:cs="Calibri"/>
                <w:bCs/>
                <w:szCs w:val="20"/>
              </w:rPr>
              <w:t>.4</w:t>
            </w:r>
          </w:p>
        </w:tc>
        <w:tc>
          <w:tcPr>
            <w:tcW w:w="8931" w:type="dxa"/>
          </w:tcPr>
          <w:p w14:paraId="6EF18C60" w14:textId="2E126380" w:rsidR="009E0B81" w:rsidRPr="000C6D43" w:rsidRDefault="008E0822" w:rsidP="000C6D43">
            <w:pPr>
              <w:rPr>
                <w:color w:val="FF0000"/>
                <w:szCs w:val="20"/>
                <w:lang w:eastAsia="ja-JP"/>
              </w:rPr>
            </w:pPr>
            <w:r>
              <w:rPr>
                <w:szCs w:val="20"/>
              </w:rPr>
              <w:t>De aangeboden apparatuur</w:t>
            </w:r>
            <w:r w:rsidRPr="00197ED6">
              <w:rPr>
                <w:szCs w:val="20"/>
              </w:rPr>
              <w:t xml:space="preserve"> </w:t>
            </w:r>
            <w:r w:rsidR="009E0B81" w:rsidRPr="000C6D43">
              <w:rPr>
                <w:szCs w:val="20"/>
              </w:rPr>
              <w:t>is netwerk onafhankelijk en offline meten is mogelijk.</w:t>
            </w:r>
          </w:p>
        </w:tc>
      </w:tr>
      <w:tr w:rsidR="008558A5" w:rsidRPr="00457873" w14:paraId="4170D15A" w14:textId="77777777" w:rsidTr="00B228D3">
        <w:tc>
          <w:tcPr>
            <w:tcW w:w="709" w:type="dxa"/>
          </w:tcPr>
          <w:p w14:paraId="4E99C86D" w14:textId="77777777" w:rsidR="008558A5" w:rsidRPr="00457873" w:rsidRDefault="008558A5" w:rsidP="003333F0">
            <w:pPr>
              <w:rPr>
                <w:rFonts w:cs="Calibri"/>
                <w:bCs/>
                <w:szCs w:val="20"/>
              </w:rPr>
            </w:pPr>
          </w:p>
        </w:tc>
        <w:tc>
          <w:tcPr>
            <w:tcW w:w="8931" w:type="dxa"/>
          </w:tcPr>
          <w:p w14:paraId="7CAAD9C2" w14:textId="69C14EA2" w:rsidR="008558A5" w:rsidRPr="008558A5" w:rsidRDefault="005A4E9C" w:rsidP="008558A5">
            <w:pPr>
              <w:rPr>
                <w:color w:val="FF0000"/>
                <w:szCs w:val="20"/>
                <w:lang w:eastAsia="ja-JP"/>
              </w:rPr>
            </w:pPr>
            <w:r w:rsidRPr="005A4E9C">
              <w:rPr>
                <w:color w:val="0070C0"/>
                <w:szCs w:val="20"/>
                <w:lang w:eastAsia="ja-JP"/>
              </w:rPr>
              <w:t>Aanvullend op het Programma van Eisen, is dit onderwerp ook opgenomen in het Programma van Wensen bijlage 6.</w:t>
            </w:r>
          </w:p>
        </w:tc>
      </w:tr>
    </w:tbl>
    <w:p w14:paraId="66EADAD5" w14:textId="24EAAB09" w:rsidR="00E9778A" w:rsidRPr="00457873" w:rsidRDefault="00E9778A" w:rsidP="00AE58A3">
      <w:pPr>
        <w:spacing w:line="240" w:lineRule="auto"/>
        <w:rPr>
          <w:szCs w:val="20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8931"/>
      </w:tblGrid>
      <w:tr w:rsidR="00AE58A3" w:rsidRPr="00231F42" w14:paraId="5AAF071F" w14:textId="77777777" w:rsidTr="00B228D3">
        <w:tc>
          <w:tcPr>
            <w:tcW w:w="709" w:type="dxa"/>
          </w:tcPr>
          <w:p w14:paraId="7EBE7868" w14:textId="7C2FE14B" w:rsidR="00AE58A3" w:rsidRPr="00457873" w:rsidRDefault="006A17A9" w:rsidP="003333F0">
            <w:pPr>
              <w:rPr>
                <w:rFonts w:cs="Calibri"/>
                <w:b/>
                <w:bCs/>
                <w:szCs w:val="20"/>
              </w:rPr>
            </w:pPr>
            <w:r>
              <w:rPr>
                <w:rFonts w:cs="Calibri"/>
                <w:b/>
                <w:bCs/>
                <w:szCs w:val="20"/>
              </w:rPr>
              <w:t>6.</w:t>
            </w:r>
          </w:p>
        </w:tc>
        <w:tc>
          <w:tcPr>
            <w:tcW w:w="8931" w:type="dxa"/>
          </w:tcPr>
          <w:p w14:paraId="6C1E1F98" w14:textId="3810E7B5" w:rsidR="00AE58A3" w:rsidRPr="00457873" w:rsidRDefault="00AE58A3" w:rsidP="009C4825">
            <w:pPr>
              <w:rPr>
                <w:szCs w:val="20"/>
                <w:lang w:val="en-US"/>
              </w:rPr>
            </w:pPr>
            <w:proofErr w:type="spellStart"/>
            <w:r w:rsidRPr="00457873">
              <w:rPr>
                <w:b/>
                <w:szCs w:val="20"/>
                <w:lang w:val="en-US"/>
              </w:rPr>
              <w:t>Analyse</w:t>
            </w:r>
            <w:proofErr w:type="spellEnd"/>
            <w:r w:rsidRPr="00457873">
              <w:rPr>
                <w:b/>
                <w:szCs w:val="20"/>
                <w:lang w:val="en-US"/>
              </w:rPr>
              <w:t xml:space="preserve"> software </w:t>
            </w:r>
          </w:p>
        </w:tc>
      </w:tr>
      <w:tr w:rsidR="008558A5" w:rsidRPr="00457873" w14:paraId="5C2DDEE5" w14:textId="77777777" w:rsidTr="00B228D3">
        <w:tc>
          <w:tcPr>
            <w:tcW w:w="9640" w:type="dxa"/>
            <w:gridSpan w:val="2"/>
          </w:tcPr>
          <w:p w14:paraId="4A208227" w14:textId="1F2FAF74" w:rsidR="008558A5" w:rsidRPr="00E379FE" w:rsidRDefault="00195B62" w:rsidP="009C4825">
            <w:pPr>
              <w:spacing w:line="240" w:lineRule="auto"/>
              <w:rPr>
                <w:szCs w:val="20"/>
              </w:rPr>
            </w:pPr>
            <w:r w:rsidRPr="00E379FE">
              <w:rPr>
                <w:szCs w:val="20"/>
              </w:rPr>
              <w:t>De afdeling Longfu</w:t>
            </w:r>
            <w:r w:rsidR="009C4825" w:rsidRPr="00E379FE">
              <w:rPr>
                <w:szCs w:val="20"/>
              </w:rPr>
              <w:t>nctie past de Analyse software</w:t>
            </w:r>
            <w:r w:rsidRPr="00E379FE">
              <w:rPr>
                <w:szCs w:val="20"/>
              </w:rPr>
              <w:t xml:space="preserve"> toe om </w:t>
            </w:r>
            <w:proofErr w:type="spellStart"/>
            <w:r w:rsidRPr="00E379FE">
              <w:rPr>
                <w:szCs w:val="20"/>
              </w:rPr>
              <w:t>workf</w:t>
            </w:r>
            <w:r w:rsidR="00473C57" w:rsidRPr="00E379FE">
              <w:rPr>
                <w:szCs w:val="20"/>
              </w:rPr>
              <w:t>lowprocessen</w:t>
            </w:r>
            <w:proofErr w:type="spellEnd"/>
            <w:r w:rsidR="00473C57" w:rsidRPr="00E379FE">
              <w:rPr>
                <w:szCs w:val="20"/>
              </w:rPr>
              <w:t xml:space="preserve"> te automatiseren.</w:t>
            </w:r>
            <w:r w:rsidRPr="00E379FE">
              <w:rPr>
                <w:szCs w:val="20"/>
              </w:rPr>
              <w:t xml:space="preserve"> </w:t>
            </w:r>
          </w:p>
        </w:tc>
      </w:tr>
      <w:tr w:rsidR="009E0B81" w:rsidRPr="00457873" w14:paraId="01A822C8" w14:textId="77777777" w:rsidTr="00B228D3">
        <w:tc>
          <w:tcPr>
            <w:tcW w:w="709" w:type="dxa"/>
          </w:tcPr>
          <w:p w14:paraId="245294BE" w14:textId="449DCBBC" w:rsidR="009E0B81" w:rsidRPr="00E379FE" w:rsidRDefault="006A17A9" w:rsidP="003333F0">
            <w:pPr>
              <w:rPr>
                <w:szCs w:val="20"/>
              </w:rPr>
            </w:pPr>
            <w:r>
              <w:rPr>
                <w:szCs w:val="20"/>
              </w:rPr>
              <w:t>6</w:t>
            </w:r>
            <w:r w:rsidR="009E0B81" w:rsidRPr="00E379FE">
              <w:rPr>
                <w:szCs w:val="20"/>
              </w:rPr>
              <w:t>.1</w:t>
            </w:r>
          </w:p>
        </w:tc>
        <w:tc>
          <w:tcPr>
            <w:tcW w:w="8931" w:type="dxa"/>
          </w:tcPr>
          <w:p w14:paraId="0F210ACD" w14:textId="787F688F" w:rsidR="009E0B81" w:rsidRPr="00E379FE" w:rsidRDefault="009E0B81" w:rsidP="003333F0">
            <w:pPr>
              <w:spacing w:line="240" w:lineRule="auto"/>
              <w:rPr>
                <w:color w:val="FF0000"/>
                <w:szCs w:val="20"/>
              </w:rPr>
            </w:pPr>
            <w:r w:rsidRPr="00E379FE">
              <w:rPr>
                <w:szCs w:val="20"/>
              </w:rPr>
              <w:t>De aangeboden apparatuur is netwerk onafhankelijk en offline meten is mogelijk.</w:t>
            </w:r>
          </w:p>
        </w:tc>
      </w:tr>
      <w:tr w:rsidR="00AE58A3" w:rsidRPr="00457873" w14:paraId="199490D7" w14:textId="77777777" w:rsidTr="00B228D3">
        <w:tc>
          <w:tcPr>
            <w:tcW w:w="709" w:type="dxa"/>
          </w:tcPr>
          <w:p w14:paraId="07B128AD" w14:textId="77777777" w:rsidR="00AE58A3" w:rsidRPr="008558A5" w:rsidRDefault="00AE58A3" w:rsidP="003333F0">
            <w:pPr>
              <w:rPr>
                <w:szCs w:val="20"/>
              </w:rPr>
            </w:pPr>
          </w:p>
        </w:tc>
        <w:tc>
          <w:tcPr>
            <w:tcW w:w="8931" w:type="dxa"/>
          </w:tcPr>
          <w:p w14:paraId="3272245A" w14:textId="77777777" w:rsidR="00AE58A3" w:rsidRPr="006A17A9" w:rsidRDefault="00AE58A3" w:rsidP="003333F0">
            <w:pPr>
              <w:spacing w:line="240" w:lineRule="auto"/>
              <w:rPr>
                <w:color w:val="0070C0"/>
                <w:szCs w:val="20"/>
              </w:rPr>
            </w:pPr>
            <w:r w:rsidRPr="006A17A9">
              <w:rPr>
                <w:color w:val="0070C0"/>
                <w:szCs w:val="20"/>
              </w:rPr>
              <w:t>Eisen technisch Software &amp; ICT zijn opgenomen in bijlage 5.1</w:t>
            </w:r>
          </w:p>
          <w:p w14:paraId="5FE970AD" w14:textId="7154D5B2" w:rsidR="00AE58A3" w:rsidRPr="003D55B7" w:rsidRDefault="005A4E9C" w:rsidP="003333F0">
            <w:pPr>
              <w:spacing w:line="240" w:lineRule="auto"/>
              <w:rPr>
                <w:color w:val="FF0000"/>
                <w:szCs w:val="20"/>
              </w:rPr>
            </w:pPr>
            <w:r w:rsidRPr="005A4E9C">
              <w:rPr>
                <w:color w:val="0070C0"/>
                <w:szCs w:val="20"/>
                <w:lang w:eastAsia="ja-JP"/>
              </w:rPr>
              <w:t>Aanvullend op het Programma van Eisen, is dit onderwerp ook opgenomen in het Programma van Wensen bijlage 6.</w:t>
            </w:r>
          </w:p>
        </w:tc>
      </w:tr>
    </w:tbl>
    <w:p w14:paraId="75955FE7" w14:textId="77777777" w:rsidR="00AE58A3" w:rsidRPr="00457873" w:rsidRDefault="00AE58A3" w:rsidP="00AE58A3">
      <w:pPr>
        <w:spacing w:line="240" w:lineRule="auto"/>
        <w:rPr>
          <w:b/>
          <w:szCs w:val="20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8931"/>
      </w:tblGrid>
      <w:tr w:rsidR="00AE58A3" w:rsidRPr="00457873" w14:paraId="27182A71" w14:textId="77777777" w:rsidTr="00B228D3">
        <w:tc>
          <w:tcPr>
            <w:tcW w:w="709" w:type="dxa"/>
          </w:tcPr>
          <w:p w14:paraId="58A99646" w14:textId="59CE0177" w:rsidR="00AE58A3" w:rsidRPr="00457873" w:rsidRDefault="00607463" w:rsidP="003333F0">
            <w:pPr>
              <w:rPr>
                <w:rFonts w:cs="Calibri"/>
                <w:b/>
                <w:bCs/>
                <w:szCs w:val="20"/>
              </w:rPr>
            </w:pPr>
            <w:r>
              <w:rPr>
                <w:rFonts w:cs="Calibri"/>
                <w:b/>
                <w:bCs/>
                <w:szCs w:val="20"/>
              </w:rPr>
              <w:t>7.</w:t>
            </w:r>
          </w:p>
        </w:tc>
        <w:tc>
          <w:tcPr>
            <w:tcW w:w="8931" w:type="dxa"/>
          </w:tcPr>
          <w:p w14:paraId="7CF6E766" w14:textId="76F05DF5" w:rsidR="00AE58A3" w:rsidRPr="00457873" w:rsidRDefault="00AE58A3" w:rsidP="00D947B3">
            <w:pPr>
              <w:spacing w:line="240" w:lineRule="auto"/>
              <w:rPr>
                <w:b/>
                <w:szCs w:val="20"/>
              </w:rPr>
            </w:pPr>
            <w:r w:rsidRPr="00457873">
              <w:rPr>
                <w:b/>
                <w:szCs w:val="20"/>
              </w:rPr>
              <w:t>Erg</w:t>
            </w:r>
            <w:r w:rsidR="00D947B3">
              <w:rPr>
                <w:b/>
                <w:szCs w:val="20"/>
              </w:rPr>
              <w:t>ometrie-opstelling (geen fiets)</w:t>
            </w:r>
          </w:p>
        </w:tc>
      </w:tr>
      <w:tr w:rsidR="00473C57" w:rsidRPr="00457873" w14:paraId="004E0BEF" w14:textId="77777777" w:rsidTr="00B228D3">
        <w:tc>
          <w:tcPr>
            <w:tcW w:w="9640" w:type="dxa"/>
            <w:gridSpan w:val="2"/>
          </w:tcPr>
          <w:p w14:paraId="6A1DEC68" w14:textId="3FEFAEE3" w:rsidR="00473C57" w:rsidRPr="00473C57" w:rsidRDefault="00473C57" w:rsidP="00473C57">
            <w:pPr>
              <w:spacing w:line="240" w:lineRule="auto"/>
              <w:rPr>
                <w:szCs w:val="20"/>
              </w:rPr>
            </w:pPr>
            <w:r>
              <w:rPr>
                <w:szCs w:val="20"/>
              </w:rPr>
              <w:t xml:space="preserve">De afdeling </w:t>
            </w:r>
            <w:r w:rsidRPr="00473C57">
              <w:rPr>
                <w:szCs w:val="20"/>
              </w:rPr>
              <w:t xml:space="preserve">Longfunctie </w:t>
            </w:r>
            <w:r w:rsidR="00DE5828">
              <w:rPr>
                <w:szCs w:val="20"/>
              </w:rPr>
              <w:t>onderzoekt door middel van</w:t>
            </w:r>
            <w:r w:rsidRPr="00473C57">
              <w:rPr>
                <w:szCs w:val="20"/>
              </w:rPr>
              <w:t xml:space="preserve"> Ergometrie </w:t>
            </w:r>
            <w:r w:rsidR="00DE5828">
              <w:rPr>
                <w:szCs w:val="20"/>
              </w:rPr>
              <w:t>(</w:t>
            </w:r>
            <w:r w:rsidRPr="00473C57">
              <w:rPr>
                <w:szCs w:val="20"/>
              </w:rPr>
              <w:t>de inspanningstest</w:t>
            </w:r>
            <w:r w:rsidR="00DE5828">
              <w:rPr>
                <w:szCs w:val="20"/>
              </w:rPr>
              <w:t>)</w:t>
            </w:r>
            <w:r w:rsidRPr="00473C57">
              <w:rPr>
                <w:szCs w:val="20"/>
              </w:rPr>
              <w:t xml:space="preserve"> het volgende:</w:t>
            </w:r>
          </w:p>
          <w:p w14:paraId="67B419DE" w14:textId="77777777" w:rsidR="00473C57" w:rsidRPr="00473C57" w:rsidRDefault="00473C57" w:rsidP="00473C57">
            <w:pPr>
              <w:pStyle w:val="Lijstalinea"/>
              <w:numPr>
                <w:ilvl w:val="0"/>
                <w:numId w:val="9"/>
              </w:numPr>
              <w:spacing w:line="240" w:lineRule="auto"/>
              <w:rPr>
                <w:szCs w:val="20"/>
              </w:rPr>
            </w:pPr>
            <w:r w:rsidRPr="00473C57">
              <w:rPr>
                <w:szCs w:val="20"/>
              </w:rPr>
              <w:t>De opname van zuurstof en afgifte van koolzuurgas wordt gemeten;</w:t>
            </w:r>
          </w:p>
          <w:p w14:paraId="68C59E12" w14:textId="53290510" w:rsidR="00473C57" w:rsidRDefault="00473C57" w:rsidP="00473C57">
            <w:pPr>
              <w:pStyle w:val="Lijstalinea"/>
              <w:numPr>
                <w:ilvl w:val="0"/>
                <w:numId w:val="9"/>
              </w:numPr>
              <w:spacing w:line="240" w:lineRule="auto"/>
              <w:rPr>
                <w:color w:val="FF0000"/>
                <w:szCs w:val="20"/>
              </w:rPr>
            </w:pPr>
            <w:r w:rsidRPr="00473C57">
              <w:rPr>
                <w:szCs w:val="20"/>
              </w:rPr>
              <w:t xml:space="preserve">Bloeddruk </w:t>
            </w:r>
            <w:r>
              <w:rPr>
                <w:szCs w:val="20"/>
              </w:rPr>
              <w:t>en hartslag wordt gecontroleerd tijdens de test.</w:t>
            </w:r>
          </w:p>
        </w:tc>
      </w:tr>
      <w:tr w:rsidR="00AE58A3" w:rsidRPr="00457873" w14:paraId="77798CC6" w14:textId="77777777" w:rsidTr="00B228D3">
        <w:tc>
          <w:tcPr>
            <w:tcW w:w="709" w:type="dxa"/>
          </w:tcPr>
          <w:p w14:paraId="0514D41B" w14:textId="71E53775" w:rsidR="00AE58A3" w:rsidRPr="00457873" w:rsidRDefault="00607463" w:rsidP="003333F0">
            <w:pPr>
              <w:rPr>
                <w:rFonts w:cs="Calibri"/>
                <w:szCs w:val="20"/>
              </w:rPr>
            </w:pPr>
            <w:r>
              <w:rPr>
                <w:rFonts w:cs="Calibri"/>
                <w:szCs w:val="20"/>
              </w:rPr>
              <w:t>7.1</w:t>
            </w:r>
          </w:p>
        </w:tc>
        <w:tc>
          <w:tcPr>
            <w:tcW w:w="8931" w:type="dxa"/>
          </w:tcPr>
          <w:p w14:paraId="0B19CA7B" w14:textId="6D07BB79" w:rsidR="00676AB1" w:rsidRPr="00457873" w:rsidRDefault="00E10915" w:rsidP="00E10915">
            <w:pPr>
              <w:spacing w:line="240" w:lineRule="auto"/>
              <w:rPr>
                <w:szCs w:val="20"/>
              </w:rPr>
            </w:pPr>
            <w:r>
              <w:rPr>
                <w:szCs w:val="20"/>
              </w:rPr>
              <w:t>Als bijlage 5.2 is een overzichtsplaats van verbondenheid met</w:t>
            </w:r>
            <w:r w:rsidR="00AE58A3" w:rsidRPr="00457873">
              <w:rPr>
                <w:szCs w:val="20"/>
              </w:rPr>
              <w:t xml:space="preserve"> diverse type andere appara</w:t>
            </w:r>
            <w:r w:rsidR="00224346">
              <w:rPr>
                <w:szCs w:val="20"/>
              </w:rPr>
              <w:t xml:space="preserve">tuur </w:t>
            </w:r>
            <w:r>
              <w:rPr>
                <w:szCs w:val="20"/>
              </w:rPr>
              <w:t>opgenomen</w:t>
            </w:r>
            <w:r w:rsidR="00676AB1">
              <w:rPr>
                <w:szCs w:val="20"/>
              </w:rPr>
              <w:t>.</w:t>
            </w:r>
          </w:p>
        </w:tc>
      </w:tr>
      <w:tr w:rsidR="00231F42" w:rsidRPr="00457873" w14:paraId="144E15F4" w14:textId="77777777" w:rsidTr="00B228D3">
        <w:tc>
          <w:tcPr>
            <w:tcW w:w="709" w:type="dxa"/>
          </w:tcPr>
          <w:p w14:paraId="3E83B6FB" w14:textId="2E8D47BA" w:rsidR="00231F42" w:rsidRDefault="00231F42" w:rsidP="003333F0">
            <w:pPr>
              <w:rPr>
                <w:rFonts w:cs="Calibri"/>
                <w:szCs w:val="20"/>
              </w:rPr>
            </w:pPr>
            <w:r>
              <w:rPr>
                <w:rFonts w:cs="Calibri"/>
                <w:szCs w:val="20"/>
              </w:rPr>
              <w:t>7.2</w:t>
            </w:r>
          </w:p>
        </w:tc>
        <w:tc>
          <w:tcPr>
            <w:tcW w:w="8931" w:type="dxa"/>
          </w:tcPr>
          <w:p w14:paraId="5E0F842A" w14:textId="22E84A84" w:rsidR="00231F42" w:rsidRPr="00457873" w:rsidRDefault="008E0822" w:rsidP="00F706B4">
            <w:pPr>
              <w:spacing w:line="240" w:lineRule="auto"/>
              <w:rPr>
                <w:szCs w:val="20"/>
              </w:rPr>
            </w:pPr>
            <w:r>
              <w:rPr>
                <w:szCs w:val="20"/>
              </w:rPr>
              <w:t xml:space="preserve">De aangeboden </w:t>
            </w:r>
            <w:r w:rsidR="00A55403">
              <w:rPr>
                <w:szCs w:val="20"/>
              </w:rPr>
              <w:t xml:space="preserve">combi van </w:t>
            </w:r>
            <w:r>
              <w:rPr>
                <w:szCs w:val="20"/>
              </w:rPr>
              <w:t>apparatuur</w:t>
            </w:r>
            <w:r w:rsidR="00A55403">
              <w:rPr>
                <w:szCs w:val="20"/>
              </w:rPr>
              <w:t>/software</w:t>
            </w:r>
            <w:r w:rsidRPr="00197ED6">
              <w:rPr>
                <w:szCs w:val="20"/>
              </w:rPr>
              <w:t xml:space="preserve"> </w:t>
            </w:r>
            <w:r w:rsidR="00A55403">
              <w:rPr>
                <w:szCs w:val="20"/>
              </w:rPr>
              <w:t>genereer</w:t>
            </w:r>
            <w:r w:rsidR="00672657">
              <w:rPr>
                <w:szCs w:val="20"/>
              </w:rPr>
              <w:t>t</w:t>
            </w:r>
            <w:r w:rsidR="00A55403">
              <w:rPr>
                <w:szCs w:val="20"/>
              </w:rPr>
              <w:t xml:space="preserve"> bestanden die ingelezen kunnen worden in</w:t>
            </w:r>
            <w:r w:rsidR="00F706B4">
              <w:rPr>
                <w:szCs w:val="20"/>
              </w:rPr>
              <w:t xml:space="preserve"> </w:t>
            </w:r>
            <w:proofErr w:type="spellStart"/>
            <w:r w:rsidR="00F706B4">
              <w:rPr>
                <w:szCs w:val="20"/>
              </w:rPr>
              <w:t>Matlab</w:t>
            </w:r>
            <w:proofErr w:type="spellEnd"/>
            <w:r w:rsidR="00672657">
              <w:rPr>
                <w:szCs w:val="20"/>
              </w:rPr>
              <w:t xml:space="preserve">, </w:t>
            </w:r>
            <w:r w:rsidR="00676AB1" w:rsidRPr="0014435F">
              <w:t xml:space="preserve">zie bijlage 5.4 voorbeeld export </w:t>
            </w:r>
            <w:proofErr w:type="spellStart"/>
            <w:r w:rsidR="00676AB1" w:rsidRPr="0014435F">
              <w:t>Cycleplotter</w:t>
            </w:r>
            <w:proofErr w:type="spellEnd"/>
            <w:r w:rsidR="00676AB1" w:rsidRPr="0014435F">
              <w:t>.</w:t>
            </w:r>
          </w:p>
        </w:tc>
      </w:tr>
      <w:tr w:rsidR="009E0B81" w:rsidRPr="00457873" w14:paraId="3431C097" w14:textId="77777777" w:rsidTr="00B228D3">
        <w:tc>
          <w:tcPr>
            <w:tcW w:w="709" w:type="dxa"/>
          </w:tcPr>
          <w:p w14:paraId="56DE3FF8" w14:textId="42698635" w:rsidR="009E0B81" w:rsidRDefault="009E0B81" w:rsidP="003333F0">
            <w:pPr>
              <w:rPr>
                <w:rFonts w:cs="Calibri"/>
                <w:szCs w:val="20"/>
              </w:rPr>
            </w:pPr>
            <w:r>
              <w:rPr>
                <w:rFonts w:cs="Calibri"/>
                <w:szCs w:val="20"/>
              </w:rPr>
              <w:t>7.3</w:t>
            </w:r>
          </w:p>
        </w:tc>
        <w:tc>
          <w:tcPr>
            <w:tcW w:w="8931" w:type="dxa"/>
          </w:tcPr>
          <w:p w14:paraId="2748F027" w14:textId="1D53461D" w:rsidR="009E0B81" w:rsidRPr="00E379FE" w:rsidRDefault="008E0822" w:rsidP="003333F0">
            <w:pPr>
              <w:spacing w:line="240" w:lineRule="auto"/>
              <w:rPr>
                <w:szCs w:val="20"/>
              </w:rPr>
            </w:pPr>
            <w:r>
              <w:rPr>
                <w:szCs w:val="20"/>
              </w:rPr>
              <w:t>De aangeboden apparatuur</w:t>
            </w:r>
            <w:r w:rsidRPr="00197ED6">
              <w:rPr>
                <w:szCs w:val="20"/>
              </w:rPr>
              <w:t xml:space="preserve"> </w:t>
            </w:r>
            <w:r w:rsidR="009E0B81" w:rsidRPr="00E379FE">
              <w:rPr>
                <w:szCs w:val="20"/>
              </w:rPr>
              <w:t>is netwerk onafhankelijk en offline meten is mogelijk.</w:t>
            </w:r>
          </w:p>
        </w:tc>
      </w:tr>
      <w:tr w:rsidR="001E29C2" w:rsidRPr="00457873" w14:paraId="7D6343E6" w14:textId="77777777" w:rsidTr="00B228D3">
        <w:tc>
          <w:tcPr>
            <w:tcW w:w="709" w:type="dxa"/>
          </w:tcPr>
          <w:p w14:paraId="51F2D331" w14:textId="17C39C03" w:rsidR="001E29C2" w:rsidRDefault="001E29C2" w:rsidP="003333F0">
            <w:pPr>
              <w:rPr>
                <w:rFonts w:cs="Calibri"/>
                <w:szCs w:val="20"/>
              </w:rPr>
            </w:pPr>
            <w:r>
              <w:rPr>
                <w:rFonts w:cs="Calibri"/>
                <w:szCs w:val="20"/>
              </w:rPr>
              <w:t>7.4</w:t>
            </w:r>
          </w:p>
        </w:tc>
        <w:tc>
          <w:tcPr>
            <w:tcW w:w="8931" w:type="dxa"/>
          </w:tcPr>
          <w:p w14:paraId="6B9CE753" w14:textId="622D0ADA" w:rsidR="001E29C2" w:rsidRPr="00A77087" w:rsidRDefault="008E0822" w:rsidP="008328D5">
            <w:pPr>
              <w:rPr>
                <w:lang w:eastAsia="nl-NL"/>
              </w:rPr>
            </w:pPr>
            <w:r>
              <w:rPr>
                <w:szCs w:val="20"/>
              </w:rPr>
              <w:t>De aangeboden apparatuur</w:t>
            </w:r>
            <w:r w:rsidRPr="00197ED6">
              <w:rPr>
                <w:szCs w:val="20"/>
              </w:rPr>
              <w:t xml:space="preserve"> </w:t>
            </w:r>
            <w:r w:rsidR="00A77087">
              <w:rPr>
                <w:lang w:eastAsia="nl-NL"/>
              </w:rPr>
              <w:t xml:space="preserve">legt de ventilatie </w:t>
            </w:r>
            <w:r w:rsidR="00A77087" w:rsidRPr="001E29C2">
              <w:rPr>
                <w:lang w:eastAsia="nl-NL"/>
              </w:rPr>
              <w:t>(</w:t>
            </w:r>
            <w:proofErr w:type="spellStart"/>
            <w:r w:rsidR="00A77087" w:rsidRPr="001E29C2">
              <w:rPr>
                <w:lang w:eastAsia="nl-NL"/>
              </w:rPr>
              <w:t>BxB</w:t>
            </w:r>
            <w:proofErr w:type="spellEnd"/>
            <w:r w:rsidR="00A77087" w:rsidRPr="001E29C2">
              <w:rPr>
                <w:lang w:eastAsia="nl-NL"/>
              </w:rPr>
              <w:t>), O2-opname (</w:t>
            </w:r>
            <w:proofErr w:type="spellStart"/>
            <w:r w:rsidR="00A77087" w:rsidRPr="001E29C2">
              <w:rPr>
                <w:lang w:eastAsia="nl-NL"/>
              </w:rPr>
              <w:t>BxB</w:t>
            </w:r>
            <w:proofErr w:type="spellEnd"/>
            <w:r w:rsidR="00A77087" w:rsidRPr="001E29C2">
              <w:rPr>
                <w:lang w:eastAsia="nl-NL"/>
              </w:rPr>
              <w:t>), CO-2 afgifte (</w:t>
            </w:r>
            <w:proofErr w:type="spellStart"/>
            <w:r w:rsidR="00A77087" w:rsidRPr="001E29C2">
              <w:rPr>
                <w:lang w:eastAsia="nl-NL"/>
              </w:rPr>
              <w:t>BxB</w:t>
            </w:r>
            <w:proofErr w:type="spellEnd"/>
            <w:r w:rsidR="00A77087" w:rsidRPr="001E29C2">
              <w:rPr>
                <w:lang w:eastAsia="nl-NL"/>
              </w:rPr>
              <w:t>), belasting, hartfrequentie en zuurstofsaturatie</w:t>
            </w:r>
            <w:r w:rsidR="00A77087">
              <w:rPr>
                <w:lang w:eastAsia="nl-NL"/>
              </w:rPr>
              <w:t xml:space="preserve"> </w:t>
            </w:r>
            <w:r w:rsidR="00A77087" w:rsidRPr="0030085F">
              <w:rPr>
                <w:lang w:eastAsia="nl-NL"/>
              </w:rPr>
              <w:t>simultaan</w:t>
            </w:r>
            <w:r w:rsidR="00A77087">
              <w:rPr>
                <w:lang w:eastAsia="nl-NL"/>
              </w:rPr>
              <w:t xml:space="preserve"> vast. </w:t>
            </w:r>
            <w:r w:rsidR="001E29C2" w:rsidRPr="001E29C2">
              <w:rPr>
                <w:lang w:eastAsia="nl-NL"/>
              </w:rPr>
              <w:t xml:space="preserve"> </w:t>
            </w:r>
          </w:p>
        </w:tc>
      </w:tr>
      <w:tr w:rsidR="001E29C2" w:rsidRPr="00457873" w14:paraId="1EE76338" w14:textId="77777777" w:rsidTr="00B228D3">
        <w:tc>
          <w:tcPr>
            <w:tcW w:w="709" w:type="dxa"/>
          </w:tcPr>
          <w:p w14:paraId="63298492" w14:textId="3BE84025" w:rsidR="001E29C2" w:rsidRDefault="001E29C2" w:rsidP="003333F0">
            <w:pPr>
              <w:rPr>
                <w:rFonts w:cs="Calibri"/>
                <w:szCs w:val="20"/>
              </w:rPr>
            </w:pPr>
            <w:r>
              <w:rPr>
                <w:rFonts w:cs="Calibri"/>
                <w:szCs w:val="20"/>
              </w:rPr>
              <w:t>7.5</w:t>
            </w:r>
          </w:p>
        </w:tc>
        <w:tc>
          <w:tcPr>
            <w:tcW w:w="8931" w:type="dxa"/>
          </w:tcPr>
          <w:p w14:paraId="4ACFBF36" w14:textId="7DDB45F3" w:rsidR="001E29C2" w:rsidRPr="001E29C2" w:rsidRDefault="008E0822" w:rsidP="0030085F">
            <w:pPr>
              <w:rPr>
                <w:lang w:eastAsia="nl-NL"/>
              </w:rPr>
            </w:pPr>
            <w:r>
              <w:rPr>
                <w:szCs w:val="20"/>
              </w:rPr>
              <w:t>De aangeboden apparatuur</w:t>
            </w:r>
            <w:r w:rsidRPr="00197ED6">
              <w:rPr>
                <w:szCs w:val="20"/>
              </w:rPr>
              <w:t xml:space="preserve"> </w:t>
            </w:r>
            <w:r w:rsidR="00A77087">
              <w:rPr>
                <w:lang w:eastAsia="nl-NL"/>
              </w:rPr>
              <w:t xml:space="preserve">legt de </w:t>
            </w:r>
            <w:proofErr w:type="spellStart"/>
            <w:r w:rsidR="00A77087">
              <w:rPr>
                <w:lang w:eastAsia="nl-NL"/>
              </w:rPr>
              <w:t>ECG’s</w:t>
            </w:r>
            <w:proofErr w:type="spellEnd"/>
            <w:r w:rsidR="00A77087">
              <w:rPr>
                <w:lang w:eastAsia="nl-NL"/>
              </w:rPr>
              <w:t xml:space="preserve"> en bloeddruk tijdens de CPET vast. </w:t>
            </w:r>
          </w:p>
        </w:tc>
      </w:tr>
      <w:tr w:rsidR="001E29C2" w:rsidRPr="00457873" w14:paraId="22C8CE57" w14:textId="77777777" w:rsidTr="00B228D3">
        <w:tc>
          <w:tcPr>
            <w:tcW w:w="709" w:type="dxa"/>
          </w:tcPr>
          <w:p w14:paraId="42E3803B" w14:textId="045A95FB" w:rsidR="001E29C2" w:rsidRDefault="001E29C2" w:rsidP="003333F0">
            <w:pPr>
              <w:rPr>
                <w:rFonts w:cs="Calibri"/>
                <w:szCs w:val="20"/>
              </w:rPr>
            </w:pPr>
            <w:r>
              <w:rPr>
                <w:rFonts w:cs="Calibri"/>
                <w:szCs w:val="20"/>
              </w:rPr>
              <w:t>7.6</w:t>
            </w:r>
          </w:p>
        </w:tc>
        <w:tc>
          <w:tcPr>
            <w:tcW w:w="8931" w:type="dxa"/>
          </w:tcPr>
          <w:p w14:paraId="2CBB26B6" w14:textId="060D64EE" w:rsidR="001E29C2" w:rsidRPr="001E29C2" w:rsidRDefault="001E29C2" w:rsidP="0030085F">
            <w:pPr>
              <w:rPr>
                <w:lang w:eastAsia="nl-NL"/>
              </w:rPr>
            </w:pPr>
            <w:r w:rsidRPr="001E29C2">
              <w:rPr>
                <w:lang w:eastAsia="nl-NL"/>
              </w:rPr>
              <w:t xml:space="preserve">De uitvoering van IC-manoeuvres </w:t>
            </w:r>
            <w:r w:rsidR="00A77087">
              <w:rPr>
                <w:lang w:eastAsia="nl-NL"/>
              </w:rPr>
              <w:t xml:space="preserve">is mogelijk </w:t>
            </w:r>
            <w:r w:rsidRPr="001E29C2">
              <w:rPr>
                <w:lang w:eastAsia="nl-NL"/>
              </w:rPr>
              <w:t>tijdens de test.</w:t>
            </w:r>
          </w:p>
        </w:tc>
      </w:tr>
      <w:tr w:rsidR="001E29C2" w:rsidRPr="00457873" w14:paraId="706374D1" w14:textId="77777777" w:rsidTr="00B228D3">
        <w:tc>
          <w:tcPr>
            <w:tcW w:w="709" w:type="dxa"/>
          </w:tcPr>
          <w:p w14:paraId="362B2348" w14:textId="77B49369" w:rsidR="001E29C2" w:rsidRDefault="001E29C2" w:rsidP="003333F0">
            <w:pPr>
              <w:rPr>
                <w:rFonts w:cs="Calibri"/>
                <w:szCs w:val="20"/>
              </w:rPr>
            </w:pPr>
            <w:r>
              <w:rPr>
                <w:rFonts w:cs="Calibri"/>
                <w:szCs w:val="20"/>
              </w:rPr>
              <w:t>7.</w:t>
            </w:r>
            <w:r w:rsidR="00672657">
              <w:rPr>
                <w:rFonts w:cs="Calibri"/>
                <w:szCs w:val="20"/>
              </w:rPr>
              <w:t>7</w:t>
            </w:r>
          </w:p>
        </w:tc>
        <w:tc>
          <w:tcPr>
            <w:tcW w:w="8931" w:type="dxa"/>
          </w:tcPr>
          <w:p w14:paraId="2FF54BA3" w14:textId="74DF458A" w:rsidR="001E29C2" w:rsidRPr="001E29C2" w:rsidRDefault="001E29C2" w:rsidP="0030085F">
            <w:pPr>
              <w:rPr>
                <w:szCs w:val="20"/>
              </w:rPr>
            </w:pPr>
            <w:r w:rsidRPr="001E29C2">
              <w:rPr>
                <w:szCs w:val="20"/>
              </w:rPr>
              <w:t>Markers (o.a. bloedgasafname, borgscore, opmerkingen) kunnen tijdens de test worden gegeve</w:t>
            </w:r>
            <w:r>
              <w:rPr>
                <w:szCs w:val="20"/>
              </w:rPr>
              <w:t>n en zijn na de test te herzien.</w:t>
            </w:r>
          </w:p>
        </w:tc>
      </w:tr>
      <w:tr w:rsidR="001E29C2" w:rsidRPr="00457873" w14:paraId="77D3BB3C" w14:textId="77777777" w:rsidTr="00B228D3">
        <w:tc>
          <w:tcPr>
            <w:tcW w:w="709" w:type="dxa"/>
          </w:tcPr>
          <w:p w14:paraId="32857681" w14:textId="329E60A2" w:rsidR="001E29C2" w:rsidRDefault="001E29C2" w:rsidP="003333F0">
            <w:pPr>
              <w:rPr>
                <w:rFonts w:cs="Calibri"/>
                <w:szCs w:val="20"/>
              </w:rPr>
            </w:pPr>
            <w:r>
              <w:rPr>
                <w:rFonts w:cs="Calibri"/>
                <w:szCs w:val="20"/>
              </w:rPr>
              <w:t>7.</w:t>
            </w:r>
            <w:r w:rsidR="00672657">
              <w:rPr>
                <w:rFonts w:cs="Calibri"/>
                <w:szCs w:val="20"/>
              </w:rPr>
              <w:t>8</w:t>
            </w:r>
          </w:p>
        </w:tc>
        <w:tc>
          <w:tcPr>
            <w:tcW w:w="8931" w:type="dxa"/>
          </w:tcPr>
          <w:p w14:paraId="45200103" w14:textId="55E2F537" w:rsidR="001E29C2" w:rsidRPr="001E29C2" w:rsidRDefault="001E29C2" w:rsidP="0030085F">
            <w:pPr>
              <w:rPr>
                <w:szCs w:val="20"/>
              </w:rPr>
            </w:pPr>
            <w:r w:rsidRPr="001E29C2">
              <w:rPr>
                <w:szCs w:val="20"/>
              </w:rPr>
              <w:t>Er wordt een separate ECG-rapportage gegenereerd.</w:t>
            </w:r>
          </w:p>
        </w:tc>
      </w:tr>
      <w:tr w:rsidR="001E29C2" w:rsidRPr="00457873" w14:paraId="247346E9" w14:textId="77777777" w:rsidTr="00B228D3">
        <w:tc>
          <w:tcPr>
            <w:tcW w:w="709" w:type="dxa"/>
          </w:tcPr>
          <w:p w14:paraId="6E6299A4" w14:textId="6E143122" w:rsidR="001E29C2" w:rsidRDefault="001E29C2" w:rsidP="003333F0">
            <w:pPr>
              <w:rPr>
                <w:rFonts w:cs="Calibri"/>
                <w:szCs w:val="20"/>
              </w:rPr>
            </w:pPr>
            <w:r>
              <w:rPr>
                <w:rFonts w:cs="Calibri"/>
                <w:szCs w:val="20"/>
              </w:rPr>
              <w:t>7.</w:t>
            </w:r>
            <w:r w:rsidR="00672657">
              <w:rPr>
                <w:rFonts w:cs="Calibri"/>
                <w:szCs w:val="20"/>
              </w:rPr>
              <w:t>9</w:t>
            </w:r>
          </w:p>
        </w:tc>
        <w:tc>
          <w:tcPr>
            <w:tcW w:w="8931" w:type="dxa"/>
          </w:tcPr>
          <w:p w14:paraId="57AD0A5C" w14:textId="004C14C5" w:rsidR="001E29C2" w:rsidRPr="001E29C2" w:rsidRDefault="001E29C2" w:rsidP="001E29C2">
            <w:pPr>
              <w:spacing w:line="280" w:lineRule="atLeast"/>
              <w:rPr>
                <w:color w:val="00B050"/>
                <w:szCs w:val="20"/>
              </w:rPr>
            </w:pPr>
            <w:r w:rsidRPr="0030085F">
              <w:t>Er is een grote flexibiliteit in het weergeven van metingen tijdens de test</w:t>
            </w:r>
            <w:r w:rsidRPr="001E29C2">
              <w:rPr>
                <w:color w:val="00B050"/>
                <w:szCs w:val="20"/>
              </w:rPr>
              <w:t xml:space="preserve">. </w:t>
            </w:r>
            <w:r w:rsidRPr="0030085F">
              <w:t>Alle parameters kunnen in real-time en tegen elkaar uitgezet zichtbaar worden gemaakt tijdens de meting</w:t>
            </w:r>
            <w:r w:rsidRPr="001E29C2">
              <w:rPr>
                <w:color w:val="00B050"/>
                <w:szCs w:val="20"/>
              </w:rPr>
              <w:t>.</w:t>
            </w:r>
          </w:p>
        </w:tc>
      </w:tr>
      <w:tr w:rsidR="001E29C2" w:rsidRPr="00457873" w14:paraId="77CFC29D" w14:textId="77777777" w:rsidTr="00B228D3">
        <w:tc>
          <w:tcPr>
            <w:tcW w:w="709" w:type="dxa"/>
          </w:tcPr>
          <w:p w14:paraId="1768422F" w14:textId="7CF1790D" w:rsidR="001E29C2" w:rsidRDefault="001E29C2" w:rsidP="003333F0">
            <w:pPr>
              <w:rPr>
                <w:rFonts w:cs="Calibri"/>
                <w:szCs w:val="20"/>
              </w:rPr>
            </w:pPr>
            <w:r>
              <w:rPr>
                <w:rFonts w:cs="Calibri"/>
                <w:szCs w:val="20"/>
              </w:rPr>
              <w:t>7.</w:t>
            </w:r>
            <w:r w:rsidR="00672657">
              <w:rPr>
                <w:rFonts w:cs="Calibri"/>
                <w:szCs w:val="20"/>
              </w:rPr>
              <w:t>10</w:t>
            </w:r>
          </w:p>
        </w:tc>
        <w:tc>
          <w:tcPr>
            <w:tcW w:w="8931" w:type="dxa"/>
          </w:tcPr>
          <w:p w14:paraId="15BFBD59" w14:textId="28024088" w:rsidR="001E29C2" w:rsidRPr="001E29C2" w:rsidRDefault="001E29C2" w:rsidP="0030085F">
            <w:r w:rsidRPr="001E29C2">
              <w:t xml:space="preserve">De metingen zijn ook beschikbaar om ‘real-time’ te worden geëxporteerd naar externe apparatuur. Een voorbeeld hiervan is </w:t>
            </w:r>
            <w:r w:rsidR="00A55403">
              <w:t xml:space="preserve">de export vanuit </w:t>
            </w:r>
            <w:proofErr w:type="spellStart"/>
            <w:r w:rsidRPr="001E29C2">
              <w:t>Sentec</w:t>
            </w:r>
            <w:proofErr w:type="spellEnd"/>
            <w:r w:rsidR="00672657" w:rsidRPr="002A4A39">
              <w:t xml:space="preserve">, zie </w:t>
            </w:r>
            <w:r w:rsidR="0018387A" w:rsidRPr="002A4A39">
              <w:t>de voorbeelden in bijlage 14 en 15</w:t>
            </w:r>
            <w:r w:rsidR="00672657" w:rsidRPr="002A4A39">
              <w:t>.</w:t>
            </w:r>
          </w:p>
        </w:tc>
      </w:tr>
      <w:tr w:rsidR="00DE5828" w:rsidRPr="00457873" w14:paraId="22018C6F" w14:textId="77777777" w:rsidTr="00B228D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699C1" w14:textId="77777777" w:rsidR="00DE5828" w:rsidRPr="00DE5828" w:rsidRDefault="00DE5828" w:rsidP="00D66F4D">
            <w:pPr>
              <w:rPr>
                <w:rFonts w:cs="Calibri"/>
                <w:szCs w:val="20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B3588" w14:textId="61AE89FB" w:rsidR="000C6D43" w:rsidRPr="00DE5828" w:rsidRDefault="005A4E9C" w:rsidP="00D66F4D">
            <w:pPr>
              <w:spacing w:line="240" w:lineRule="auto"/>
              <w:rPr>
                <w:szCs w:val="20"/>
              </w:rPr>
            </w:pPr>
            <w:r w:rsidRPr="005A4E9C">
              <w:rPr>
                <w:color w:val="0070C0"/>
                <w:szCs w:val="20"/>
                <w:lang w:eastAsia="ja-JP"/>
              </w:rPr>
              <w:t>Aanvullend op het Programma van Eisen, is dit onderwerp ook opgenomen in het Programma van Wensen bijlage 6.</w:t>
            </w:r>
          </w:p>
        </w:tc>
      </w:tr>
    </w:tbl>
    <w:p w14:paraId="35A562F0" w14:textId="15BF477F" w:rsidR="00AE58A3" w:rsidRDefault="00AE58A3">
      <w:pPr>
        <w:spacing w:line="240" w:lineRule="auto"/>
        <w:rPr>
          <w:b/>
          <w:szCs w:val="20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0"/>
        <w:gridCol w:w="8940"/>
      </w:tblGrid>
      <w:tr w:rsidR="00AE58A3" w:rsidRPr="00607463" w14:paraId="458E5BA0" w14:textId="77777777" w:rsidTr="00B228D3">
        <w:tc>
          <w:tcPr>
            <w:tcW w:w="700" w:type="dxa"/>
            <w:shd w:val="clear" w:color="auto" w:fill="auto"/>
          </w:tcPr>
          <w:p w14:paraId="7F981B50" w14:textId="369B40E4" w:rsidR="00AE58A3" w:rsidRPr="00607463" w:rsidRDefault="00607463" w:rsidP="003333F0">
            <w:pPr>
              <w:rPr>
                <w:b/>
                <w:szCs w:val="20"/>
              </w:rPr>
            </w:pPr>
            <w:r w:rsidRPr="00607463">
              <w:rPr>
                <w:b/>
                <w:szCs w:val="20"/>
              </w:rPr>
              <w:t>8</w:t>
            </w:r>
            <w:r>
              <w:rPr>
                <w:b/>
                <w:szCs w:val="20"/>
              </w:rPr>
              <w:t>.</w:t>
            </w:r>
          </w:p>
        </w:tc>
        <w:tc>
          <w:tcPr>
            <w:tcW w:w="8940" w:type="dxa"/>
            <w:shd w:val="clear" w:color="auto" w:fill="auto"/>
          </w:tcPr>
          <w:p w14:paraId="095CBB69" w14:textId="135A45DC" w:rsidR="00AE58A3" w:rsidRPr="00607463" w:rsidRDefault="00AE58A3" w:rsidP="003333F0">
            <w:pPr>
              <w:rPr>
                <w:b/>
                <w:szCs w:val="20"/>
              </w:rPr>
            </w:pPr>
            <w:r w:rsidRPr="00607463">
              <w:rPr>
                <w:b/>
                <w:szCs w:val="20"/>
              </w:rPr>
              <w:t>Eisen gebruiksartikelen</w:t>
            </w:r>
          </w:p>
        </w:tc>
      </w:tr>
      <w:tr w:rsidR="00AE58A3" w:rsidRPr="00607463" w14:paraId="4D65B8C2" w14:textId="77777777" w:rsidTr="00B228D3">
        <w:tc>
          <w:tcPr>
            <w:tcW w:w="700" w:type="dxa"/>
            <w:shd w:val="clear" w:color="auto" w:fill="auto"/>
          </w:tcPr>
          <w:p w14:paraId="33304307" w14:textId="2A59BF79" w:rsidR="00AE58A3" w:rsidRPr="00607463" w:rsidRDefault="00E10915" w:rsidP="00E9778A">
            <w:pPr>
              <w:rPr>
                <w:szCs w:val="20"/>
              </w:rPr>
            </w:pPr>
            <w:r>
              <w:rPr>
                <w:szCs w:val="20"/>
              </w:rPr>
              <w:t>8.1</w:t>
            </w:r>
          </w:p>
        </w:tc>
        <w:tc>
          <w:tcPr>
            <w:tcW w:w="8940" w:type="dxa"/>
            <w:shd w:val="clear" w:color="auto" w:fill="auto"/>
          </w:tcPr>
          <w:p w14:paraId="5D8834FD" w14:textId="6778607D" w:rsidR="00AE58A3" w:rsidRPr="00607463" w:rsidRDefault="00FD5826" w:rsidP="003333F0">
            <w:pPr>
              <w:rPr>
                <w:szCs w:val="20"/>
              </w:rPr>
            </w:pPr>
            <w:r>
              <w:rPr>
                <w:szCs w:val="20"/>
              </w:rPr>
              <w:t>De bij gebruik van aangeboden longfunctie apparatuur benodigde g</w:t>
            </w:r>
            <w:r w:rsidR="00E9778A" w:rsidRPr="00607463">
              <w:rPr>
                <w:szCs w:val="20"/>
              </w:rPr>
              <w:t>ebruiksartikelen</w:t>
            </w:r>
            <w:r w:rsidR="00291CD3">
              <w:rPr>
                <w:szCs w:val="20"/>
              </w:rPr>
              <w:t xml:space="preserve"> zijn</w:t>
            </w:r>
            <w:r w:rsidR="00E9778A" w:rsidRPr="00607463">
              <w:rPr>
                <w:szCs w:val="20"/>
              </w:rPr>
              <w:t xml:space="preserve"> universeel (merkonafhankelijk)</w:t>
            </w:r>
            <w:r w:rsidR="007A7ED1">
              <w:rPr>
                <w:szCs w:val="20"/>
              </w:rPr>
              <w:t>.</w:t>
            </w:r>
            <w:r w:rsidR="00E10915">
              <w:rPr>
                <w:szCs w:val="20"/>
              </w:rPr>
              <w:t xml:space="preserve"> Deze zullen separaat van de aanbesteding door UMC worden ingekocht. </w:t>
            </w:r>
          </w:p>
        </w:tc>
      </w:tr>
    </w:tbl>
    <w:p w14:paraId="13051EC2" w14:textId="188A5446" w:rsidR="006A17A9" w:rsidRDefault="006A17A9">
      <w:pPr>
        <w:spacing w:line="240" w:lineRule="auto"/>
        <w:rPr>
          <w:b/>
          <w:szCs w:val="20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8931"/>
      </w:tblGrid>
      <w:tr w:rsidR="007F5D57" w:rsidRPr="00231F42" w14:paraId="53C1AD24" w14:textId="77777777" w:rsidTr="00793213">
        <w:tc>
          <w:tcPr>
            <w:tcW w:w="709" w:type="dxa"/>
          </w:tcPr>
          <w:p w14:paraId="508114B5" w14:textId="49971F9B" w:rsidR="007F5D57" w:rsidRPr="00457873" w:rsidRDefault="006A17A9" w:rsidP="00793213">
            <w:pPr>
              <w:rPr>
                <w:rFonts w:cs="Calibri"/>
                <w:b/>
                <w:bCs/>
                <w:szCs w:val="20"/>
              </w:rPr>
            </w:pPr>
            <w:r>
              <w:rPr>
                <w:rFonts w:cs="Calibri"/>
                <w:b/>
                <w:bCs/>
                <w:szCs w:val="20"/>
              </w:rPr>
              <w:t>9.</w:t>
            </w:r>
          </w:p>
        </w:tc>
        <w:tc>
          <w:tcPr>
            <w:tcW w:w="8931" w:type="dxa"/>
          </w:tcPr>
          <w:p w14:paraId="03043714" w14:textId="33329D02" w:rsidR="007F5D57" w:rsidRPr="00457873" w:rsidRDefault="007F5D57" w:rsidP="00793213">
            <w:pPr>
              <w:rPr>
                <w:szCs w:val="20"/>
                <w:lang w:val="en-US"/>
              </w:rPr>
            </w:pPr>
            <w:r>
              <w:rPr>
                <w:rFonts w:cs="Calibri"/>
                <w:b/>
                <w:bCs/>
                <w:szCs w:val="20"/>
              </w:rPr>
              <w:t xml:space="preserve">Eisen </w:t>
            </w:r>
            <w:r w:rsidRPr="006C5A67">
              <w:rPr>
                <w:rFonts w:cs="Calibri"/>
                <w:b/>
                <w:bCs/>
                <w:szCs w:val="20"/>
              </w:rPr>
              <w:t>Infectiepreventie</w:t>
            </w:r>
          </w:p>
        </w:tc>
      </w:tr>
      <w:tr w:rsidR="007A7ED1" w:rsidRPr="00457873" w14:paraId="22D69DCB" w14:textId="77777777" w:rsidTr="007A7ED1">
        <w:trPr>
          <w:trHeight w:val="427"/>
        </w:trPr>
        <w:tc>
          <w:tcPr>
            <w:tcW w:w="709" w:type="dxa"/>
          </w:tcPr>
          <w:p w14:paraId="24D4B967" w14:textId="13D35A5A" w:rsidR="007A7ED1" w:rsidRDefault="006A17A9" w:rsidP="007F5D57">
            <w:pPr>
              <w:rPr>
                <w:rFonts w:cs="Calibri"/>
                <w:bCs/>
                <w:szCs w:val="20"/>
              </w:rPr>
            </w:pPr>
            <w:r>
              <w:rPr>
                <w:rFonts w:cs="Calibri"/>
                <w:bCs/>
                <w:szCs w:val="20"/>
              </w:rPr>
              <w:lastRenderedPageBreak/>
              <w:t>9.1</w:t>
            </w:r>
          </w:p>
        </w:tc>
        <w:tc>
          <w:tcPr>
            <w:tcW w:w="8931" w:type="dxa"/>
          </w:tcPr>
          <w:p w14:paraId="4287624A" w14:textId="4EC280C7" w:rsidR="007A7ED1" w:rsidRDefault="008E0822" w:rsidP="007A7ED1">
            <w:pPr>
              <w:spacing w:line="240" w:lineRule="auto"/>
              <w:rPr>
                <w:szCs w:val="20"/>
              </w:rPr>
            </w:pPr>
            <w:r>
              <w:rPr>
                <w:szCs w:val="20"/>
              </w:rPr>
              <w:t>De aangeboden apparatuur</w:t>
            </w:r>
            <w:r w:rsidRPr="00197ED6">
              <w:rPr>
                <w:szCs w:val="20"/>
              </w:rPr>
              <w:t xml:space="preserve"> </w:t>
            </w:r>
            <w:r w:rsidR="007A7ED1">
              <w:rPr>
                <w:szCs w:val="20"/>
              </w:rPr>
              <w:t>is bestand tegen dagelijkse reiniging en desinfectie met de in het Amsterdam UMC toegestane desinfectantia en schoonmaakmiddelen:</w:t>
            </w:r>
          </w:p>
          <w:p w14:paraId="225D5528" w14:textId="38014ECF" w:rsidR="007A7ED1" w:rsidRDefault="007A7ED1" w:rsidP="007A7ED1">
            <w:pPr>
              <w:pStyle w:val="Lijstalinea"/>
              <w:numPr>
                <w:ilvl w:val="0"/>
                <w:numId w:val="9"/>
              </w:numPr>
              <w:spacing w:after="160" w:line="252" w:lineRule="auto"/>
            </w:pPr>
            <w:r>
              <w:t>Disposable microvezeldoek met water;</w:t>
            </w:r>
          </w:p>
          <w:p w14:paraId="48C87D64" w14:textId="06450F01" w:rsidR="007A7ED1" w:rsidRPr="007A7ED1" w:rsidRDefault="007A7ED1" w:rsidP="007A7ED1">
            <w:pPr>
              <w:pStyle w:val="Lijstalinea"/>
              <w:numPr>
                <w:ilvl w:val="0"/>
                <w:numId w:val="9"/>
              </w:numPr>
              <w:spacing w:after="160" w:line="252" w:lineRule="auto"/>
            </w:pPr>
            <w:proofErr w:type="spellStart"/>
            <w:r>
              <w:t>Incidin</w:t>
            </w:r>
            <w:proofErr w:type="spellEnd"/>
            <w:r>
              <w:t xml:space="preserve"> </w:t>
            </w:r>
            <w:proofErr w:type="spellStart"/>
            <w:r>
              <w:t>Oxy</w:t>
            </w:r>
            <w:proofErr w:type="spellEnd"/>
            <w:r>
              <w:t xml:space="preserve"> middelen: </w:t>
            </w:r>
            <w:proofErr w:type="spellStart"/>
            <w:r>
              <w:t>Oxy</w:t>
            </w:r>
            <w:proofErr w:type="spellEnd"/>
            <w:r>
              <w:t xml:space="preserve"> </w:t>
            </w:r>
            <w:proofErr w:type="spellStart"/>
            <w:r>
              <w:t>wipes</w:t>
            </w:r>
            <w:proofErr w:type="spellEnd"/>
            <w:r>
              <w:t xml:space="preserve"> </w:t>
            </w:r>
            <w:proofErr w:type="spellStart"/>
            <w:r>
              <w:t>Oxy</w:t>
            </w:r>
            <w:proofErr w:type="spellEnd"/>
            <w:r>
              <w:t xml:space="preserve"> </w:t>
            </w:r>
            <w:proofErr w:type="spellStart"/>
            <w:r>
              <w:t>Foam</w:t>
            </w:r>
            <w:proofErr w:type="spellEnd"/>
            <w:r>
              <w:t xml:space="preserve"> en </w:t>
            </w:r>
            <w:proofErr w:type="spellStart"/>
            <w:r>
              <w:t>Oxy</w:t>
            </w:r>
            <w:proofErr w:type="spellEnd"/>
            <w:r>
              <w:t xml:space="preserve"> </w:t>
            </w:r>
            <w:proofErr w:type="spellStart"/>
            <w:r>
              <w:t>Can</w:t>
            </w:r>
            <w:proofErr w:type="spellEnd"/>
            <w:r>
              <w:t xml:space="preserve"> (met een minimale contacttijd van 30 seconden);</w:t>
            </w:r>
          </w:p>
          <w:p w14:paraId="6855E6F5" w14:textId="35563F55" w:rsidR="007A7ED1" w:rsidRDefault="007A7ED1" w:rsidP="007A7ED1">
            <w:pPr>
              <w:pStyle w:val="Lijstalinea"/>
              <w:numPr>
                <w:ilvl w:val="0"/>
                <w:numId w:val="9"/>
              </w:numPr>
              <w:spacing w:line="240" w:lineRule="auto"/>
              <w:rPr>
                <w:szCs w:val="20"/>
              </w:rPr>
            </w:pPr>
            <w:r>
              <w:rPr>
                <w:szCs w:val="20"/>
              </w:rPr>
              <w:t>Alcohol 70% (met minimale contacttijd van 1 minuut);</w:t>
            </w:r>
          </w:p>
          <w:p w14:paraId="0FD96A7B" w14:textId="6C47A14D" w:rsidR="007A7ED1" w:rsidRDefault="007A7ED1" w:rsidP="007A7ED1">
            <w:pPr>
              <w:pStyle w:val="Lijstalinea"/>
              <w:numPr>
                <w:ilvl w:val="0"/>
                <w:numId w:val="9"/>
              </w:numPr>
              <w:spacing w:line="240" w:lineRule="auto"/>
              <w:rPr>
                <w:szCs w:val="20"/>
              </w:rPr>
            </w:pPr>
            <w:r>
              <w:rPr>
                <w:szCs w:val="20"/>
              </w:rPr>
              <w:t>Chlooroplossing 1000ppm (met minimale contacttijd van 5 minuten).</w:t>
            </w:r>
          </w:p>
        </w:tc>
      </w:tr>
      <w:tr w:rsidR="007F5D57" w:rsidRPr="00457873" w14:paraId="6BBAABA6" w14:textId="77777777" w:rsidTr="00793213">
        <w:tc>
          <w:tcPr>
            <w:tcW w:w="709" w:type="dxa"/>
          </w:tcPr>
          <w:p w14:paraId="66BDED53" w14:textId="4578B94B" w:rsidR="007F5D57" w:rsidRPr="00E379FE" w:rsidRDefault="006A17A9" w:rsidP="007F5D57">
            <w:pPr>
              <w:rPr>
                <w:szCs w:val="20"/>
              </w:rPr>
            </w:pPr>
            <w:r>
              <w:rPr>
                <w:rFonts w:cs="Calibri"/>
                <w:szCs w:val="20"/>
              </w:rPr>
              <w:t>9</w:t>
            </w:r>
            <w:r w:rsidR="007F5D57">
              <w:rPr>
                <w:rFonts w:cs="Calibri"/>
                <w:szCs w:val="20"/>
              </w:rPr>
              <w:t>.2</w:t>
            </w:r>
          </w:p>
        </w:tc>
        <w:tc>
          <w:tcPr>
            <w:tcW w:w="8931" w:type="dxa"/>
          </w:tcPr>
          <w:p w14:paraId="1F466C6F" w14:textId="41463045" w:rsidR="007F5D57" w:rsidRPr="00E379FE" w:rsidRDefault="007F5D57" w:rsidP="007F5D57">
            <w:pPr>
              <w:spacing w:line="240" w:lineRule="auto"/>
              <w:rPr>
                <w:szCs w:val="20"/>
              </w:rPr>
            </w:pPr>
            <w:r>
              <w:t>Losse onderdelen die niet disposable zijn moeten volgens protocol gereinigd en gedesinfecteerd kunnen worden, eventueel op de CSA in overleg met de DSMH.</w:t>
            </w:r>
          </w:p>
        </w:tc>
      </w:tr>
      <w:tr w:rsidR="007F5D57" w:rsidRPr="00457873" w14:paraId="7927E614" w14:textId="77777777" w:rsidTr="00793213">
        <w:tc>
          <w:tcPr>
            <w:tcW w:w="709" w:type="dxa"/>
          </w:tcPr>
          <w:p w14:paraId="3B2DC5C4" w14:textId="3B7BA3F0" w:rsidR="007F5D57" w:rsidRPr="00E379FE" w:rsidRDefault="006A17A9" w:rsidP="007F5D57">
            <w:pPr>
              <w:rPr>
                <w:szCs w:val="20"/>
              </w:rPr>
            </w:pPr>
            <w:r>
              <w:rPr>
                <w:rFonts w:cs="Calibri"/>
                <w:szCs w:val="20"/>
              </w:rPr>
              <w:t>9</w:t>
            </w:r>
            <w:r w:rsidR="007F5D57">
              <w:rPr>
                <w:rFonts w:cs="Calibri"/>
                <w:szCs w:val="20"/>
              </w:rPr>
              <w:t>.3</w:t>
            </w:r>
          </w:p>
        </w:tc>
        <w:tc>
          <w:tcPr>
            <w:tcW w:w="8931" w:type="dxa"/>
          </w:tcPr>
          <w:p w14:paraId="6608C2D9" w14:textId="33CB7B65" w:rsidR="007F5D57" w:rsidRPr="00E379FE" w:rsidRDefault="007F5D57" w:rsidP="007F5D57">
            <w:pPr>
              <w:spacing w:line="240" w:lineRule="auto"/>
              <w:rPr>
                <w:szCs w:val="20"/>
              </w:rPr>
            </w:pPr>
            <w:r>
              <w:t>Oppervlakken zijn glad en goed bereikbaar voor reiniging en desinfectie</w:t>
            </w:r>
            <w:r w:rsidR="0036454E">
              <w:t>.</w:t>
            </w:r>
          </w:p>
        </w:tc>
      </w:tr>
      <w:tr w:rsidR="007F5D57" w:rsidRPr="00457873" w14:paraId="3177AEAE" w14:textId="77777777" w:rsidTr="00793213">
        <w:tc>
          <w:tcPr>
            <w:tcW w:w="709" w:type="dxa"/>
          </w:tcPr>
          <w:p w14:paraId="0BB17FC4" w14:textId="52E38A18" w:rsidR="007F5D57" w:rsidRPr="00E379FE" w:rsidRDefault="006A17A9" w:rsidP="007F5D57">
            <w:pPr>
              <w:rPr>
                <w:szCs w:val="20"/>
              </w:rPr>
            </w:pPr>
            <w:r>
              <w:rPr>
                <w:szCs w:val="20"/>
              </w:rPr>
              <w:t>9</w:t>
            </w:r>
            <w:r w:rsidR="007F5D57">
              <w:rPr>
                <w:szCs w:val="20"/>
              </w:rPr>
              <w:t>.4</w:t>
            </w:r>
          </w:p>
        </w:tc>
        <w:tc>
          <w:tcPr>
            <w:tcW w:w="8931" w:type="dxa"/>
          </w:tcPr>
          <w:p w14:paraId="337F3096" w14:textId="240BBBCD" w:rsidR="007F5D57" w:rsidRPr="00E379FE" w:rsidRDefault="007F5D57" w:rsidP="007F5D57">
            <w:pPr>
              <w:spacing w:line="240" w:lineRule="auto"/>
              <w:rPr>
                <w:szCs w:val="20"/>
              </w:rPr>
            </w:pPr>
            <w:r>
              <w:t>Losse bedrading is weggewerkt in glad materiaal</w:t>
            </w:r>
            <w:r w:rsidR="0036454E">
              <w:t>.</w:t>
            </w:r>
          </w:p>
        </w:tc>
      </w:tr>
      <w:tr w:rsidR="007F5D57" w:rsidRPr="00457873" w14:paraId="35820667" w14:textId="77777777" w:rsidTr="00793213">
        <w:tc>
          <w:tcPr>
            <w:tcW w:w="709" w:type="dxa"/>
          </w:tcPr>
          <w:p w14:paraId="11BD1B8F" w14:textId="69C775A7" w:rsidR="007F5D57" w:rsidRPr="00E379FE" w:rsidRDefault="006A17A9" w:rsidP="007F5D57">
            <w:pPr>
              <w:rPr>
                <w:szCs w:val="20"/>
              </w:rPr>
            </w:pPr>
            <w:r>
              <w:rPr>
                <w:szCs w:val="20"/>
              </w:rPr>
              <w:t>9</w:t>
            </w:r>
            <w:r w:rsidR="007F5D57">
              <w:rPr>
                <w:szCs w:val="20"/>
              </w:rPr>
              <w:t>.5</w:t>
            </w:r>
          </w:p>
        </w:tc>
        <w:tc>
          <w:tcPr>
            <w:tcW w:w="8931" w:type="dxa"/>
          </w:tcPr>
          <w:p w14:paraId="1ED6E7A9" w14:textId="3425E3A8" w:rsidR="007F5D57" w:rsidRPr="00E379FE" w:rsidRDefault="008E0822" w:rsidP="007F5D57">
            <w:pPr>
              <w:spacing w:line="240" w:lineRule="auto"/>
              <w:rPr>
                <w:szCs w:val="20"/>
              </w:rPr>
            </w:pPr>
            <w:r>
              <w:rPr>
                <w:szCs w:val="20"/>
              </w:rPr>
              <w:t>De aangeboden apparatuur</w:t>
            </w:r>
            <w:r w:rsidRPr="00197ED6">
              <w:rPr>
                <w:szCs w:val="20"/>
              </w:rPr>
              <w:t xml:space="preserve"> </w:t>
            </w:r>
            <w:r w:rsidR="007F5D57">
              <w:t>wordt geleverd met een Nederlands reinigings- en desinfectievoorschrift</w:t>
            </w:r>
            <w:r w:rsidR="0036454E">
              <w:t>.</w:t>
            </w:r>
          </w:p>
        </w:tc>
      </w:tr>
    </w:tbl>
    <w:p w14:paraId="688644B4" w14:textId="69B52651" w:rsidR="00B228D3" w:rsidRDefault="00B228D3" w:rsidP="00E9778A">
      <w:pPr>
        <w:rPr>
          <w:b/>
          <w:szCs w:val="20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9"/>
        <w:gridCol w:w="8961"/>
      </w:tblGrid>
      <w:tr w:rsidR="00732035" w:rsidRPr="00457873" w14:paraId="64302715" w14:textId="77777777" w:rsidTr="00B228D3">
        <w:tc>
          <w:tcPr>
            <w:tcW w:w="679" w:type="dxa"/>
            <w:shd w:val="clear" w:color="auto" w:fill="auto"/>
          </w:tcPr>
          <w:p w14:paraId="0A069E13" w14:textId="229FD014" w:rsidR="00732035" w:rsidRPr="003D55B7" w:rsidRDefault="006A17A9" w:rsidP="003D55B7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10</w:t>
            </w:r>
            <w:r w:rsidR="00607463">
              <w:rPr>
                <w:b/>
                <w:szCs w:val="20"/>
              </w:rPr>
              <w:t>.</w:t>
            </w:r>
          </w:p>
        </w:tc>
        <w:tc>
          <w:tcPr>
            <w:tcW w:w="8961" w:type="dxa"/>
            <w:shd w:val="clear" w:color="auto" w:fill="auto"/>
          </w:tcPr>
          <w:p w14:paraId="3AEAFE72" w14:textId="77777777" w:rsidR="00732035" w:rsidRPr="00457873" w:rsidRDefault="00732035" w:rsidP="00484BD8">
            <w:pPr>
              <w:rPr>
                <w:b/>
                <w:szCs w:val="20"/>
              </w:rPr>
            </w:pPr>
            <w:r w:rsidRPr="00457873">
              <w:rPr>
                <w:b/>
                <w:szCs w:val="20"/>
              </w:rPr>
              <w:t>Facturatie</w:t>
            </w:r>
          </w:p>
        </w:tc>
      </w:tr>
      <w:tr w:rsidR="00732035" w:rsidRPr="00457873" w14:paraId="7C30E5CF" w14:textId="77777777" w:rsidTr="00B228D3">
        <w:tc>
          <w:tcPr>
            <w:tcW w:w="679" w:type="dxa"/>
            <w:shd w:val="clear" w:color="auto" w:fill="auto"/>
          </w:tcPr>
          <w:p w14:paraId="26582CB8" w14:textId="00F4D1EA" w:rsidR="00732035" w:rsidRPr="00457873" w:rsidRDefault="00732035" w:rsidP="00897489">
            <w:pPr>
              <w:rPr>
                <w:szCs w:val="20"/>
              </w:rPr>
            </w:pPr>
          </w:p>
        </w:tc>
        <w:tc>
          <w:tcPr>
            <w:tcW w:w="8961" w:type="dxa"/>
            <w:shd w:val="clear" w:color="auto" w:fill="auto"/>
          </w:tcPr>
          <w:p w14:paraId="1FB84B63" w14:textId="77777777" w:rsidR="00732035" w:rsidRPr="00457873" w:rsidRDefault="00732035" w:rsidP="00484BD8">
            <w:pPr>
              <w:rPr>
                <w:b/>
                <w:szCs w:val="20"/>
              </w:rPr>
            </w:pPr>
            <w:r w:rsidRPr="00457873">
              <w:rPr>
                <w:b/>
                <w:szCs w:val="20"/>
              </w:rPr>
              <w:t>VUmc</w:t>
            </w:r>
          </w:p>
        </w:tc>
      </w:tr>
      <w:tr w:rsidR="00732035" w:rsidRPr="00457873" w14:paraId="14C4F088" w14:textId="77777777" w:rsidTr="00B228D3">
        <w:tc>
          <w:tcPr>
            <w:tcW w:w="679" w:type="dxa"/>
            <w:shd w:val="clear" w:color="auto" w:fill="auto"/>
          </w:tcPr>
          <w:p w14:paraId="7AED3606" w14:textId="2716F7A5" w:rsidR="00732035" w:rsidRPr="003D55B7" w:rsidRDefault="006A17A9" w:rsidP="00607463">
            <w:pPr>
              <w:rPr>
                <w:szCs w:val="20"/>
              </w:rPr>
            </w:pPr>
            <w:r>
              <w:rPr>
                <w:szCs w:val="20"/>
              </w:rPr>
              <w:t>10</w:t>
            </w:r>
            <w:r w:rsidR="00607463">
              <w:rPr>
                <w:szCs w:val="20"/>
              </w:rPr>
              <w:t>.1</w:t>
            </w:r>
          </w:p>
        </w:tc>
        <w:tc>
          <w:tcPr>
            <w:tcW w:w="8961" w:type="dxa"/>
            <w:shd w:val="clear" w:color="auto" w:fill="auto"/>
          </w:tcPr>
          <w:p w14:paraId="793E7FE2" w14:textId="77777777" w:rsidR="00732035" w:rsidRPr="00457873" w:rsidRDefault="00732035" w:rsidP="00484BD8">
            <w:pPr>
              <w:spacing w:line="264" w:lineRule="auto"/>
              <w:rPr>
                <w:rFonts w:cs="Calibri"/>
                <w:szCs w:val="20"/>
              </w:rPr>
            </w:pPr>
            <w:r w:rsidRPr="00457873">
              <w:rPr>
                <w:rFonts w:cs="Calibri"/>
                <w:szCs w:val="20"/>
              </w:rPr>
              <w:t>Leverancier dient zijn facturen te richten aan:</w:t>
            </w:r>
          </w:p>
          <w:p w14:paraId="6DBCFD1B" w14:textId="77777777" w:rsidR="00732035" w:rsidRPr="00457873" w:rsidRDefault="00732035" w:rsidP="00484BD8">
            <w:pPr>
              <w:rPr>
                <w:szCs w:val="20"/>
              </w:rPr>
            </w:pPr>
          </w:p>
          <w:p w14:paraId="0646E654" w14:textId="77777777" w:rsidR="00732035" w:rsidRPr="00607463" w:rsidRDefault="00732035" w:rsidP="00484BD8">
            <w:pPr>
              <w:rPr>
                <w:szCs w:val="20"/>
                <w:lang w:val="en-US"/>
              </w:rPr>
            </w:pPr>
            <w:proofErr w:type="spellStart"/>
            <w:r w:rsidRPr="00607463">
              <w:rPr>
                <w:szCs w:val="20"/>
                <w:lang w:val="en-US"/>
              </w:rPr>
              <w:t>Crediteurenadministratie</w:t>
            </w:r>
            <w:proofErr w:type="spellEnd"/>
            <w:r w:rsidRPr="00607463">
              <w:rPr>
                <w:szCs w:val="20"/>
                <w:lang w:val="en-US"/>
              </w:rPr>
              <w:t xml:space="preserve"> VUmc p/a </w:t>
            </w:r>
            <w:proofErr w:type="spellStart"/>
            <w:r w:rsidRPr="00607463">
              <w:rPr>
                <w:szCs w:val="20"/>
                <w:lang w:val="en-US"/>
              </w:rPr>
              <w:t>Profource</w:t>
            </w:r>
            <w:proofErr w:type="spellEnd"/>
            <w:r w:rsidRPr="00607463">
              <w:rPr>
                <w:szCs w:val="20"/>
                <w:lang w:val="en-US"/>
              </w:rPr>
              <w:t xml:space="preserve"> Service Center Postbus 4050</w:t>
            </w:r>
          </w:p>
          <w:p w14:paraId="68FEDF2F" w14:textId="77777777" w:rsidR="00732035" w:rsidRPr="00AE58A3" w:rsidRDefault="00732035" w:rsidP="00484BD8">
            <w:pPr>
              <w:rPr>
                <w:szCs w:val="20"/>
              </w:rPr>
            </w:pPr>
            <w:r w:rsidRPr="00AE58A3">
              <w:rPr>
                <w:szCs w:val="20"/>
              </w:rPr>
              <w:t>3006 AB Rotterdam</w:t>
            </w:r>
          </w:p>
        </w:tc>
      </w:tr>
      <w:tr w:rsidR="00732035" w:rsidRPr="00457873" w14:paraId="09A3496B" w14:textId="77777777" w:rsidTr="00B228D3">
        <w:tc>
          <w:tcPr>
            <w:tcW w:w="679" w:type="dxa"/>
            <w:shd w:val="clear" w:color="auto" w:fill="auto"/>
          </w:tcPr>
          <w:p w14:paraId="624C5ECE" w14:textId="24EC4EC0" w:rsidR="00732035" w:rsidRPr="00457873" w:rsidRDefault="006A17A9" w:rsidP="00897489">
            <w:pPr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10</w:t>
            </w:r>
            <w:r w:rsidR="00607463">
              <w:rPr>
                <w:szCs w:val="20"/>
                <w:lang w:val="en-US"/>
              </w:rPr>
              <w:t>.2</w:t>
            </w:r>
          </w:p>
        </w:tc>
        <w:tc>
          <w:tcPr>
            <w:tcW w:w="8961" w:type="dxa"/>
            <w:shd w:val="clear" w:color="auto" w:fill="auto"/>
          </w:tcPr>
          <w:p w14:paraId="26DDF707" w14:textId="77777777" w:rsidR="00732035" w:rsidRPr="00457873" w:rsidRDefault="00732035" w:rsidP="00484BD8">
            <w:pPr>
              <w:rPr>
                <w:szCs w:val="20"/>
              </w:rPr>
            </w:pPr>
            <w:r w:rsidRPr="00457873">
              <w:rPr>
                <w:szCs w:val="20"/>
              </w:rPr>
              <w:t xml:space="preserve">Voor een snellere verwerking van uw facturen kunt u deze ook digitaal sturen naar </w:t>
            </w:r>
            <w:hyperlink r:id="rId11" w:history="1">
              <w:r w:rsidRPr="00457873">
                <w:rPr>
                  <w:rStyle w:val="Hyperlink"/>
                  <w:szCs w:val="20"/>
                </w:rPr>
                <w:t>facturen@vumc.nl</w:t>
              </w:r>
            </w:hyperlink>
            <w:r w:rsidRPr="00457873">
              <w:rPr>
                <w:szCs w:val="20"/>
              </w:rPr>
              <w:t xml:space="preserve">. </w:t>
            </w:r>
          </w:p>
          <w:p w14:paraId="2C5A9A7D" w14:textId="77777777" w:rsidR="00732035" w:rsidRPr="00457873" w:rsidRDefault="00732035" w:rsidP="00484BD8">
            <w:pPr>
              <w:rPr>
                <w:szCs w:val="20"/>
              </w:rPr>
            </w:pPr>
            <w:r w:rsidRPr="00457873">
              <w:rPr>
                <w:szCs w:val="20"/>
              </w:rPr>
              <w:t>Hieraan zijn de volgende voorwaarden verbonden:</w:t>
            </w:r>
          </w:p>
          <w:p w14:paraId="2AE58A2C" w14:textId="77777777" w:rsidR="00732035" w:rsidRPr="00457873" w:rsidRDefault="00732035" w:rsidP="00484BD8">
            <w:pPr>
              <w:rPr>
                <w:szCs w:val="20"/>
              </w:rPr>
            </w:pPr>
            <w:r w:rsidRPr="00457873">
              <w:rPr>
                <w:szCs w:val="20"/>
              </w:rPr>
              <w:t>•</w:t>
            </w:r>
            <w:r w:rsidRPr="00457873">
              <w:rPr>
                <w:szCs w:val="20"/>
              </w:rPr>
              <w:tab/>
              <w:t xml:space="preserve">Een PDF -bestand bevat één factuur met alle bijlagen. Heeft u meerdere facturen, dan graag per factuur        een </w:t>
            </w:r>
            <w:proofErr w:type="spellStart"/>
            <w:r w:rsidRPr="00457873">
              <w:rPr>
                <w:szCs w:val="20"/>
              </w:rPr>
              <w:t>PDF-bestand</w:t>
            </w:r>
            <w:proofErr w:type="spellEnd"/>
            <w:r w:rsidRPr="00457873">
              <w:rPr>
                <w:szCs w:val="20"/>
              </w:rPr>
              <w:t xml:space="preserve"> aanleveren</w:t>
            </w:r>
          </w:p>
          <w:p w14:paraId="42F28EE1" w14:textId="77777777" w:rsidR="00732035" w:rsidRPr="00457873" w:rsidRDefault="00732035" w:rsidP="00484BD8">
            <w:pPr>
              <w:rPr>
                <w:szCs w:val="20"/>
              </w:rPr>
            </w:pPr>
            <w:r w:rsidRPr="00457873">
              <w:rPr>
                <w:szCs w:val="20"/>
              </w:rPr>
              <w:t>•</w:t>
            </w:r>
            <w:r w:rsidRPr="00457873">
              <w:rPr>
                <w:szCs w:val="20"/>
              </w:rPr>
              <w:tab/>
              <w:t xml:space="preserve">De naam van het </w:t>
            </w:r>
            <w:proofErr w:type="spellStart"/>
            <w:r w:rsidRPr="00457873">
              <w:rPr>
                <w:szCs w:val="20"/>
              </w:rPr>
              <w:t>PDF-bestand</w:t>
            </w:r>
            <w:proofErr w:type="spellEnd"/>
            <w:r w:rsidRPr="00457873">
              <w:rPr>
                <w:szCs w:val="20"/>
              </w:rPr>
              <w:t xml:space="preserve"> moet gelijk zijn aan het factuurnummer.</w:t>
            </w:r>
          </w:p>
          <w:p w14:paraId="6E601FDB" w14:textId="77777777" w:rsidR="00732035" w:rsidRPr="00457873" w:rsidRDefault="00732035" w:rsidP="00484BD8">
            <w:pPr>
              <w:rPr>
                <w:szCs w:val="20"/>
              </w:rPr>
            </w:pPr>
          </w:p>
          <w:p w14:paraId="78B317C1" w14:textId="77777777" w:rsidR="00732035" w:rsidRPr="00457873" w:rsidRDefault="00732035" w:rsidP="00484BD8">
            <w:pPr>
              <w:rPr>
                <w:szCs w:val="20"/>
              </w:rPr>
            </w:pPr>
            <w:r w:rsidRPr="00457873">
              <w:rPr>
                <w:szCs w:val="20"/>
              </w:rPr>
              <w:t>Dit e-mailadres is uitsluitend bedoeld voor het sturen van facturen, niet voor correspondentie.</w:t>
            </w:r>
          </w:p>
        </w:tc>
      </w:tr>
      <w:tr w:rsidR="00732035" w:rsidRPr="00457873" w14:paraId="089525EA" w14:textId="77777777" w:rsidTr="00B228D3">
        <w:tc>
          <w:tcPr>
            <w:tcW w:w="679" w:type="dxa"/>
            <w:shd w:val="clear" w:color="auto" w:fill="auto"/>
          </w:tcPr>
          <w:p w14:paraId="58443C8D" w14:textId="326E627C" w:rsidR="00732035" w:rsidRPr="00457873" w:rsidRDefault="006A17A9" w:rsidP="00607463">
            <w:pPr>
              <w:rPr>
                <w:szCs w:val="20"/>
              </w:rPr>
            </w:pPr>
            <w:r>
              <w:rPr>
                <w:szCs w:val="20"/>
              </w:rPr>
              <w:t>10</w:t>
            </w:r>
            <w:r w:rsidR="00607463">
              <w:rPr>
                <w:szCs w:val="20"/>
              </w:rPr>
              <w:t>.3</w:t>
            </w:r>
          </w:p>
        </w:tc>
        <w:tc>
          <w:tcPr>
            <w:tcW w:w="8961" w:type="dxa"/>
            <w:shd w:val="clear" w:color="auto" w:fill="auto"/>
          </w:tcPr>
          <w:p w14:paraId="4CD3CD48" w14:textId="77777777" w:rsidR="00732035" w:rsidRPr="00457873" w:rsidRDefault="00732035" w:rsidP="00484BD8">
            <w:pPr>
              <w:rPr>
                <w:szCs w:val="20"/>
              </w:rPr>
            </w:pPr>
            <w:r w:rsidRPr="00457873">
              <w:rPr>
                <w:szCs w:val="20"/>
              </w:rPr>
              <w:t>De factuur dient aan de volgende voorwaarden te voldoen:</w:t>
            </w:r>
          </w:p>
          <w:p w14:paraId="747717BF" w14:textId="77777777" w:rsidR="00732035" w:rsidRPr="00457873" w:rsidRDefault="00732035" w:rsidP="00484BD8">
            <w:pPr>
              <w:rPr>
                <w:szCs w:val="20"/>
              </w:rPr>
            </w:pPr>
            <w:r w:rsidRPr="00457873">
              <w:rPr>
                <w:szCs w:val="20"/>
              </w:rPr>
              <w:t>Op een factuur voor VU Medisch Centrum worden minimaal de volgende gegevens vermeld in aparte velden, niet handgeschreven en met voldoende ruimte tussen deze velden:</w:t>
            </w:r>
          </w:p>
          <w:p w14:paraId="17D6FD5D" w14:textId="48C0EB2B" w:rsidR="00732035" w:rsidRPr="00457873" w:rsidRDefault="00F101C5" w:rsidP="001E36E4">
            <w:pPr>
              <w:numPr>
                <w:ilvl w:val="0"/>
                <w:numId w:val="8"/>
              </w:numPr>
              <w:rPr>
                <w:szCs w:val="20"/>
              </w:rPr>
            </w:pPr>
            <w:r>
              <w:rPr>
                <w:szCs w:val="20"/>
              </w:rPr>
              <w:t>NAW gegevens leverancier;</w:t>
            </w:r>
          </w:p>
          <w:p w14:paraId="2DC29FBE" w14:textId="32BBA7C1" w:rsidR="00732035" w:rsidRPr="00457873" w:rsidRDefault="00732035" w:rsidP="001E36E4">
            <w:pPr>
              <w:numPr>
                <w:ilvl w:val="0"/>
                <w:numId w:val="8"/>
              </w:numPr>
              <w:rPr>
                <w:szCs w:val="20"/>
              </w:rPr>
            </w:pPr>
            <w:r w:rsidRPr="00457873">
              <w:rPr>
                <w:szCs w:val="20"/>
              </w:rPr>
              <w:t>factuurnummer</w:t>
            </w:r>
            <w:r w:rsidR="00F101C5">
              <w:rPr>
                <w:szCs w:val="20"/>
              </w:rPr>
              <w:t>;</w:t>
            </w:r>
          </w:p>
          <w:p w14:paraId="1E771664" w14:textId="28BEF441" w:rsidR="00732035" w:rsidRPr="00457873" w:rsidRDefault="00732035" w:rsidP="001E36E4">
            <w:pPr>
              <w:numPr>
                <w:ilvl w:val="0"/>
                <w:numId w:val="8"/>
              </w:numPr>
              <w:rPr>
                <w:szCs w:val="20"/>
              </w:rPr>
            </w:pPr>
            <w:r w:rsidRPr="00457873">
              <w:rPr>
                <w:szCs w:val="20"/>
              </w:rPr>
              <w:t>factuurdatum</w:t>
            </w:r>
            <w:r w:rsidR="00F101C5">
              <w:rPr>
                <w:szCs w:val="20"/>
              </w:rPr>
              <w:t>;</w:t>
            </w:r>
          </w:p>
          <w:p w14:paraId="59A2B00D" w14:textId="61D823E1" w:rsidR="00732035" w:rsidRPr="00457873" w:rsidRDefault="00732035" w:rsidP="001E36E4">
            <w:pPr>
              <w:numPr>
                <w:ilvl w:val="0"/>
                <w:numId w:val="8"/>
              </w:numPr>
              <w:rPr>
                <w:szCs w:val="20"/>
              </w:rPr>
            </w:pPr>
            <w:r w:rsidRPr="00457873">
              <w:rPr>
                <w:szCs w:val="20"/>
              </w:rPr>
              <w:t>inkoopordernummer</w:t>
            </w:r>
            <w:r w:rsidR="00F101C5">
              <w:rPr>
                <w:szCs w:val="20"/>
              </w:rPr>
              <w:t>;</w:t>
            </w:r>
          </w:p>
          <w:p w14:paraId="5148C5A1" w14:textId="6AF37ED4" w:rsidR="00732035" w:rsidRPr="00457873" w:rsidRDefault="00732035" w:rsidP="001E36E4">
            <w:pPr>
              <w:numPr>
                <w:ilvl w:val="0"/>
                <w:numId w:val="8"/>
              </w:numPr>
              <w:rPr>
                <w:szCs w:val="20"/>
              </w:rPr>
            </w:pPr>
            <w:r w:rsidRPr="00457873">
              <w:rPr>
                <w:szCs w:val="20"/>
              </w:rPr>
              <w:t>aantal geleverde artikelen/diensten</w:t>
            </w:r>
            <w:r w:rsidR="00F101C5">
              <w:rPr>
                <w:szCs w:val="20"/>
              </w:rPr>
              <w:t>;</w:t>
            </w:r>
          </w:p>
          <w:p w14:paraId="6FD28255" w14:textId="3F7ED631" w:rsidR="00732035" w:rsidRPr="00457873" w:rsidRDefault="00732035" w:rsidP="001E36E4">
            <w:pPr>
              <w:numPr>
                <w:ilvl w:val="0"/>
                <w:numId w:val="8"/>
              </w:numPr>
              <w:rPr>
                <w:szCs w:val="20"/>
              </w:rPr>
            </w:pPr>
            <w:r w:rsidRPr="00457873">
              <w:rPr>
                <w:szCs w:val="20"/>
              </w:rPr>
              <w:t>omschrijving artikelen/dienst; identiek conform omschrijving op de inkooporder</w:t>
            </w:r>
            <w:r w:rsidR="00F101C5">
              <w:rPr>
                <w:szCs w:val="20"/>
              </w:rPr>
              <w:t>;</w:t>
            </w:r>
          </w:p>
          <w:p w14:paraId="79DEF6B4" w14:textId="4E376838" w:rsidR="00732035" w:rsidRPr="00457873" w:rsidRDefault="00732035" w:rsidP="001E36E4">
            <w:pPr>
              <w:numPr>
                <w:ilvl w:val="0"/>
                <w:numId w:val="8"/>
              </w:numPr>
              <w:rPr>
                <w:szCs w:val="20"/>
              </w:rPr>
            </w:pPr>
            <w:r w:rsidRPr="00457873">
              <w:rPr>
                <w:szCs w:val="20"/>
              </w:rPr>
              <w:t>leveranciers-artikelnummer; identiek conform inkooporder</w:t>
            </w:r>
            <w:r w:rsidR="00F101C5">
              <w:rPr>
                <w:szCs w:val="20"/>
              </w:rPr>
              <w:t>;</w:t>
            </w:r>
          </w:p>
          <w:p w14:paraId="79AB5318" w14:textId="5ED514B8" w:rsidR="00732035" w:rsidRPr="00457873" w:rsidRDefault="00732035" w:rsidP="001E36E4">
            <w:pPr>
              <w:numPr>
                <w:ilvl w:val="0"/>
                <w:numId w:val="8"/>
              </w:numPr>
              <w:rPr>
                <w:szCs w:val="20"/>
              </w:rPr>
            </w:pPr>
            <w:r w:rsidRPr="00457873">
              <w:rPr>
                <w:szCs w:val="20"/>
              </w:rPr>
              <w:t>bedrag per artikel/dienst exclusief BTW</w:t>
            </w:r>
            <w:r w:rsidR="00F101C5">
              <w:rPr>
                <w:szCs w:val="20"/>
              </w:rPr>
              <w:t>;</w:t>
            </w:r>
          </w:p>
          <w:p w14:paraId="3C9FBBBA" w14:textId="3918932E" w:rsidR="00732035" w:rsidRPr="00457873" w:rsidRDefault="00732035" w:rsidP="001E36E4">
            <w:pPr>
              <w:numPr>
                <w:ilvl w:val="0"/>
                <w:numId w:val="8"/>
              </w:numPr>
              <w:rPr>
                <w:szCs w:val="20"/>
              </w:rPr>
            </w:pPr>
            <w:r w:rsidRPr="00457873">
              <w:rPr>
                <w:szCs w:val="20"/>
              </w:rPr>
              <w:t>totaalbedrag exclusief BTW</w:t>
            </w:r>
            <w:r w:rsidR="00F101C5">
              <w:rPr>
                <w:szCs w:val="20"/>
              </w:rPr>
              <w:t>;</w:t>
            </w:r>
          </w:p>
          <w:p w14:paraId="56F199B9" w14:textId="755300A6" w:rsidR="00732035" w:rsidRPr="00457873" w:rsidRDefault="00732035" w:rsidP="001E36E4">
            <w:pPr>
              <w:numPr>
                <w:ilvl w:val="0"/>
                <w:numId w:val="8"/>
              </w:numPr>
              <w:rPr>
                <w:szCs w:val="20"/>
              </w:rPr>
            </w:pPr>
            <w:r w:rsidRPr="00457873">
              <w:rPr>
                <w:szCs w:val="20"/>
              </w:rPr>
              <w:t>IBAN bankrekeningnummer leverancier</w:t>
            </w:r>
            <w:r w:rsidR="00F101C5">
              <w:rPr>
                <w:szCs w:val="20"/>
              </w:rPr>
              <w:t>;</w:t>
            </w:r>
          </w:p>
          <w:p w14:paraId="0DA32F2B" w14:textId="27FC0527" w:rsidR="00732035" w:rsidRPr="00457873" w:rsidRDefault="00732035" w:rsidP="001E36E4">
            <w:pPr>
              <w:numPr>
                <w:ilvl w:val="0"/>
                <w:numId w:val="8"/>
              </w:numPr>
              <w:rPr>
                <w:szCs w:val="20"/>
              </w:rPr>
            </w:pPr>
            <w:proofErr w:type="spellStart"/>
            <w:r w:rsidRPr="00457873">
              <w:rPr>
                <w:szCs w:val="20"/>
              </w:rPr>
              <w:t>BTW-nummer</w:t>
            </w:r>
            <w:proofErr w:type="spellEnd"/>
            <w:r w:rsidRPr="00457873">
              <w:rPr>
                <w:szCs w:val="20"/>
              </w:rPr>
              <w:t xml:space="preserve"> leverancier</w:t>
            </w:r>
            <w:r w:rsidR="00F101C5">
              <w:rPr>
                <w:szCs w:val="20"/>
              </w:rPr>
              <w:t>;</w:t>
            </w:r>
          </w:p>
          <w:p w14:paraId="485539BF" w14:textId="4E951229" w:rsidR="00732035" w:rsidRPr="00457873" w:rsidRDefault="00732035" w:rsidP="001E36E4">
            <w:pPr>
              <w:numPr>
                <w:ilvl w:val="0"/>
                <w:numId w:val="8"/>
              </w:numPr>
              <w:rPr>
                <w:szCs w:val="20"/>
              </w:rPr>
            </w:pPr>
            <w:r w:rsidRPr="00457873">
              <w:rPr>
                <w:szCs w:val="20"/>
              </w:rPr>
              <w:t>KvK nummer leverancier</w:t>
            </w:r>
            <w:r w:rsidR="00F101C5">
              <w:rPr>
                <w:szCs w:val="20"/>
              </w:rPr>
              <w:t>.</w:t>
            </w:r>
          </w:p>
        </w:tc>
      </w:tr>
      <w:tr w:rsidR="00732035" w:rsidRPr="00457873" w14:paraId="1C3B0018" w14:textId="77777777" w:rsidTr="00B228D3">
        <w:tc>
          <w:tcPr>
            <w:tcW w:w="679" w:type="dxa"/>
            <w:shd w:val="clear" w:color="auto" w:fill="auto"/>
          </w:tcPr>
          <w:p w14:paraId="5CDC2719" w14:textId="32BAFC5F" w:rsidR="00732035" w:rsidRPr="00457873" w:rsidRDefault="006A17A9" w:rsidP="00897489">
            <w:pPr>
              <w:rPr>
                <w:szCs w:val="20"/>
              </w:rPr>
            </w:pPr>
            <w:r>
              <w:rPr>
                <w:szCs w:val="20"/>
              </w:rPr>
              <w:t>10</w:t>
            </w:r>
            <w:r w:rsidR="00607463">
              <w:rPr>
                <w:szCs w:val="20"/>
              </w:rPr>
              <w:t>.4</w:t>
            </w:r>
          </w:p>
        </w:tc>
        <w:tc>
          <w:tcPr>
            <w:tcW w:w="8961" w:type="dxa"/>
            <w:shd w:val="clear" w:color="auto" w:fill="auto"/>
          </w:tcPr>
          <w:p w14:paraId="04D4C08E" w14:textId="77777777" w:rsidR="00732035" w:rsidRPr="00457873" w:rsidRDefault="00732035" w:rsidP="00484BD8">
            <w:pPr>
              <w:rPr>
                <w:szCs w:val="20"/>
              </w:rPr>
            </w:pPr>
            <w:r w:rsidRPr="00457873">
              <w:rPr>
                <w:szCs w:val="20"/>
              </w:rPr>
              <w:t>Facturen zonder VUmc-ordernummer worden niet in behandeling genomen en zullen met reden omkleed retour worden gestuurd.</w:t>
            </w:r>
          </w:p>
          <w:p w14:paraId="70EBAC39" w14:textId="77777777" w:rsidR="00732035" w:rsidRPr="00457873" w:rsidRDefault="00732035" w:rsidP="00484BD8">
            <w:pPr>
              <w:rPr>
                <w:szCs w:val="20"/>
              </w:rPr>
            </w:pPr>
            <w:r w:rsidRPr="00457873">
              <w:rPr>
                <w:szCs w:val="20"/>
              </w:rPr>
              <w:t xml:space="preserve">Voor vragen over de wijziging, betalingen en openstaande facturen kunt u contact opnemen via </w:t>
            </w:r>
            <w:hyperlink r:id="rId12" w:history="1">
              <w:r w:rsidRPr="00457873">
                <w:rPr>
                  <w:rStyle w:val="Hyperlink"/>
                  <w:szCs w:val="20"/>
                </w:rPr>
                <w:t>crediteuren@vumc.nl</w:t>
              </w:r>
            </w:hyperlink>
            <w:r w:rsidRPr="00457873">
              <w:rPr>
                <w:szCs w:val="20"/>
              </w:rPr>
              <w:t xml:space="preserve"> of 020 - 444 1212.</w:t>
            </w:r>
          </w:p>
        </w:tc>
      </w:tr>
      <w:tr w:rsidR="00732035" w:rsidRPr="00457873" w14:paraId="72A4E3B2" w14:textId="77777777" w:rsidTr="00B228D3">
        <w:tc>
          <w:tcPr>
            <w:tcW w:w="679" w:type="dxa"/>
            <w:shd w:val="clear" w:color="auto" w:fill="auto"/>
          </w:tcPr>
          <w:p w14:paraId="1E7F5616" w14:textId="7DD3BDC4" w:rsidR="00732035" w:rsidRPr="00457873" w:rsidRDefault="00732035" w:rsidP="00897489">
            <w:pPr>
              <w:rPr>
                <w:szCs w:val="20"/>
              </w:rPr>
            </w:pPr>
          </w:p>
        </w:tc>
        <w:tc>
          <w:tcPr>
            <w:tcW w:w="8961" w:type="dxa"/>
            <w:shd w:val="clear" w:color="auto" w:fill="auto"/>
          </w:tcPr>
          <w:p w14:paraId="16165AC5" w14:textId="77777777" w:rsidR="00732035" w:rsidRPr="00457873" w:rsidRDefault="00732035" w:rsidP="00484BD8">
            <w:pPr>
              <w:rPr>
                <w:b/>
                <w:szCs w:val="20"/>
              </w:rPr>
            </w:pPr>
            <w:r w:rsidRPr="00457873">
              <w:rPr>
                <w:b/>
                <w:szCs w:val="20"/>
              </w:rPr>
              <w:t>AMC</w:t>
            </w:r>
          </w:p>
        </w:tc>
      </w:tr>
      <w:tr w:rsidR="00732035" w:rsidRPr="00457873" w14:paraId="5028489F" w14:textId="77777777" w:rsidTr="00B228D3">
        <w:tc>
          <w:tcPr>
            <w:tcW w:w="679" w:type="dxa"/>
            <w:shd w:val="clear" w:color="auto" w:fill="auto"/>
          </w:tcPr>
          <w:p w14:paraId="3AC02358" w14:textId="0F01B1CF" w:rsidR="00732035" w:rsidRPr="00457873" w:rsidRDefault="006A17A9" w:rsidP="00897489">
            <w:pPr>
              <w:rPr>
                <w:szCs w:val="20"/>
              </w:rPr>
            </w:pPr>
            <w:r>
              <w:rPr>
                <w:szCs w:val="20"/>
              </w:rPr>
              <w:t>10</w:t>
            </w:r>
            <w:r w:rsidR="00607463">
              <w:rPr>
                <w:szCs w:val="20"/>
              </w:rPr>
              <w:t>.5</w:t>
            </w:r>
          </w:p>
        </w:tc>
        <w:tc>
          <w:tcPr>
            <w:tcW w:w="8961" w:type="dxa"/>
            <w:shd w:val="clear" w:color="auto" w:fill="auto"/>
          </w:tcPr>
          <w:p w14:paraId="7818AE39" w14:textId="77777777" w:rsidR="00732035" w:rsidRPr="00457873" w:rsidRDefault="00732035" w:rsidP="00484BD8">
            <w:pPr>
              <w:spacing w:line="264" w:lineRule="auto"/>
              <w:rPr>
                <w:rFonts w:cs="Calibri"/>
                <w:szCs w:val="20"/>
              </w:rPr>
            </w:pPr>
            <w:r w:rsidRPr="00457873">
              <w:rPr>
                <w:rFonts w:cs="Calibri"/>
                <w:szCs w:val="20"/>
              </w:rPr>
              <w:t>Leverancier dient zijn facturen -bij voorkeur digitaal (PDF bestand)- te richten aan:</w:t>
            </w:r>
          </w:p>
          <w:p w14:paraId="65E0B6F1" w14:textId="77777777" w:rsidR="00732035" w:rsidRPr="00457873" w:rsidRDefault="00732035" w:rsidP="00484BD8">
            <w:pPr>
              <w:spacing w:line="264" w:lineRule="auto"/>
              <w:rPr>
                <w:rFonts w:cs="Calibri"/>
                <w:szCs w:val="20"/>
              </w:rPr>
            </w:pPr>
            <w:r w:rsidRPr="00457873">
              <w:rPr>
                <w:rFonts w:cs="Calibri"/>
                <w:szCs w:val="20"/>
              </w:rPr>
              <w:t>AMC</w:t>
            </w:r>
          </w:p>
          <w:p w14:paraId="78D72DAA" w14:textId="77777777" w:rsidR="00732035" w:rsidRPr="00457873" w:rsidRDefault="00732035" w:rsidP="00484BD8">
            <w:pPr>
              <w:spacing w:line="264" w:lineRule="auto"/>
              <w:rPr>
                <w:rFonts w:cs="Calibri"/>
                <w:szCs w:val="20"/>
              </w:rPr>
            </w:pPr>
            <w:r w:rsidRPr="00457873">
              <w:rPr>
                <w:rFonts w:cs="Calibri"/>
                <w:szCs w:val="20"/>
              </w:rPr>
              <w:t>Crediteurenadministratie</w:t>
            </w:r>
          </w:p>
          <w:p w14:paraId="71FFC518" w14:textId="77777777" w:rsidR="00732035" w:rsidRPr="00457873" w:rsidRDefault="00732035" w:rsidP="00484BD8">
            <w:pPr>
              <w:spacing w:line="264" w:lineRule="auto"/>
              <w:rPr>
                <w:rFonts w:cs="Calibri"/>
                <w:szCs w:val="20"/>
              </w:rPr>
            </w:pPr>
            <w:r w:rsidRPr="00457873">
              <w:rPr>
                <w:rFonts w:cs="Calibri"/>
                <w:szCs w:val="20"/>
              </w:rPr>
              <w:t>Postbus 400</w:t>
            </w:r>
          </w:p>
          <w:p w14:paraId="7C39311C" w14:textId="77777777" w:rsidR="00732035" w:rsidRPr="00457873" w:rsidRDefault="00732035" w:rsidP="00484BD8">
            <w:pPr>
              <w:spacing w:line="264" w:lineRule="auto"/>
              <w:rPr>
                <w:rFonts w:cs="Calibri"/>
                <w:szCs w:val="20"/>
              </w:rPr>
            </w:pPr>
            <w:r w:rsidRPr="00457873">
              <w:rPr>
                <w:rFonts w:cs="Calibri"/>
                <w:szCs w:val="20"/>
              </w:rPr>
              <w:lastRenderedPageBreak/>
              <w:t>1115 ZJ  DUIVENDRECHT</w:t>
            </w:r>
          </w:p>
          <w:p w14:paraId="391E0811" w14:textId="77777777" w:rsidR="00732035" w:rsidRPr="00457873" w:rsidRDefault="002A4A39" w:rsidP="00484BD8">
            <w:pPr>
              <w:spacing w:line="264" w:lineRule="auto"/>
              <w:rPr>
                <w:rFonts w:cs="Calibri"/>
                <w:szCs w:val="20"/>
              </w:rPr>
            </w:pPr>
            <w:hyperlink r:id="rId13" w:history="1">
              <w:r w:rsidR="00732035" w:rsidRPr="00457873">
                <w:rPr>
                  <w:rStyle w:val="Hyperlink"/>
                  <w:rFonts w:cs="Calibri"/>
                  <w:szCs w:val="20"/>
                </w:rPr>
                <w:t>facturen@amc.nl</w:t>
              </w:r>
            </w:hyperlink>
            <w:r w:rsidR="00732035" w:rsidRPr="00457873">
              <w:rPr>
                <w:rFonts w:cs="Calibri"/>
                <w:szCs w:val="20"/>
              </w:rPr>
              <w:t xml:space="preserve"> </w:t>
            </w:r>
          </w:p>
        </w:tc>
      </w:tr>
      <w:tr w:rsidR="00732035" w:rsidRPr="00457873" w14:paraId="1DC6E3B4" w14:textId="77777777" w:rsidTr="00B228D3">
        <w:tc>
          <w:tcPr>
            <w:tcW w:w="679" w:type="dxa"/>
            <w:shd w:val="clear" w:color="auto" w:fill="auto"/>
          </w:tcPr>
          <w:p w14:paraId="3476CA70" w14:textId="3638E112" w:rsidR="00732035" w:rsidRPr="00457873" w:rsidRDefault="006A17A9" w:rsidP="00897489">
            <w:pPr>
              <w:rPr>
                <w:szCs w:val="20"/>
              </w:rPr>
            </w:pPr>
            <w:r>
              <w:rPr>
                <w:szCs w:val="20"/>
              </w:rPr>
              <w:lastRenderedPageBreak/>
              <w:t>10</w:t>
            </w:r>
            <w:r w:rsidR="00607463">
              <w:rPr>
                <w:szCs w:val="20"/>
              </w:rPr>
              <w:t>.6</w:t>
            </w:r>
          </w:p>
        </w:tc>
        <w:tc>
          <w:tcPr>
            <w:tcW w:w="8961" w:type="dxa"/>
            <w:shd w:val="clear" w:color="auto" w:fill="auto"/>
          </w:tcPr>
          <w:p w14:paraId="4C40F9E3" w14:textId="77777777" w:rsidR="00732035" w:rsidRPr="00457873" w:rsidRDefault="00732035" w:rsidP="00484BD8">
            <w:pPr>
              <w:spacing w:line="264" w:lineRule="auto"/>
              <w:rPr>
                <w:szCs w:val="20"/>
              </w:rPr>
            </w:pPr>
            <w:r w:rsidRPr="00457873">
              <w:rPr>
                <w:szCs w:val="20"/>
              </w:rPr>
              <w:t>Op de facturen dienen specifiek de volgende gegevens te worden vermeld:</w:t>
            </w:r>
          </w:p>
          <w:p w14:paraId="73BF5314" w14:textId="72560578" w:rsidR="00732035" w:rsidRPr="00457873" w:rsidRDefault="00732035" w:rsidP="001E36E4">
            <w:pPr>
              <w:pStyle w:val="Lijstalinea"/>
              <w:numPr>
                <w:ilvl w:val="0"/>
                <w:numId w:val="20"/>
              </w:numPr>
              <w:spacing w:line="264" w:lineRule="auto"/>
              <w:rPr>
                <w:szCs w:val="20"/>
              </w:rPr>
            </w:pPr>
            <w:r w:rsidRPr="00457873">
              <w:rPr>
                <w:szCs w:val="20"/>
              </w:rPr>
              <w:t>Ordernummer AMC (Duidelijk en bovenaan iedere factuur);</w:t>
            </w:r>
          </w:p>
          <w:p w14:paraId="0DE30966" w14:textId="6BA1AFFB" w:rsidR="00732035" w:rsidRPr="00457873" w:rsidRDefault="00732035" w:rsidP="001E36E4">
            <w:pPr>
              <w:pStyle w:val="Lijstalinea"/>
              <w:numPr>
                <w:ilvl w:val="0"/>
                <w:numId w:val="20"/>
              </w:numPr>
              <w:spacing w:line="264" w:lineRule="auto"/>
              <w:rPr>
                <w:szCs w:val="20"/>
              </w:rPr>
            </w:pPr>
            <w:r w:rsidRPr="00457873">
              <w:rPr>
                <w:szCs w:val="20"/>
              </w:rPr>
              <w:t>Leveringsdatum;</w:t>
            </w:r>
          </w:p>
          <w:p w14:paraId="59EC4D85" w14:textId="26E7FA42" w:rsidR="00732035" w:rsidRPr="00457873" w:rsidRDefault="00732035" w:rsidP="001E36E4">
            <w:pPr>
              <w:pStyle w:val="Lijstalinea"/>
              <w:numPr>
                <w:ilvl w:val="0"/>
                <w:numId w:val="20"/>
              </w:numPr>
              <w:spacing w:line="264" w:lineRule="auto"/>
              <w:rPr>
                <w:szCs w:val="20"/>
              </w:rPr>
            </w:pPr>
            <w:r w:rsidRPr="00457873">
              <w:rPr>
                <w:szCs w:val="20"/>
              </w:rPr>
              <w:t>Het aantal geleverde goederen of diensten;</w:t>
            </w:r>
          </w:p>
          <w:p w14:paraId="552F9729" w14:textId="14E35AB0" w:rsidR="00732035" w:rsidRPr="00457873" w:rsidRDefault="00732035" w:rsidP="001E36E4">
            <w:pPr>
              <w:pStyle w:val="Lijstalinea"/>
              <w:numPr>
                <w:ilvl w:val="0"/>
                <w:numId w:val="20"/>
              </w:numPr>
              <w:spacing w:line="264" w:lineRule="auto"/>
              <w:rPr>
                <w:szCs w:val="20"/>
              </w:rPr>
            </w:pPr>
            <w:r w:rsidRPr="00457873">
              <w:rPr>
                <w:szCs w:val="20"/>
              </w:rPr>
              <w:t>Een omschrijving van de goederen of diensten die u heeft geleverd.</w:t>
            </w:r>
          </w:p>
        </w:tc>
      </w:tr>
      <w:tr w:rsidR="00732035" w:rsidRPr="00457873" w14:paraId="67E2364D" w14:textId="77777777" w:rsidTr="00B228D3">
        <w:tc>
          <w:tcPr>
            <w:tcW w:w="679" w:type="dxa"/>
            <w:shd w:val="clear" w:color="auto" w:fill="auto"/>
          </w:tcPr>
          <w:p w14:paraId="721A21C4" w14:textId="5024A1C9" w:rsidR="00732035" w:rsidRPr="00457873" w:rsidRDefault="006A17A9" w:rsidP="00897489">
            <w:pPr>
              <w:rPr>
                <w:szCs w:val="20"/>
              </w:rPr>
            </w:pPr>
            <w:r>
              <w:rPr>
                <w:szCs w:val="20"/>
              </w:rPr>
              <w:t>10</w:t>
            </w:r>
            <w:r w:rsidR="00607463">
              <w:rPr>
                <w:szCs w:val="20"/>
              </w:rPr>
              <w:t>.7</w:t>
            </w:r>
          </w:p>
        </w:tc>
        <w:tc>
          <w:tcPr>
            <w:tcW w:w="8961" w:type="dxa"/>
            <w:shd w:val="clear" w:color="auto" w:fill="auto"/>
          </w:tcPr>
          <w:p w14:paraId="6F8E50F0" w14:textId="77777777" w:rsidR="00732035" w:rsidRPr="00457873" w:rsidRDefault="00732035" w:rsidP="00484BD8">
            <w:pPr>
              <w:spacing w:line="264" w:lineRule="auto"/>
              <w:rPr>
                <w:szCs w:val="20"/>
              </w:rPr>
            </w:pPr>
            <w:r w:rsidRPr="00457873">
              <w:rPr>
                <w:szCs w:val="20"/>
              </w:rPr>
              <w:t>Voor het overige dienen uw facturen te voldoen aan de vereisten die de wet hieromtrent stelt, zoals:</w:t>
            </w:r>
          </w:p>
          <w:p w14:paraId="41C40764" w14:textId="598F426E" w:rsidR="00732035" w:rsidRPr="00457873" w:rsidRDefault="00732035" w:rsidP="001E36E4">
            <w:pPr>
              <w:pStyle w:val="Lijstalinea"/>
              <w:numPr>
                <w:ilvl w:val="0"/>
                <w:numId w:val="21"/>
              </w:numPr>
              <w:spacing w:line="264" w:lineRule="auto"/>
              <w:rPr>
                <w:szCs w:val="20"/>
              </w:rPr>
            </w:pPr>
            <w:r w:rsidRPr="00457873">
              <w:rPr>
                <w:szCs w:val="20"/>
              </w:rPr>
              <w:t>Uw naam, adres en btw-nummer;</w:t>
            </w:r>
          </w:p>
          <w:p w14:paraId="185C5914" w14:textId="5B0A6058" w:rsidR="00732035" w:rsidRPr="00457873" w:rsidRDefault="00732035" w:rsidP="001E36E4">
            <w:pPr>
              <w:pStyle w:val="Lijstalinea"/>
              <w:numPr>
                <w:ilvl w:val="0"/>
                <w:numId w:val="21"/>
              </w:numPr>
              <w:spacing w:line="264" w:lineRule="auto"/>
              <w:rPr>
                <w:szCs w:val="20"/>
              </w:rPr>
            </w:pPr>
            <w:r w:rsidRPr="00457873">
              <w:rPr>
                <w:szCs w:val="20"/>
              </w:rPr>
              <w:t>Uw KvK-nummer;</w:t>
            </w:r>
          </w:p>
          <w:p w14:paraId="29D20E43" w14:textId="607209E7" w:rsidR="00732035" w:rsidRPr="00457873" w:rsidRDefault="00732035" w:rsidP="001E36E4">
            <w:pPr>
              <w:pStyle w:val="Lijstalinea"/>
              <w:numPr>
                <w:ilvl w:val="0"/>
                <w:numId w:val="21"/>
              </w:numPr>
              <w:spacing w:line="264" w:lineRule="auto"/>
              <w:rPr>
                <w:szCs w:val="20"/>
              </w:rPr>
            </w:pPr>
            <w:r w:rsidRPr="00457873">
              <w:rPr>
                <w:szCs w:val="20"/>
              </w:rPr>
              <w:t>Een uniek volgnummer;</w:t>
            </w:r>
          </w:p>
          <w:p w14:paraId="7A79EA71" w14:textId="374E02A2" w:rsidR="00732035" w:rsidRPr="00457873" w:rsidRDefault="00732035" w:rsidP="001E36E4">
            <w:pPr>
              <w:pStyle w:val="Lijstalinea"/>
              <w:numPr>
                <w:ilvl w:val="0"/>
                <w:numId w:val="21"/>
              </w:numPr>
              <w:spacing w:line="264" w:lineRule="auto"/>
              <w:rPr>
                <w:szCs w:val="20"/>
              </w:rPr>
            </w:pPr>
            <w:r w:rsidRPr="00457873">
              <w:rPr>
                <w:szCs w:val="20"/>
              </w:rPr>
              <w:t>De datum waarop de factuur is gemaakt;</w:t>
            </w:r>
          </w:p>
          <w:p w14:paraId="3223E38B" w14:textId="67B99665" w:rsidR="00732035" w:rsidRPr="00457873" w:rsidRDefault="00732035" w:rsidP="001E36E4">
            <w:pPr>
              <w:pStyle w:val="Lijstalinea"/>
              <w:numPr>
                <w:ilvl w:val="0"/>
                <w:numId w:val="21"/>
              </w:numPr>
              <w:spacing w:line="264" w:lineRule="auto"/>
              <w:rPr>
                <w:szCs w:val="20"/>
              </w:rPr>
            </w:pPr>
            <w:r w:rsidRPr="00457873">
              <w:rPr>
                <w:szCs w:val="20"/>
              </w:rPr>
              <w:t>De naam en het adres van het AMC;</w:t>
            </w:r>
          </w:p>
          <w:p w14:paraId="25DD13F4" w14:textId="6A37014D" w:rsidR="00732035" w:rsidRPr="00457873" w:rsidRDefault="00732035" w:rsidP="001E36E4">
            <w:pPr>
              <w:pStyle w:val="Lijstalinea"/>
              <w:numPr>
                <w:ilvl w:val="0"/>
                <w:numId w:val="21"/>
              </w:numPr>
              <w:spacing w:line="264" w:lineRule="auto"/>
              <w:rPr>
                <w:szCs w:val="20"/>
              </w:rPr>
            </w:pPr>
            <w:r w:rsidRPr="00457873">
              <w:rPr>
                <w:szCs w:val="20"/>
              </w:rPr>
              <w:t>De datum waarop, of het tijdvak waarin de goederen of diensten zijn geleverd;</w:t>
            </w:r>
          </w:p>
          <w:p w14:paraId="2D5343EB" w14:textId="12836B74" w:rsidR="00732035" w:rsidRPr="00457873" w:rsidRDefault="00732035" w:rsidP="001E36E4">
            <w:pPr>
              <w:pStyle w:val="Lijstalinea"/>
              <w:numPr>
                <w:ilvl w:val="0"/>
                <w:numId w:val="21"/>
              </w:numPr>
              <w:spacing w:line="264" w:lineRule="auto"/>
              <w:rPr>
                <w:szCs w:val="20"/>
              </w:rPr>
            </w:pPr>
            <w:r w:rsidRPr="00457873">
              <w:rPr>
                <w:szCs w:val="20"/>
              </w:rPr>
              <w:t>Het btw-tarief dat u in rekening brengt;</w:t>
            </w:r>
          </w:p>
          <w:p w14:paraId="6E6164C3" w14:textId="077F67E4" w:rsidR="00732035" w:rsidRPr="00457873" w:rsidRDefault="00732035" w:rsidP="001E36E4">
            <w:pPr>
              <w:pStyle w:val="Lijstalinea"/>
              <w:numPr>
                <w:ilvl w:val="0"/>
                <w:numId w:val="21"/>
              </w:numPr>
              <w:spacing w:line="264" w:lineRule="auto"/>
              <w:rPr>
                <w:szCs w:val="20"/>
              </w:rPr>
            </w:pPr>
            <w:r w:rsidRPr="00457873">
              <w:rPr>
                <w:szCs w:val="20"/>
              </w:rPr>
              <w:t>Het bedrag dat u in rekening brengt, exclusief btw;</w:t>
            </w:r>
          </w:p>
          <w:p w14:paraId="2963773D" w14:textId="0E389500" w:rsidR="00732035" w:rsidRPr="00457873" w:rsidRDefault="00732035" w:rsidP="001E36E4">
            <w:pPr>
              <w:pStyle w:val="Lijstalinea"/>
              <w:numPr>
                <w:ilvl w:val="0"/>
                <w:numId w:val="21"/>
              </w:numPr>
              <w:spacing w:line="264" w:lineRule="auto"/>
              <w:rPr>
                <w:szCs w:val="20"/>
              </w:rPr>
            </w:pPr>
            <w:r w:rsidRPr="00457873">
              <w:rPr>
                <w:szCs w:val="20"/>
              </w:rPr>
              <w:t>Het btw-bedrag.</w:t>
            </w:r>
          </w:p>
        </w:tc>
      </w:tr>
    </w:tbl>
    <w:p w14:paraId="71046A58" w14:textId="6BD0F261" w:rsidR="00732035" w:rsidRPr="00732035" w:rsidRDefault="00732035" w:rsidP="3B0447F0">
      <w:pPr>
        <w:rPr>
          <w:szCs w:val="20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8931"/>
      </w:tblGrid>
      <w:tr w:rsidR="3B0447F0" w:rsidRPr="00457873" w14:paraId="58E3393D" w14:textId="77777777" w:rsidTr="00B228D3">
        <w:tc>
          <w:tcPr>
            <w:tcW w:w="709" w:type="dxa"/>
          </w:tcPr>
          <w:p w14:paraId="6CCE73B3" w14:textId="722D9F99" w:rsidR="783D24B7" w:rsidRPr="00457873" w:rsidRDefault="00607463" w:rsidP="3B0447F0">
            <w:pPr>
              <w:rPr>
                <w:rFonts w:cs="Calibri"/>
                <w:b/>
                <w:bCs/>
                <w:szCs w:val="20"/>
              </w:rPr>
            </w:pPr>
            <w:r>
              <w:rPr>
                <w:rFonts w:cs="Calibri"/>
                <w:b/>
                <w:bCs/>
                <w:szCs w:val="20"/>
              </w:rPr>
              <w:t>1</w:t>
            </w:r>
            <w:r w:rsidR="006A17A9">
              <w:rPr>
                <w:rFonts w:cs="Calibri"/>
                <w:b/>
                <w:bCs/>
                <w:szCs w:val="20"/>
              </w:rPr>
              <w:t>1</w:t>
            </w:r>
            <w:r>
              <w:rPr>
                <w:rFonts w:cs="Calibri"/>
                <w:b/>
                <w:bCs/>
                <w:szCs w:val="20"/>
              </w:rPr>
              <w:t>.</w:t>
            </w:r>
          </w:p>
        </w:tc>
        <w:tc>
          <w:tcPr>
            <w:tcW w:w="8931" w:type="dxa"/>
          </w:tcPr>
          <w:p w14:paraId="222C078D" w14:textId="1943442C" w:rsidR="3B0447F0" w:rsidRPr="00457873" w:rsidRDefault="3B0447F0">
            <w:pPr>
              <w:rPr>
                <w:szCs w:val="20"/>
              </w:rPr>
            </w:pPr>
            <w:proofErr w:type="spellStart"/>
            <w:r w:rsidRPr="00457873">
              <w:rPr>
                <w:rFonts w:cs="Calibri"/>
                <w:b/>
                <w:bCs/>
                <w:szCs w:val="20"/>
              </w:rPr>
              <w:t>Recall</w:t>
            </w:r>
            <w:proofErr w:type="spellEnd"/>
          </w:p>
        </w:tc>
      </w:tr>
      <w:tr w:rsidR="3B0447F0" w:rsidRPr="00457873" w14:paraId="0D876B0A" w14:textId="77777777" w:rsidTr="00B228D3">
        <w:tc>
          <w:tcPr>
            <w:tcW w:w="709" w:type="dxa"/>
          </w:tcPr>
          <w:p w14:paraId="5CA95C2E" w14:textId="0F3868C4" w:rsidR="3B0447F0" w:rsidRPr="00607463" w:rsidRDefault="3B0447F0">
            <w:pPr>
              <w:rPr>
                <w:szCs w:val="20"/>
              </w:rPr>
            </w:pPr>
          </w:p>
        </w:tc>
        <w:tc>
          <w:tcPr>
            <w:tcW w:w="8931" w:type="dxa"/>
          </w:tcPr>
          <w:p w14:paraId="55B9E825" w14:textId="362C9D6D" w:rsidR="3B0447F0" w:rsidRPr="00457873" w:rsidRDefault="3B0447F0">
            <w:pPr>
              <w:rPr>
                <w:szCs w:val="20"/>
              </w:rPr>
            </w:pPr>
            <w:r w:rsidRPr="00457873">
              <w:rPr>
                <w:rFonts w:cs="Calibri"/>
                <w:b/>
                <w:bCs/>
                <w:szCs w:val="20"/>
              </w:rPr>
              <w:t>VUmc procedure</w:t>
            </w:r>
          </w:p>
        </w:tc>
      </w:tr>
      <w:tr w:rsidR="3B0447F0" w:rsidRPr="00457873" w14:paraId="690AAB79" w14:textId="77777777" w:rsidTr="00B228D3">
        <w:tc>
          <w:tcPr>
            <w:tcW w:w="709" w:type="dxa"/>
          </w:tcPr>
          <w:p w14:paraId="09BDBB62" w14:textId="6A1E6082" w:rsidR="00607463" w:rsidRPr="00457873" w:rsidRDefault="00607463" w:rsidP="3B0447F0">
            <w:pPr>
              <w:rPr>
                <w:rFonts w:cs="Calibri"/>
                <w:szCs w:val="20"/>
              </w:rPr>
            </w:pPr>
            <w:r>
              <w:rPr>
                <w:rFonts w:cs="Calibri"/>
                <w:szCs w:val="20"/>
              </w:rPr>
              <w:t>1</w:t>
            </w:r>
            <w:r w:rsidR="006A17A9">
              <w:rPr>
                <w:rFonts w:cs="Calibri"/>
                <w:szCs w:val="20"/>
              </w:rPr>
              <w:t>1</w:t>
            </w:r>
            <w:r>
              <w:rPr>
                <w:rFonts w:cs="Calibri"/>
                <w:szCs w:val="20"/>
              </w:rPr>
              <w:t>.</w:t>
            </w:r>
            <w:r w:rsidR="006A17A9">
              <w:rPr>
                <w:rFonts w:cs="Calibri"/>
                <w:szCs w:val="20"/>
              </w:rPr>
              <w:t>1</w:t>
            </w:r>
          </w:p>
        </w:tc>
        <w:tc>
          <w:tcPr>
            <w:tcW w:w="8931" w:type="dxa"/>
          </w:tcPr>
          <w:p w14:paraId="21EFF6FB" w14:textId="53F8117B" w:rsidR="00792B0E" w:rsidRPr="00457873" w:rsidRDefault="3B0447F0">
            <w:pPr>
              <w:rPr>
                <w:rFonts w:cs="Calibri"/>
                <w:szCs w:val="20"/>
              </w:rPr>
            </w:pPr>
            <w:r w:rsidRPr="00457873">
              <w:rPr>
                <w:rFonts w:cs="Calibri"/>
                <w:szCs w:val="20"/>
              </w:rPr>
              <w:t xml:space="preserve">In geval van een externe </w:t>
            </w:r>
            <w:proofErr w:type="spellStart"/>
            <w:r w:rsidRPr="00457873">
              <w:rPr>
                <w:rFonts w:cs="Calibri"/>
                <w:szCs w:val="20"/>
              </w:rPr>
              <w:t>recall</w:t>
            </w:r>
            <w:proofErr w:type="spellEnd"/>
            <w:r w:rsidRPr="00457873">
              <w:rPr>
                <w:rFonts w:cs="Calibri"/>
                <w:szCs w:val="20"/>
              </w:rPr>
              <w:t>/</w:t>
            </w:r>
            <w:proofErr w:type="spellStart"/>
            <w:r w:rsidRPr="00457873">
              <w:rPr>
                <w:rFonts w:cs="Calibri"/>
                <w:szCs w:val="20"/>
              </w:rPr>
              <w:t>safety</w:t>
            </w:r>
            <w:proofErr w:type="spellEnd"/>
            <w:r w:rsidRPr="00457873">
              <w:rPr>
                <w:rFonts w:cs="Calibri"/>
                <w:szCs w:val="20"/>
              </w:rPr>
              <w:t xml:space="preserve"> </w:t>
            </w:r>
            <w:proofErr w:type="spellStart"/>
            <w:r w:rsidRPr="00457873">
              <w:rPr>
                <w:rFonts w:cs="Calibri"/>
                <w:szCs w:val="20"/>
              </w:rPr>
              <w:t>notice</w:t>
            </w:r>
            <w:proofErr w:type="spellEnd"/>
            <w:r w:rsidRPr="00457873">
              <w:rPr>
                <w:rFonts w:cs="Calibri"/>
                <w:szCs w:val="20"/>
              </w:rPr>
              <w:t xml:space="preserve"> door een leverancier van medische hulpmiddelen stuurt leverancier mail naar het email-adres:  </w:t>
            </w:r>
            <w:hyperlink r:id="rId14" w:history="1">
              <w:r w:rsidR="00092273" w:rsidRPr="00457873">
                <w:rPr>
                  <w:rStyle w:val="Hyperlink"/>
                  <w:rFonts w:cs="Calibri"/>
                  <w:szCs w:val="20"/>
                </w:rPr>
                <w:t>inkoop.vumc@amsterdamumc.nl</w:t>
              </w:r>
            </w:hyperlink>
            <w:r w:rsidR="00092273" w:rsidRPr="00457873">
              <w:rPr>
                <w:rFonts w:cs="Calibri"/>
                <w:szCs w:val="20"/>
              </w:rPr>
              <w:t xml:space="preserve"> </w:t>
            </w:r>
            <w:r w:rsidRPr="00457873">
              <w:rPr>
                <w:rFonts w:cs="Calibri"/>
                <w:szCs w:val="20"/>
              </w:rPr>
              <w:t>onder vermelding van “</w:t>
            </w:r>
            <w:proofErr w:type="spellStart"/>
            <w:r w:rsidRPr="00457873">
              <w:rPr>
                <w:rFonts w:cs="Calibri"/>
                <w:szCs w:val="20"/>
              </w:rPr>
              <w:t>recall</w:t>
            </w:r>
            <w:proofErr w:type="spellEnd"/>
            <w:r w:rsidRPr="00457873">
              <w:rPr>
                <w:rFonts w:cs="Calibri"/>
                <w:szCs w:val="20"/>
              </w:rPr>
              <w:t>” of “</w:t>
            </w:r>
            <w:proofErr w:type="spellStart"/>
            <w:r w:rsidRPr="00457873">
              <w:rPr>
                <w:rFonts w:cs="Calibri"/>
                <w:szCs w:val="20"/>
              </w:rPr>
              <w:t>safety</w:t>
            </w:r>
            <w:proofErr w:type="spellEnd"/>
            <w:r w:rsidRPr="00457873">
              <w:rPr>
                <w:rFonts w:cs="Calibri"/>
                <w:szCs w:val="20"/>
              </w:rPr>
              <w:t xml:space="preserve"> </w:t>
            </w:r>
            <w:proofErr w:type="spellStart"/>
            <w:r w:rsidRPr="00457873">
              <w:rPr>
                <w:rFonts w:cs="Calibri"/>
                <w:szCs w:val="20"/>
              </w:rPr>
              <w:t>notice</w:t>
            </w:r>
            <w:proofErr w:type="spellEnd"/>
            <w:r w:rsidRPr="00457873">
              <w:rPr>
                <w:rFonts w:cs="Calibri"/>
                <w:szCs w:val="20"/>
              </w:rPr>
              <w:t>” in het veld “onderwerp”.</w:t>
            </w:r>
          </w:p>
        </w:tc>
      </w:tr>
      <w:tr w:rsidR="3B0447F0" w:rsidRPr="00457873" w14:paraId="4CBF4E50" w14:textId="77777777" w:rsidTr="00B228D3">
        <w:tc>
          <w:tcPr>
            <w:tcW w:w="709" w:type="dxa"/>
          </w:tcPr>
          <w:p w14:paraId="00D67150" w14:textId="2378BB15" w:rsidR="7BACC205" w:rsidRPr="00457873" w:rsidRDefault="00607463" w:rsidP="3B0447F0">
            <w:pPr>
              <w:rPr>
                <w:rFonts w:cs="Calibri"/>
                <w:szCs w:val="20"/>
              </w:rPr>
            </w:pPr>
            <w:r>
              <w:rPr>
                <w:rFonts w:cs="Calibri"/>
                <w:szCs w:val="20"/>
              </w:rPr>
              <w:t>1</w:t>
            </w:r>
            <w:r w:rsidR="006A17A9">
              <w:rPr>
                <w:rFonts w:cs="Calibri"/>
                <w:szCs w:val="20"/>
              </w:rPr>
              <w:t>1</w:t>
            </w:r>
            <w:r>
              <w:rPr>
                <w:rFonts w:cs="Calibri"/>
                <w:szCs w:val="20"/>
              </w:rPr>
              <w:t>.</w:t>
            </w:r>
            <w:r w:rsidR="006A17A9">
              <w:rPr>
                <w:rFonts w:cs="Calibri"/>
                <w:szCs w:val="20"/>
              </w:rPr>
              <w:t>2</w:t>
            </w:r>
          </w:p>
        </w:tc>
        <w:tc>
          <w:tcPr>
            <w:tcW w:w="8931" w:type="dxa"/>
          </w:tcPr>
          <w:p w14:paraId="52560A36" w14:textId="25CB12D3" w:rsidR="3B0447F0" w:rsidRPr="00457873" w:rsidRDefault="3B0447F0">
            <w:pPr>
              <w:rPr>
                <w:szCs w:val="20"/>
              </w:rPr>
            </w:pPr>
            <w:r w:rsidRPr="00457873">
              <w:rPr>
                <w:rFonts w:cs="Calibri"/>
                <w:szCs w:val="20"/>
              </w:rPr>
              <w:t>U dient tevens met betrekking tot leveringen aan VUMC aan te geven:</w:t>
            </w:r>
          </w:p>
          <w:p w14:paraId="0BC6817D" w14:textId="6A760A95" w:rsidR="3B0447F0" w:rsidRPr="00457873" w:rsidRDefault="3B0447F0" w:rsidP="001E36E4">
            <w:pPr>
              <w:pStyle w:val="Lijstalinea"/>
              <w:numPr>
                <w:ilvl w:val="0"/>
                <w:numId w:val="19"/>
              </w:numPr>
              <w:rPr>
                <w:szCs w:val="20"/>
              </w:rPr>
            </w:pPr>
            <w:r w:rsidRPr="00457873">
              <w:rPr>
                <w:rFonts w:cs="Calibri"/>
                <w:szCs w:val="20"/>
              </w:rPr>
              <w:t>Betrokken ordernummers, orderdata, afleverdata</w:t>
            </w:r>
            <w:r w:rsidR="00F101C5">
              <w:rPr>
                <w:rFonts w:cs="Calibri"/>
                <w:szCs w:val="20"/>
              </w:rPr>
              <w:t>;</w:t>
            </w:r>
          </w:p>
          <w:p w14:paraId="2D26B1B3" w14:textId="4DF25E5C" w:rsidR="3B0447F0" w:rsidRPr="00457873" w:rsidRDefault="3B0447F0" w:rsidP="001E36E4">
            <w:pPr>
              <w:pStyle w:val="Lijstalinea"/>
              <w:numPr>
                <w:ilvl w:val="0"/>
                <w:numId w:val="19"/>
              </w:numPr>
              <w:rPr>
                <w:szCs w:val="20"/>
              </w:rPr>
            </w:pPr>
            <w:r w:rsidRPr="00457873">
              <w:rPr>
                <w:rFonts w:cs="Calibri"/>
                <w:szCs w:val="20"/>
              </w:rPr>
              <w:t>Geleverde aantallen en verpakkingseenheid</w:t>
            </w:r>
            <w:r w:rsidR="00F101C5">
              <w:rPr>
                <w:rFonts w:cs="Calibri"/>
                <w:szCs w:val="20"/>
              </w:rPr>
              <w:t>;</w:t>
            </w:r>
          </w:p>
          <w:p w14:paraId="141437DA" w14:textId="1D710B42" w:rsidR="00792B0E" w:rsidRPr="00457873" w:rsidRDefault="3B0447F0" w:rsidP="00457873">
            <w:pPr>
              <w:pStyle w:val="Lijstalinea"/>
              <w:numPr>
                <w:ilvl w:val="0"/>
                <w:numId w:val="19"/>
              </w:numPr>
              <w:rPr>
                <w:rFonts w:cs="Calibri"/>
                <w:szCs w:val="20"/>
              </w:rPr>
            </w:pPr>
            <w:r w:rsidRPr="00457873">
              <w:rPr>
                <w:rFonts w:cs="Calibri"/>
                <w:szCs w:val="20"/>
              </w:rPr>
              <w:t>Per order de geleverde lot- of chargenummer</w:t>
            </w:r>
            <w:r w:rsidR="00F101C5">
              <w:rPr>
                <w:rFonts w:cs="Calibri"/>
                <w:szCs w:val="20"/>
              </w:rPr>
              <w:t>.</w:t>
            </w:r>
          </w:p>
        </w:tc>
      </w:tr>
      <w:tr w:rsidR="3B0447F0" w:rsidRPr="00457873" w14:paraId="5D2829F1" w14:textId="77777777" w:rsidTr="00B228D3">
        <w:tc>
          <w:tcPr>
            <w:tcW w:w="709" w:type="dxa"/>
          </w:tcPr>
          <w:p w14:paraId="5259CDA2" w14:textId="4DD96356" w:rsidR="64E55E49" w:rsidRPr="00457873" w:rsidRDefault="00607463">
            <w:pPr>
              <w:rPr>
                <w:szCs w:val="20"/>
              </w:rPr>
            </w:pPr>
            <w:r>
              <w:rPr>
                <w:szCs w:val="20"/>
              </w:rPr>
              <w:t>1</w:t>
            </w:r>
            <w:r w:rsidR="006A17A9">
              <w:rPr>
                <w:szCs w:val="20"/>
              </w:rPr>
              <w:t>1</w:t>
            </w:r>
            <w:r>
              <w:rPr>
                <w:szCs w:val="20"/>
              </w:rPr>
              <w:t>.</w:t>
            </w:r>
            <w:r w:rsidR="006A17A9">
              <w:rPr>
                <w:szCs w:val="20"/>
              </w:rPr>
              <w:t>3</w:t>
            </w:r>
          </w:p>
        </w:tc>
        <w:tc>
          <w:tcPr>
            <w:tcW w:w="8931" w:type="dxa"/>
          </w:tcPr>
          <w:p w14:paraId="68CF4D4E" w14:textId="1A4D042B" w:rsidR="3B0447F0" w:rsidRPr="00457873" w:rsidRDefault="3B0447F0">
            <w:pPr>
              <w:rPr>
                <w:szCs w:val="20"/>
              </w:rPr>
            </w:pPr>
            <w:r w:rsidRPr="00457873">
              <w:rPr>
                <w:rFonts w:cs="Calibri"/>
                <w:szCs w:val="20"/>
              </w:rPr>
              <w:t>In mail dient de volgende informatie te worden verstrekt:</w:t>
            </w:r>
          </w:p>
          <w:p w14:paraId="66AF3878" w14:textId="09EE44B4" w:rsidR="3B0447F0" w:rsidRPr="00457873" w:rsidRDefault="3B0447F0" w:rsidP="001E36E4">
            <w:pPr>
              <w:pStyle w:val="Lijstalinea"/>
              <w:numPr>
                <w:ilvl w:val="0"/>
                <w:numId w:val="17"/>
              </w:numPr>
              <w:rPr>
                <w:szCs w:val="20"/>
              </w:rPr>
            </w:pPr>
            <w:r w:rsidRPr="00457873">
              <w:rPr>
                <w:rFonts w:cs="Calibri"/>
                <w:szCs w:val="20"/>
              </w:rPr>
              <w:t>Contactpersoon binnen uw bedrijf + telefoonnummer + 06-nummer</w:t>
            </w:r>
            <w:r w:rsidR="00F101C5">
              <w:rPr>
                <w:rFonts w:cs="Calibri"/>
                <w:szCs w:val="20"/>
              </w:rPr>
              <w:t>;</w:t>
            </w:r>
          </w:p>
          <w:p w14:paraId="1550AEFD" w14:textId="6CE70B8A" w:rsidR="3B0447F0" w:rsidRPr="00457873" w:rsidRDefault="00092273" w:rsidP="001E36E4">
            <w:pPr>
              <w:pStyle w:val="Lijstalinea"/>
              <w:numPr>
                <w:ilvl w:val="0"/>
                <w:numId w:val="17"/>
              </w:numPr>
              <w:rPr>
                <w:szCs w:val="20"/>
              </w:rPr>
            </w:pPr>
            <w:r w:rsidRPr="00457873">
              <w:rPr>
                <w:rFonts w:cs="Calibri"/>
                <w:szCs w:val="20"/>
              </w:rPr>
              <w:t>Hulpmiddelomschrijving, naam hulpmiddel, model/type, maatvoering</w:t>
            </w:r>
            <w:r w:rsidR="00F101C5">
              <w:rPr>
                <w:rFonts w:cs="Calibri"/>
                <w:szCs w:val="20"/>
              </w:rPr>
              <w:t>;</w:t>
            </w:r>
          </w:p>
          <w:p w14:paraId="5895FDAC" w14:textId="54C3CB80" w:rsidR="3B0447F0" w:rsidRPr="00457873" w:rsidRDefault="00092273" w:rsidP="001E36E4">
            <w:pPr>
              <w:pStyle w:val="Lijstalinea"/>
              <w:numPr>
                <w:ilvl w:val="0"/>
                <w:numId w:val="17"/>
              </w:numPr>
              <w:rPr>
                <w:szCs w:val="20"/>
              </w:rPr>
            </w:pPr>
            <w:r w:rsidRPr="00457873">
              <w:rPr>
                <w:rFonts w:cs="Calibri"/>
                <w:szCs w:val="20"/>
              </w:rPr>
              <w:t>Fabrikant hulpmiddel</w:t>
            </w:r>
            <w:r w:rsidR="3B0447F0" w:rsidRPr="00457873">
              <w:rPr>
                <w:rFonts w:cs="Calibri"/>
                <w:szCs w:val="20"/>
              </w:rPr>
              <w:t>nummer</w:t>
            </w:r>
            <w:r w:rsidRPr="00457873">
              <w:rPr>
                <w:rFonts w:cs="Calibri"/>
                <w:szCs w:val="20"/>
              </w:rPr>
              <w:t xml:space="preserve"> (artikelnummer)</w:t>
            </w:r>
            <w:r w:rsidR="00F101C5">
              <w:rPr>
                <w:rFonts w:cs="Calibri"/>
                <w:szCs w:val="20"/>
              </w:rPr>
              <w:t>;</w:t>
            </w:r>
          </w:p>
          <w:p w14:paraId="70735DAC" w14:textId="797BDA4F" w:rsidR="3B0447F0" w:rsidRPr="00457873" w:rsidRDefault="00092273" w:rsidP="001E36E4">
            <w:pPr>
              <w:pStyle w:val="Lijstalinea"/>
              <w:numPr>
                <w:ilvl w:val="0"/>
                <w:numId w:val="17"/>
              </w:numPr>
              <w:rPr>
                <w:szCs w:val="20"/>
              </w:rPr>
            </w:pPr>
            <w:r w:rsidRPr="00457873">
              <w:rPr>
                <w:rFonts w:cs="Calibri"/>
                <w:szCs w:val="20"/>
              </w:rPr>
              <w:t>Uw eigen hulpmiddel</w:t>
            </w:r>
            <w:r w:rsidR="3B0447F0" w:rsidRPr="00457873">
              <w:rPr>
                <w:rFonts w:cs="Calibri"/>
                <w:szCs w:val="20"/>
              </w:rPr>
              <w:t>nummer</w:t>
            </w:r>
            <w:r w:rsidRPr="00457873">
              <w:rPr>
                <w:rFonts w:cs="Calibri"/>
                <w:szCs w:val="20"/>
              </w:rPr>
              <w:t xml:space="preserve"> (artikelnummer)</w:t>
            </w:r>
            <w:r w:rsidR="00F101C5">
              <w:rPr>
                <w:rFonts w:cs="Calibri"/>
                <w:szCs w:val="20"/>
              </w:rPr>
              <w:t>;</w:t>
            </w:r>
          </w:p>
          <w:p w14:paraId="48E68913" w14:textId="66943018" w:rsidR="00092273" w:rsidRPr="00457873" w:rsidRDefault="3B0447F0" w:rsidP="001E36E4">
            <w:pPr>
              <w:pStyle w:val="Lijstalinea"/>
              <w:numPr>
                <w:ilvl w:val="0"/>
                <w:numId w:val="17"/>
              </w:numPr>
              <w:rPr>
                <w:rFonts w:cs="Calibri"/>
                <w:szCs w:val="20"/>
              </w:rPr>
            </w:pPr>
            <w:r w:rsidRPr="00457873">
              <w:rPr>
                <w:rFonts w:cs="Calibri"/>
                <w:szCs w:val="20"/>
              </w:rPr>
              <w:t>Lot- of chargenummer(s)</w:t>
            </w:r>
            <w:r w:rsidR="00092273" w:rsidRPr="00457873">
              <w:rPr>
                <w:rFonts w:cs="Calibri"/>
                <w:szCs w:val="20"/>
              </w:rPr>
              <w:t xml:space="preserve"> of serienummers</w:t>
            </w:r>
            <w:r w:rsidR="00620616" w:rsidRPr="00457873">
              <w:rPr>
                <w:rFonts w:cs="Calibri"/>
                <w:szCs w:val="20"/>
              </w:rPr>
              <w:br/>
            </w:r>
            <w:r w:rsidR="00092273" w:rsidRPr="00457873">
              <w:rPr>
                <w:szCs w:val="20"/>
              </w:rPr>
              <w:t xml:space="preserve">Unique Device </w:t>
            </w:r>
            <w:proofErr w:type="spellStart"/>
            <w:r w:rsidR="00092273" w:rsidRPr="00457873">
              <w:rPr>
                <w:szCs w:val="20"/>
              </w:rPr>
              <w:t>Identifier</w:t>
            </w:r>
            <w:proofErr w:type="spellEnd"/>
            <w:r w:rsidR="00092273" w:rsidRPr="00457873">
              <w:rPr>
                <w:szCs w:val="20"/>
              </w:rPr>
              <w:t xml:space="preserve"> (UDI), Medische hulpmiddelen dienen per mei 2021 geïdentificeerd te worden met een UDI voor tra</w:t>
            </w:r>
            <w:r w:rsidR="00F101C5">
              <w:rPr>
                <w:szCs w:val="20"/>
              </w:rPr>
              <w:t>cering bij eventuele problemen;</w:t>
            </w:r>
          </w:p>
          <w:p w14:paraId="394BB130" w14:textId="619AAFEF" w:rsidR="00092273" w:rsidRPr="00457873" w:rsidRDefault="3B0447F0" w:rsidP="001E36E4">
            <w:pPr>
              <w:pStyle w:val="Lijstalinea"/>
              <w:numPr>
                <w:ilvl w:val="0"/>
                <w:numId w:val="18"/>
              </w:numPr>
              <w:rPr>
                <w:rFonts w:cs="Calibri"/>
                <w:szCs w:val="20"/>
              </w:rPr>
            </w:pPr>
            <w:r w:rsidRPr="00457873">
              <w:rPr>
                <w:rFonts w:cs="Calibri"/>
                <w:szCs w:val="20"/>
              </w:rPr>
              <w:t>Aard en ernst van de kwaliteitsafwijking</w:t>
            </w:r>
            <w:r w:rsidR="00F101C5">
              <w:rPr>
                <w:rFonts w:cs="Calibri"/>
                <w:szCs w:val="20"/>
              </w:rPr>
              <w:t>;</w:t>
            </w:r>
          </w:p>
          <w:p w14:paraId="2A312C4E" w14:textId="2C2B6134" w:rsidR="00092273" w:rsidRPr="00457873" w:rsidRDefault="3B0447F0" w:rsidP="001E36E4">
            <w:pPr>
              <w:pStyle w:val="Lijstalinea"/>
              <w:numPr>
                <w:ilvl w:val="0"/>
                <w:numId w:val="18"/>
              </w:numPr>
              <w:rPr>
                <w:rFonts w:cs="Calibri"/>
                <w:szCs w:val="20"/>
              </w:rPr>
            </w:pPr>
            <w:r w:rsidRPr="00457873">
              <w:rPr>
                <w:rFonts w:cs="Calibri"/>
                <w:szCs w:val="20"/>
              </w:rPr>
              <w:t>Kans en effect van de risico's (m</w:t>
            </w:r>
            <w:r w:rsidR="00092273" w:rsidRPr="00457873">
              <w:rPr>
                <w:rFonts w:cs="Calibri"/>
                <w:szCs w:val="20"/>
              </w:rPr>
              <w:t>et het oog op patiëntveiligheid)</w:t>
            </w:r>
            <w:r w:rsidR="00EF6F61">
              <w:rPr>
                <w:rFonts w:cs="Calibri"/>
                <w:szCs w:val="20"/>
              </w:rPr>
              <w:t>;</w:t>
            </w:r>
          </w:p>
          <w:p w14:paraId="2A31AA9E" w14:textId="78FBE920" w:rsidR="00092273" w:rsidRPr="00457873" w:rsidRDefault="00092273" w:rsidP="001E36E4">
            <w:pPr>
              <w:pStyle w:val="Lijstalinea"/>
              <w:numPr>
                <w:ilvl w:val="0"/>
                <w:numId w:val="9"/>
              </w:numPr>
              <w:rPr>
                <w:rFonts w:cs="Calibri"/>
                <w:szCs w:val="20"/>
              </w:rPr>
            </w:pPr>
            <w:r w:rsidRPr="00457873">
              <w:rPr>
                <w:rFonts w:cs="Calibri"/>
                <w:szCs w:val="20"/>
              </w:rPr>
              <w:t>De te nemen maatregelen door het ziekenhuis</w:t>
            </w:r>
          </w:p>
          <w:p w14:paraId="2E3ED7C8" w14:textId="1C59CF74" w:rsidR="00792B0E" w:rsidRPr="00457873" w:rsidRDefault="00092273" w:rsidP="00457873">
            <w:pPr>
              <w:pStyle w:val="Lijstalinea"/>
              <w:numPr>
                <w:ilvl w:val="0"/>
                <w:numId w:val="9"/>
              </w:numPr>
              <w:rPr>
                <w:rFonts w:cs="Calibri"/>
                <w:szCs w:val="20"/>
              </w:rPr>
            </w:pPr>
            <w:r w:rsidRPr="00457873">
              <w:rPr>
                <w:rFonts w:cs="Calibri"/>
                <w:szCs w:val="20"/>
              </w:rPr>
              <w:t xml:space="preserve">Indien noodzakelijk een veilig vergelijkbaar alternatief voor het (Steriele)MH. </w:t>
            </w:r>
          </w:p>
        </w:tc>
      </w:tr>
      <w:tr w:rsidR="00F01DA6" w:rsidRPr="00457873" w14:paraId="64B9B8E0" w14:textId="77777777" w:rsidTr="00B228D3">
        <w:tc>
          <w:tcPr>
            <w:tcW w:w="709" w:type="dxa"/>
          </w:tcPr>
          <w:p w14:paraId="437D3A7E" w14:textId="25B0EB1C" w:rsidR="00F01DA6" w:rsidRDefault="00F01DA6">
            <w:pPr>
              <w:rPr>
                <w:szCs w:val="20"/>
              </w:rPr>
            </w:pPr>
          </w:p>
        </w:tc>
        <w:tc>
          <w:tcPr>
            <w:tcW w:w="8931" w:type="dxa"/>
          </w:tcPr>
          <w:p w14:paraId="3639DC00" w14:textId="74E4BDEE" w:rsidR="00F01DA6" w:rsidRPr="00F01DA6" w:rsidRDefault="00F01DA6">
            <w:pPr>
              <w:rPr>
                <w:rFonts w:cs="Calibri"/>
                <w:b/>
                <w:szCs w:val="20"/>
              </w:rPr>
            </w:pPr>
            <w:r w:rsidRPr="00F01DA6">
              <w:rPr>
                <w:rFonts w:cs="Calibri"/>
                <w:b/>
                <w:szCs w:val="20"/>
              </w:rPr>
              <w:t>AMC procedure</w:t>
            </w:r>
          </w:p>
        </w:tc>
      </w:tr>
      <w:tr w:rsidR="00F01DA6" w:rsidRPr="00457873" w14:paraId="53A126F2" w14:textId="77777777" w:rsidTr="00B228D3">
        <w:tc>
          <w:tcPr>
            <w:tcW w:w="709" w:type="dxa"/>
          </w:tcPr>
          <w:p w14:paraId="7CD8F19B" w14:textId="43DAF1A8" w:rsidR="00F01DA6" w:rsidRDefault="00F01DA6">
            <w:pPr>
              <w:rPr>
                <w:szCs w:val="20"/>
              </w:rPr>
            </w:pPr>
            <w:r>
              <w:rPr>
                <w:szCs w:val="20"/>
              </w:rPr>
              <w:t>1</w:t>
            </w:r>
            <w:r w:rsidR="006A17A9">
              <w:rPr>
                <w:szCs w:val="20"/>
              </w:rPr>
              <w:t>1</w:t>
            </w:r>
            <w:r>
              <w:rPr>
                <w:szCs w:val="20"/>
              </w:rPr>
              <w:t>.</w:t>
            </w:r>
            <w:r w:rsidR="006A17A9">
              <w:rPr>
                <w:szCs w:val="20"/>
              </w:rPr>
              <w:t>4</w:t>
            </w:r>
          </w:p>
        </w:tc>
        <w:tc>
          <w:tcPr>
            <w:tcW w:w="8931" w:type="dxa"/>
          </w:tcPr>
          <w:p w14:paraId="00E413AF" w14:textId="77777777" w:rsidR="00F01DA6" w:rsidRPr="00F01DA6" w:rsidRDefault="00F01DA6" w:rsidP="00F01DA6">
            <w:pPr>
              <w:rPr>
                <w:rFonts w:cs="Calibri"/>
                <w:szCs w:val="20"/>
              </w:rPr>
            </w:pPr>
            <w:r w:rsidRPr="00F01DA6">
              <w:rPr>
                <w:rFonts w:cs="Calibri"/>
                <w:szCs w:val="20"/>
              </w:rPr>
              <w:t xml:space="preserve">Melding van door Leverancier geconstateerde kwaliteitsafwijkingen en/of </w:t>
            </w:r>
            <w:proofErr w:type="spellStart"/>
            <w:r w:rsidRPr="00F01DA6">
              <w:rPr>
                <w:rFonts w:cs="Calibri"/>
                <w:szCs w:val="20"/>
              </w:rPr>
              <w:t>Recalls</w:t>
            </w:r>
            <w:proofErr w:type="spellEnd"/>
            <w:r w:rsidRPr="00F01DA6">
              <w:rPr>
                <w:rFonts w:cs="Calibri"/>
                <w:szCs w:val="20"/>
              </w:rPr>
              <w:t>-/</w:t>
            </w:r>
            <w:proofErr w:type="spellStart"/>
            <w:r w:rsidRPr="00F01DA6">
              <w:rPr>
                <w:rFonts w:cs="Calibri"/>
                <w:szCs w:val="20"/>
              </w:rPr>
              <w:t>safety</w:t>
            </w:r>
            <w:proofErr w:type="spellEnd"/>
            <w:r w:rsidRPr="00F01DA6">
              <w:rPr>
                <w:rFonts w:cs="Calibri"/>
                <w:szCs w:val="20"/>
              </w:rPr>
              <w:t xml:space="preserve"> </w:t>
            </w:r>
            <w:proofErr w:type="spellStart"/>
            <w:r w:rsidRPr="00F01DA6">
              <w:rPr>
                <w:rFonts w:cs="Calibri"/>
                <w:szCs w:val="20"/>
              </w:rPr>
              <w:t>notices</w:t>
            </w:r>
            <w:proofErr w:type="spellEnd"/>
            <w:r w:rsidRPr="00F01DA6">
              <w:rPr>
                <w:rFonts w:cs="Calibri"/>
                <w:szCs w:val="20"/>
              </w:rPr>
              <w:t xml:space="preserve"> vanuit Leverancier of de achterliggende fabrikant van Medische Hulpmiddelen dienen onmiddellijk na bekendwording van de noodzaak of aanleiding daartoe, doch uiterlijk binnen 24 uur na constatering in een e-mail gemeld te worden aan:</w:t>
            </w:r>
          </w:p>
          <w:p w14:paraId="48D3E176" w14:textId="77777777" w:rsidR="00F01DA6" w:rsidRPr="00F01DA6" w:rsidRDefault="00F01DA6" w:rsidP="00F01DA6">
            <w:pPr>
              <w:rPr>
                <w:rFonts w:cs="Calibri"/>
                <w:szCs w:val="20"/>
              </w:rPr>
            </w:pPr>
          </w:p>
          <w:p w14:paraId="037D5140" w14:textId="77777777" w:rsidR="00F01DA6" w:rsidRPr="00F01DA6" w:rsidRDefault="00F01DA6" w:rsidP="00F01DA6">
            <w:pPr>
              <w:rPr>
                <w:rFonts w:cs="Calibri"/>
                <w:szCs w:val="20"/>
              </w:rPr>
            </w:pPr>
            <w:r w:rsidRPr="00F01DA6">
              <w:rPr>
                <w:rFonts w:cs="Calibri"/>
                <w:szCs w:val="20"/>
              </w:rPr>
              <w:t>•</w:t>
            </w:r>
            <w:r w:rsidRPr="00F01DA6">
              <w:rPr>
                <w:rFonts w:cs="Calibri"/>
                <w:szCs w:val="20"/>
              </w:rPr>
              <w:tab/>
              <w:t>Het e-mailadres recall@amc.nl</w:t>
            </w:r>
          </w:p>
          <w:p w14:paraId="79A2B9F8" w14:textId="77777777" w:rsidR="00F01DA6" w:rsidRPr="00F01DA6" w:rsidRDefault="00F01DA6" w:rsidP="00F01DA6">
            <w:pPr>
              <w:rPr>
                <w:rFonts w:cs="Calibri"/>
                <w:szCs w:val="20"/>
              </w:rPr>
            </w:pPr>
            <w:r w:rsidRPr="00F01DA6">
              <w:rPr>
                <w:rFonts w:cs="Calibri"/>
                <w:szCs w:val="20"/>
              </w:rPr>
              <w:t>•</w:t>
            </w:r>
            <w:r w:rsidRPr="00F01DA6">
              <w:rPr>
                <w:rFonts w:cs="Calibri"/>
                <w:szCs w:val="20"/>
              </w:rPr>
              <w:tab/>
              <w:t xml:space="preserve">Het voor </w:t>
            </w:r>
            <w:proofErr w:type="spellStart"/>
            <w:r w:rsidRPr="00F01DA6">
              <w:rPr>
                <w:rFonts w:cs="Calibri"/>
                <w:szCs w:val="20"/>
              </w:rPr>
              <w:t>Recalls</w:t>
            </w:r>
            <w:proofErr w:type="spellEnd"/>
            <w:r w:rsidRPr="00F01DA6">
              <w:rPr>
                <w:rFonts w:cs="Calibri"/>
                <w:szCs w:val="20"/>
              </w:rPr>
              <w:t xml:space="preserve"> relevante e-mailadres van IGZ, te weten meldpunt@igz.nl</w:t>
            </w:r>
          </w:p>
          <w:p w14:paraId="72C5685C" w14:textId="77777777" w:rsidR="00F01DA6" w:rsidRPr="00F01DA6" w:rsidRDefault="00F01DA6" w:rsidP="00F01DA6">
            <w:pPr>
              <w:rPr>
                <w:rFonts w:cs="Calibri"/>
                <w:szCs w:val="20"/>
              </w:rPr>
            </w:pPr>
          </w:p>
          <w:p w14:paraId="15F9C8E5" w14:textId="77777777" w:rsidR="00F01DA6" w:rsidRPr="00F01DA6" w:rsidRDefault="00F01DA6" w:rsidP="00F01DA6">
            <w:pPr>
              <w:rPr>
                <w:rFonts w:cs="Calibri"/>
                <w:szCs w:val="20"/>
              </w:rPr>
            </w:pPr>
            <w:r w:rsidRPr="00F01DA6">
              <w:rPr>
                <w:rFonts w:cs="Calibri"/>
                <w:szCs w:val="20"/>
              </w:rPr>
              <w:t>In deze melding per e-mail dient “</w:t>
            </w:r>
            <w:proofErr w:type="spellStart"/>
            <w:r w:rsidRPr="00F01DA6">
              <w:rPr>
                <w:rFonts w:cs="Calibri"/>
                <w:szCs w:val="20"/>
              </w:rPr>
              <w:t>Recall</w:t>
            </w:r>
            <w:proofErr w:type="spellEnd"/>
            <w:r w:rsidRPr="00F01DA6">
              <w:rPr>
                <w:rFonts w:cs="Calibri"/>
                <w:szCs w:val="20"/>
              </w:rPr>
              <w:t>” of “</w:t>
            </w:r>
            <w:proofErr w:type="spellStart"/>
            <w:r w:rsidRPr="00F01DA6">
              <w:rPr>
                <w:rFonts w:cs="Calibri"/>
                <w:szCs w:val="20"/>
              </w:rPr>
              <w:t>safety</w:t>
            </w:r>
            <w:proofErr w:type="spellEnd"/>
            <w:r w:rsidRPr="00F01DA6">
              <w:rPr>
                <w:rFonts w:cs="Calibri"/>
                <w:szCs w:val="20"/>
              </w:rPr>
              <w:t xml:space="preserve"> </w:t>
            </w:r>
            <w:proofErr w:type="spellStart"/>
            <w:r w:rsidRPr="00F01DA6">
              <w:rPr>
                <w:rFonts w:cs="Calibri"/>
                <w:szCs w:val="20"/>
              </w:rPr>
              <w:t>notice</w:t>
            </w:r>
            <w:proofErr w:type="spellEnd"/>
            <w:r w:rsidRPr="00F01DA6">
              <w:rPr>
                <w:rFonts w:cs="Calibri"/>
                <w:szCs w:val="20"/>
              </w:rPr>
              <w:t>” in het veld “onderwerp” te staan.</w:t>
            </w:r>
          </w:p>
          <w:p w14:paraId="6C02AF72" w14:textId="77777777" w:rsidR="00F01DA6" w:rsidRPr="00F01DA6" w:rsidRDefault="00F01DA6" w:rsidP="00F01DA6">
            <w:pPr>
              <w:rPr>
                <w:rFonts w:cs="Calibri"/>
                <w:szCs w:val="20"/>
              </w:rPr>
            </w:pPr>
          </w:p>
          <w:p w14:paraId="17260C46" w14:textId="77777777" w:rsidR="00F01DA6" w:rsidRPr="00F01DA6" w:rsidRDefault="00F01DA6" w:rsidP="00F01DA6">
            <w:pPr>
              <w:rPr>
                <w:rFonts w:cs="Calibri"/>
                <w:szCs w:val="20"/>
              </w:rPr>
            </w:pPr>
            <w:r w:rsidRPr="00F01DA6">
              <w:rPr>
                <w:rFonts w:cs="Calibri"/>
                <w:szCs w:val="20"/>
              </w:rPr>
              <w:t>Informatie bij melding: er wordt nagegaan door de functionaris inkoop of de melding van de leverancier de gewenste informatie bevat. Zo niet, dan wordt de informatie door de functionaris nagevraagd bij de leverancier;</w:t>
            </w:r>
          </w:p>
          <w:p w14:paraId="29B19646" w14:textId="77777777" w:rsidR="00F01DA6" w:rsidRPr="00F01DA6" w:rsidRDefault="00F01DA6" w:rsidP="00F01DA6">
            <w:pPr>
              <w:rPr>
                <w:rFonts w:cs="Calibri"/>
                <w:szCs w:val="20"/>
              </w:rPr>
            </w:pPr>
            <w:r w:rsidRPr="00F01DA6">
              <w:rPr>
                <w:rFonts w:cs="Calibri"/>
                <w:szCs w:val="20"/>
              </w:rPr>
              <w:t>Gewenste informatie vanuit de leverancier:</w:t>
            </w:r>
          </w:p>
          <w:p w14:paraId="1CDEC1CA" w14:textId="77777777" w:rsidR="00F01DA6" w:rsidRPr="00F01DA6" w:rsidRDefault="00F01DA6" w:rsidP="00F01DA6">
            <w:pPr>
              <w:rPr>
                <w:rFonts w:cs="Calibri"/>
                <w:szCs w:val="20"/>
              </w:rPr>
            </w:pPr>
            <w:r w:rsidRPr="00F01DA6">
              <w:rPr>
                <w:rFonts w:cs="Calibri"/>
                <w:szCs w:val="20"/>
              </w:rPr>
              <w:t>•</w:t>
            </w:r>
            <w:r w:rsidRPr="00F01DA6">
              <w:rPr>
                <w:rFonts w:cs="Calibri"/>
                <w:szCs w:val="20"/>
              </w:rPr>
              <w:tab/>
              <w:t xml:space="preserve">Contactpersoon binnen uw bedrijf + telefoonnummer + 06-nummer </w:t>
            </w:r>
          </w:p>
          <w:p w14:paraId="28BD2B5D" w14:textId="77777777" w:rsidR="00F01DA6" w:rsidRPr="00F01DA6" w:rsidRDefault="00F01DA6" w:rsidP="00F01DA6">
            <w:pPr>
              <w:rPr>
                <w:rFonts w:cs="Calibri"/>
                <w:szCs w:val="20"/>
              </w:rPr>
            </w:pPr>
            <w:r w:rsidRPr="00F01DA6">
              <w:rPr>
                <w:rFonts w:cs="Calibri"/>
                <w:szCs w:val="20"/>
              </w:rPr>
              <w:t>•</w:t>
            </w:r>
            <w:r w:rsidRPr="00F01DA6">
              <w:rPr>
                <w:rFonts w:cs="Calibri"/>
                <w:szCs w:val="20"/>
              </w:rPr>
              <w:tab/>
              <w:t>Hulpmiddelomschrijving, naam hulpmiddel, model/type, maatvoering</w:t>
            </w:r>
          </w:p>
          <w:p w14:paraId="7C356579" w14:textId="77777777" w:rsidR="00F01DA6" w:rsidRPr="00F01DA6" w:rsidRDefault="00F01DA6" w:rsidP="00F01DA6">
            <w:pPr>
              <w:rPr>
                <w:rFonts w:cs="Calibri"/>
                <w:szCs w:val="20"/>
              </w:rPr>
            </w:pPr>
            <w:r w:rsidRPr="00F01DA6">
              <w:rPr>
                <w:rFonts w:cs="Calibri"/>
                <w:szCs w:val="20"/>
              </w:rPr>
              <w:t>•</w:t>
            </w:r>
            <w:r w:rsidRPr="00F01DA6">
              <w:rPr>
                <w:rFonts w:cs="Calibri"/>
                <w:szCs w:val="20"/>
              </w:rPr>
              <w:tab/>
              <w:t xml:space="preserve">Fabrikant hulpmiddelnummer </w:t>
            </w:r>
          </w:p>
          <w:p w14:paraId="2782D93B" w14:textId="77777777" w:rsidR="00F01DA6" w:rsidRPr="00F01DA6" w:rsidRDefault="00F01DA6" w:rsidP="00F01DA6">
            <w:pPr>
              <w:rPr>
                <w:rFonts w:cs="Calibri"/>
                <w:szCs w:val="20"/>
              </w:rPr>
            </w:pPr>
            <w:r w:rsidRPr="00F01DA6">
              <w:rPr>
                <w:rFonts w:cs="Calibri"/>
                <w:szCs w:val="20"/>
              </w:rPr>
              <w:t>•</w:t>
            </w:r>
            <w:r w:rsidRPr="00F01DA6">
              <w:rPr>
                <w:rFonts w:cs="Calibri"/>
                <w:szCs w:val="20"/>
              </w:rPr>
              <w:tab/>
              <w:t xml:space="preserve">Uw eigen hulpmiddelnummer </w:t>
            </w:r>
          </w:p>
          <w:p w14:paraId="61D47317" w14:textId="77777777" w:rsidR="00F01DA6" w:rsidRPr="00F01DA6" w:rsidRDefault="00F01DA6" w:rsidP="00F01DA6">
            <w:pPr>
              <w:rPr>
                <w:rFonts w:cs="Calibri"/>
                <w:szCs w:val="20"/>
              </w:rPr>
            </w:pPr>
            <w:r w:rsidRPr="00F01DA6">
              <w:rPr>
                <w:rFonts w:cs="Calibri"/>
                <w:szCs w:val="20"/>
              </w:rPr>
              <w:t>•</w:t>
            </w:r>
            <w:r w:rsidRPr="00F01DA6">
              <w:rPr>
                <w:rFonts w:cs="Calibri"/>
                <w:szCs w:val="20"/>
              </w:rPr>
              <w:tab/>
              <w:t>Lot- of chargenummer(s) of serienummers</w:t>
            </w:r>
          </w:p>
          <w:p w14:paraId="2E501E36" w14:textId="77777777" w:rsidR="00F01DA6" w:rsidRPr="00F01DA6" w:rsidRDefault="00F01DA6" w:rsidP="00F01DA6">
            <w:pPr>
              <w:rPr>
                <w:rFonts w:cs="Calibri"/>
                <w:szCs w:val="20"/>
              </w:rPr>
            </w:pPr>
            <w:r w:rsidRPr="00F01DA6">
              <w:rPr>
                <w:rFonts w:cs="Calibri"/>
                <w:szCs w:val="20"/>
              </w:rPr>
              <w:t>•</w:t>
            </w:r>
            <w:r w:rsidRPr="00F01DA6">
              <w:rPr>
                <w:rFonts w:cs="Calibri"/>
                <w:szCs w:val="20"/>
              </w:rPr>
              <w:tab/>
              <w:t xml:space="preserve">Unique Device </w:t>
            </w:r>
            <w:proofErr w:type="spellStart"/>
            <w:r w:rsidRPr="00F01DA6">
              <w:rPr>
                <w:rFonts w:cs="Calibri"/>
                <w:szCs w:val="20"/>
              </w:rPr>
              <w:t>Identifier</w:t>
            </w:r>
            <w:proofErr w:type="spellEnd"/>
            <w:r w:rsidRPr="00F01DA6">
              <w:rPr>
                <w:rFonts w:cs="Calibri"/>
                <w:szCs w:val="20"/>
              </w:rPr>
              <w:t xml:space="preserve"> (UDI), Medische hulpmiddelen dienen per mei 2021 geïdentificeerd te worden met een UDI voor tracering bij eventuele problemen. </w:t>
            </w:r>
          </w:p>
          <w:p w14:paraId="52A3C3D3" w14:textId="77777777" w:rsidR="00F01DA6" w:rsidRPr="00F01DA6" w:rsidRDefault="00F01DA6" w:rsidP="00F01DA6">
            <w:pPr>
              <w:rPr>
                <w:rFonts w:cs="Calibri"/>
                <w:szCs w:val="20"/>
              </w:rPr>
            </w:pPr>
            <w:r w:rsidRPr="00F01DA6">
              <w:rPr>
                <w:rFonts w:cs="Calibri"/>
                <w:szCs w:val="20"/>
              </w:rPr>
              <w:t>•</w:t>
            </w:r>
            <w:r w:rsidRPr="00F01DA6">
              <w:rPr>
                <w:rFonts w:cs="Calibri"/>
                <w:szCs w:val="20"/>
              </w:rPr>
              <w:tab/>
              <w:t xml:space="preserve">Aard en ernst van de kwaliteitsafwijking </w:t>
            </w:r>
          </w:p>
          <w:p w14:paraId="6F9C570E" w14:textId="77777777" w:rsidR="00F01DA6" w:rsidRPr="00F01DA6" w:rsidRDefault="00F01DA6" w:rsidP="00F01DA6">
            <w:pPr>
              <w:rPr>
                <w:rFonts w:cs="Calibri"/>
                <w:szCs w:val="20"/>
              </w:rPr>
            </w:pPr>
            <w:r w:rsidRPr="00F01DA6">
              <w:rPr>
                <w:rFonts w:cs="Calibri"/>
                <w:szCs w:val="20"/>
              </w:rPr>
              <w:t>•</w:t>
            </w:r>
            <w:r w:rsidRPr="00F01DA6">
              <w:rPr>
                <w:rFonts w:cs="Calibri"/>
                <w:szCs w:val="20"/>
              </w:rPr>
              <w:tab/>
              <w:t>Kans en effect van de risico's (met het oog op patiëntveiligheid)</w:t>
            </w:r>
          </w:p>
          <w:p w14:paraId="5BC4B962" w14:textId="77777777" w:rsidR="00F01DA6" w:rsidRPr="00F01DA6" w:rsidRDefault="00F01DA6" w:rsidP="00F01DA6">
            <w:pPr>
              <w:rPr>
                <w:rFonts w:cs="Calibri"/>
                <w:szCs w:val="20"/>
              </w:rPr>
            </w:pPr>
            <w:r w:rsidRPr="00F01DA6">
              <w:rPr>
                <w:rFonts w:cs="Calibri"/>
                <w:szCs w:val="20"/>
              </w:rPr>
              <w:t>•</w:t>
            </w:r>
            <w:r w:rsidRPr="00F01DA6">
              <w:rPr>
                <w:rFonts w:cs="Calibri"/>
                <w:szCs w:val="20"/>
              </w:rPr>
              <w:tab/>
              <w:t xml:space="preserve">De te nemen maatregelen door het ziekenhuis </w:t>
            </w:r>
          </w:p>
          <w:p w14:paraId="2508C3D6" w14:textId="77777777" w:rsidR="00F01DA6" w:rsidRPr="00F01DA6" w:rsidRDefault="00F01DA6" w:rsidP="00F01DA6">
            <w:pPr>
              <w:rPr>
                <w:rFonts w:cs="Calibri"/>
                <w:szCs w:val="20"/>
              </w:rPr>
            </w:pPr>
            <w:r w:rsidRPr="00F01DA6">
              <w:rPr>
                <w:rFonts w:cs="Calibri"/>
                <w:szCs w:val="20"/>
              </w:rPr>
              <w:t>•</w:t>
            </w:r>
            <w:r w:rsidRPr="00F01DA6">
              <w:rPr>
                <w:rFonts w:cs="Calibri"/>
                <w:szCs w:val="20"/>
              </w:rPr>
              <w:tab/>
              <w:t xml:space="preserve">Betrokken ordernummers, orderdata, afleverdata </w:t>
            </w:r>
          </w:p>
          <w:p w14:paraId="13EBB130" w14:textId="77777777" w:rsidR="00F01DA6" w:rsidRPr="00F01DA6" w:rsidRDefault="00F01DA6" w:rsidP="00F01DA6">
            <w:pPr>
              <w:rPr>
                <w:rFonts w:cs="Calibri"/>
                <w:szCs w:val="20"/>
              </w:rPr>
            </w:pPr>
            <w:r w:rsidRPr="00F01DA6">
              <w:rPr>
                <w:rFonts w:cs="Calibri"/>
                <w:szCs w:val="20"/>
              </w:rPr>
              <w:t>•</w:t>
            </w:r>
            <w:r w:rsidRPr="00F01DA6">
              <w:rPr>
                <w:rFonts w:cs="Calibri"/>
                <w:szCs w:val="20"/>
              </w:rPr>
              <w:tab/>
              <w:t>Geleverde aantallen en verpakkingseenheid</w:t>
            </w:r>
          </w:p>
          <w:p w14:paraId="79956A84" w14:textId="77777777" w:rsidR="00F01DA6" w:rsidRPr="00F01DA6" w:rsidRDefault="00F01DA6" w:rsidP="00F01DA6">
            <w:pPr>
              <w:rPr>
                <w:rFonts w:cs="Calibri"/>
                <w:szCs w:val="20"/>
              </w:rPr>
            </w:pPr>
            <w:r w:rsidRPr="00F01DA6">
              <w:rPr>
                <w:rFonts w:cs="Calibri"/>
                <w:szCs w:val="20"/>
              </w:rPr>
              <w:t>•</w:t>
            </w:r>
            <w:r w:rsidRPr="00F01DA6">
              <w:rPr>
                <w:rFonts w:cs="Calibri"/>
                <w:szCs w:val="20"/>
              </w:rPr>
              <w:tab/>
              <w:t>Per order de geleverde lot- of chargenummer of serienummers</w:t>
            </w:r>
          </w:p>
          <w:p w14:paraId="74243612" w14:textId="77777777" w:rsidR="00F01DA6" w:rsidRPr="00F01DA6" w:rsidRDefault="00F01DA6" w:rsidP="00F01DA6">
            <w:pPr>
              <w:rPr>
                <w:rFonts w:cs="Calibri"/>
                <w:szCs w:val="20"/>
              </w:rPr>
            </w:pPr>
            <w:r w:rsidRPr="00F01DA6">
              <w:rPr>
                <w:rFonts w:cs="Calibri"/>
                <w:szCs w:val="20"/>
              </w:rPr>
              <w:t>•</w:t>
            </w:r>
            <w:r w:rsidRPr="00F01DA6">
              <w:rPr>
                <w:rFonts w:cs="Calibri"/>
                <w:szCs w:val="20"/>
              </w:rPr>
              <w:tab/>
              <w:t xml:space="preserve">Indien noodzakelijk een veilig vergelijkbaar alternatief voor het (Steriele)MH. </w:t>
            </w:r>
          </w:p>
          <w:p w14:paraId="2C3B54F0" w14:textId="77777777" w:rsidR="00F01DA6" w:rsidRPr="00F01DA6" w:rsidRDefault="00F01DA6" w:rsidP="00F01DA6">
            <w:pPr>
              <w:rPr>
                <w:rFonts w:cs="Calibri"/>
                <w:szCs w:val="20"/>
              </w:rPr>
            </w:pPr>
          </w:p>
          <w:p w14:paraId="29B9AFFC" w14:textId="7B365386" w:rsidR="00F01DA6" w:rsidRPr="00F01DA6" w:rsidRDefault="00F01DA6" w:rsidP="00F01DA6">
            <w:pPr>
              <w:rPr>
                <w:rFonts w:cs="Calibri"/>
                <w:szCs w:val="20"/>
              </w:rPr>
            </w:pPr>
            <w:r w:rsidRPr="00F01DA6">
              <w:rPr>
                <w:rFonts w:cs="Calibri"/>
                <w:szCs w:val="20"/>
              </w:rPr>
              <w:t xml:space="preserve">Het op verzoek van Leverancier uitvoeren van een </w:t>
            </w:r>
            <w:proofErr w:type="spellStart"/>
            <w:r w:rsidRPr="00F01DA6">
              <w:rPr>
                <w:rFonts w:cs="Calibri"/>
                <w:szCs w:val="20"/>
              </w:rPr>
              <w:t>Recall</w:t>
            </w:r>
            <w:proofErr w:type="spellEnd"/>
            <w:r w:rsidRPr="00F01DA6">
              <w:rPr>
                <w:rFonts w:cs="Calibri"/>
                <w:szCs w:val="20"/>
              </w:rPr>
              <w:t xml:space="preserve"> door VUmc laat de aansprakelijkheid van Leverancier onverlet in geval door het geleverde product al schade (bijvoorbeeld aan de gezondheid van de patiënten) zou zijn ontstaan.</w:t>
            </w:r>
          </w:p>
        </w:tc>
      </w:tr>
      <w:tr w:rsidR="00F01DA6" w:rsidRPr="00457873" w14:paraId="0B86AD11" w14:textId="77777777" w:rsidTr="00B228D3">
        <w:tc>
          <w:tcPr>
            <w:tcW w:w="709" w:type="dxa"/>
          </w:tcPr>
          <w:p w14:paraId="7C21D6F8" w14:textId="55A46AF1" w:rsidR="00F01DA6" w:rsidRDefault="00F01DA6">
            <w:pPr>
              <w:rPr>
                <w:szCs w:val="20"/>
              </w:rPr>
            </w:pPr>
          </w:p>
        </w:tc>
        <w:tc>
          <w:tcPr>
            <w:tcW w:w="8931" w:type="dxa"/>
          </w:tcPr>
          <w:p w14:paraId="3940F1BD" w14:textId="77777777" w:rsidR="00F01DA6" w:rsidRPr="00F01DA6" w:rsidRDefault="00F01DA6">
            <w:pPr>
              <w:rPr>
                <w:rFonts w:cs="Calibri"/>
                <w:b/>
                <w:szCs w:val="20"/>
              </w:rPr>
            </w:pPr>
          </w:p>
        </w:tc>
      </w:tr>
    </w:tbl>
    <w:p w14:paraId="5934438E" w14:textId="429E7BDC" w:rsidR="006C5A67" w:rsidRDefault="006C5A67">
      <w:pPr>
        <w:spacing w:line="240" w:lineRule="auto"/>
        <w:rPr>
          <w:szCs w:val="20"/>
        </w:rPr>
      </w:pPr>
      <w:r>
        <w:rPr>
          <w:szCs w:val="20"/>
        </w:rPr>
        <w:br w:type="page"/>
      </w:r>
    </w:p>
    <w:p w14:paraId="51C8BE0D" w14:textId="77777777" w:rsidR="003D55B7" w:rsidRDefault="003D55B7">
      <w:pPr>
        <w:spacing w:line="240" w:lineRule="auto"/>
        <w:rPr>
          <w:szCs w:val="20"/>
        </w:rPr>
      </w:pPr>
    </w:p>
    <w:p w14:paraId="534EFDF3" w14:textId="77777777" w:rsidR="00846F31" w:rsidRPr="00457873" w:rsidRDefault="00846F31" w:rsidP="00670EA6">
      <w:pPr>
        <w:spacing w:line="240" w:lineRule="auto"/>
        <w:rPr>
          <w:szCs w:val="20"/>
        </w:rPr>
      </w:pPr>
    </w:p>
    <w:tbl>
      <w:tblPr>
        <w:tblpPr w:leftFromText="141" w:rightFromText="141" w:vertAnchor="text" w:horzAnchor="margin" w:tblpY="226"/>
        <w:tblW w:w="94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4138"/>
        <w:gridCol w:w="205"/>
        <w:gridCol w:w="1260"/>
        <w:gridCol w:w="3237"/>
      </w:tblGrid>
      <w:tr w:rsidR="00994FE2" w:rsidRPr="00994FE2" w14:paraId="02448762" w14:textId="77777777" w:rsidTr="3B0447F0">
        <w:trPr>
          <w:cantSplit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000000" w:themeFill="text1"/>
          </w:tcPr>
          <w:p w14:paraId="67AF3EE4" w14:textId="77777777" w:rsidR="00994FE2" w:rsidRPr="00994FE2" w:rsidRDefault="6759D2B1" w:rsidP="3B0447F0">
            <w:pPr>
              <w:spacing w:line="276" w:lineRule="auto"/>
              <w:jc w:val="both"/>
              <w:rPr>
                <w:b/>
                <w:bCs/>
                <w:color w:val="FFFFFF"/>
                <w:szCs w:val="20"/>
              </w:rPr>
            </w:pPr>
            <w:r w:rsidRPr="3B0447F0">
              <w:rPr>
                <w:b/>
                <w:bCs/>
                <w:color w:val="FFFFFF" w:themeColor="background1"/>
                <w:szCs w:val="20"/>
              </w:rPr>
              <w:t>1</w:t>
            </w:r>
          </w:p>
        </w:tc>
        <w:tc>
          <w:tcPr>
            <w:tcW w:w="884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490C91DC" w14:textId="109E71AE" w:rsidR="00994FE2" w:rsidRPr="00994FE2" w:rsidRDefault="00670EA6" w:rsidP="00670EA6">
            <w:pPr>
              <w:spacing w:line="276" w:lineRule="auto"/>
              <w:jc w:val="both"/>
              <w:rPr>
                <w:b/>
                <w:bCs/>
                <w:color w:val="FFFFFF"/>
                <w:szCs w:val="20"/>
              </w:rPr>
            </w:pPr>
            <w:r>
              <w:rPr>
                <w:b/>
                <w:bCs/>
                <w:color w:val="FFFFFF" w:themeColor="background1"/>
                <w:szCs w:val="20"/>
              </w:rPr>
              <w:t>E</w:t>
            </w:r>
            <w:r w:rsidR="6759D2B1" w:rsidRPr="3B0447F0">
              <w:rPr>
                <w:b/>
                <w:bCs/>
                <w:color w:val="FFFFFF" w:themeColor="background1"/>
                <w:szCs w:val="20"/>
              </w:rPr>
              <w:t>isen</w:t>
            </w:r>
          </w:p>
        </w:tc>
      </w:tr>
      <w:tr w:rsidR="00994FE2" w:rsidRPr="00994FE2" w14:paraId="7E8D2BBA" w14:textId="77777777" w:rsidTr="3B0447F0">
        <w:trPr>
          <w:cantSplit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D9D9D9" w:themeColor="background1" w:themeShade="D9"/>
            </w:tcBorders>
          </w:tcPr>
          <w:p w14:paraId="1A0A61A4" w14:textId="77777777" w:rsidR="00994FE2" w:rsidRPr="00994FE2" w:rsidRDefault="00994FE2" w:rsidP="3B0447F0">
            <w:pPr>
              <w:spacing w:line="276" w:lineRule="auto"/>
              <w:jc w:val="both"/>
              <w:rPr>
                <w:szCs w:val="20"/>
              </w:rPr>
            </w:pPr>
          </w:p>
        </w:tc>
        <w:tc>
          <w:tcPr>
            <w:tcW w:w="8840" w:type="dxa"/>
            <w:gridSpan w:val="4"/>
            <w:tcBorders>
              <w:top w:val="single" w:sz="4" w:space="0" w:color="auto"/>
              <w:bottom w:val="single" w:sz="4" w:space="0" w:color="D9D9D9" w:themeColor="background1" w:themeShade="D9"/>
              <w:right w:val="single" w:sz="4" w:space="0" w:color="auto"/>
            </w:tcBorders>
          </w:tcPr>
          <w:p w14:paraId="1B509C69" w14:textId="77777777" w:rsidR="00994FE2" w:rsidRPr="00994FE2" w:rsidRDefault="6759D2B1" w:rsidP="3B0447F0">
            <w:pPr>
              <w:spacing w:line="240" w:lineRule="auto"/>
              <w:jc w:val="both"/>
              <w:rPr>
                <w:szCs w:val="20"/>
              </w:rPr>
            </w:pPr>
            <w:r w:rsidRPr="3B0447F0">
              <w:rPr>
                <w:szCs w:val="20"/>
              </w:rPr>
              <w:t xml:space="preserve"> </w:t>
            </w:r>
          </w:p>
        </w:tc>
      </w:tr>
      <w:tr w:rsidR="00994FE2" w:rsidRPr="00994FE2" w14:paraId="1C87CC4B" w14:textId="77777777" w:rsidTr="3B0447F0">
        <w:trPr>
          <w:cantSplit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3B3B3"/>
          </w:tcPr>
          <w:p w14:paraId="08D378A2" w14:textId="77777777" w:rsidR="00994FE2" w:rsidRPr="00994FE2" w:rsidRDefault="00994FE2" w:rsidP="3B0447F0">
            <w:pPr>
              <w:spacing w:line="276" w:lineRule="auto"/>
              <w:jc w:val="both"/>
              <w:rPr>
                <w:szCs w:val="20"/>
              </w:rPr>
            </w:pPr>
          </w:p>
        </w:tc>
        <w:tc>
          <w:tcPr>
            <w:tcW w:w="434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3B3B3"/>
          </w:tcPr>
          <w:p w14:paraId="33C78E48" w14:textId="77777777" w:rsidR="00994FE2" w:rsidRPr="00994FE2" w:rsidRDefault="6759D2B1" w:rsidP="3B0447F0">
            <w:pPr>
              <w:spacing w:line="240" w:lineRule="auto"/>
              <w:jc w:val="both"/>
              <w:rPr>
                <w:b/>
                <w:bCs/>
                <w:szCs w:val="20"/>
              </w:rPr>
            </w:pPr>
            <w:r w:rsidRPr="3B0447F0">
              <w:rPr>
                <w:b/>
                <w:bCs/>
                <w:szCs w:val="20"/>
              </w:rPr>
              <w:t>Vraag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B3B3B3"/>
          </w:tcPr>
          <w:p w14:paraId="09AA392D" w14:textId="77777777" w:rsidR="00994FE2" w:rsidRPr="00994FE2" w:rsidRDefault="6759D2B1" w:rsidP="3B0447F0">
            <w:pPr>
              <w:spacing w:line="240" w:lineRule="auto"/>
              <w:jc w:val="both"/>
              <w:rPr>
                <w:b/>
                <w:bCs/>
                <w:szCs w:val="20"/>
              </w:rPr>
            </w:pPr>
            <w:r w:rsidRPr="3B0447F0">
              <w:rPr>
                <w:b/>
                <w:bCs/>
                <w:szCs w:val="20"/>
              </w:rPr>
              <w:t>Antwoord</w:t>
            </w:r>
          </w:p>
        </w:tc>
        <w:tc>
          <w:tcPr>
            <w:tcW w:w="3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14:paraId="62601EBB" w14:textId="77777777" w:rsidR="00994FE2" w:rsidRPr="00994FE2" w:rsidRDefault="6759D2B1" w:rsidP="3B0447F0">
            <w:pPr>
              <w:spacing w:line="240" w:lineRule="auto"/>
              <w:jc w:val="both"/>
              <w:rPr>
                <w:b/>
                <w:bCs/>
                <w:szCs w:val="20"/>
              </w:rPr>
            </w:pPr>
            <w:r w:rsidRPr="3B0447F0">
              <w:rPr>
                <w:b/>
                <w:bCs/>
                <w:szCs w:val="20"/>
              </w:rPr>
              <w:t>Bewijsstuk</w:t>
            </w:r>
          </w:p>
        </w:tc>
      </w:tr>
      <w:tr w:rsidR="00994FE2" w:rsidRPr="00994FE2" w14:paraId="49A0322B" w14:textId="77777777" w:rsidTr="3B0447F0">
        <w:trPr>
          <w:cantSplit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</w:tcPr>
          <w:p w14:paraId="20B5235A" w14:textId="77777777" w:rsidR="00994FE2" w:rsidRPr="00994FE2" w:rsidRDefault="00994FE2" w:rsidP="3B0447F0">
            <w:pPr>
              <w:spacing w:line="276" w:lineRule="auto"/>
              <w:jc w:val="both"/>
              <w:rPr>
                <w:b/>
                <w:bCs/>
                <w:szCs w:val="20"/>
              </w:rPr>
            </w:pPr>
          </w:p>
          <w:p w14:paraId="6019FFD2" w14:textId="77777777" w:rsidR="00994FE2" w:rsidRPr="00994FE2" w:rsidRDefault="6759D2B1" w:rsidP="3B0447F0">
            <w:pPr>
              <w:spacing w:line="276" w:lineRule="auto"/>
              <w:jc w:val="both"/>
              <w:rPr>
                <w:b/>
                <w:bCs/>
                <w:szCs w:val="20"/>
              </w:rPr>
            </w:pPr>
            <w:r w:rsidRPr="3B0447F0">
              <w:rPr>
                <w:b/>
                <w:bCs/>
                <w:szCs w:val="20"/>
              </w:rPr>
              <w:t>1.1</w:t>
            </w:r>
          </w:p>
        </w:tc>
        <w:tc>
          <w:tcPr>
            <w:tcW w:w="8840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60780A1B" w14:textId="77777777" w:rsidR="00994FE2" w:rsidRPr="00994FE2" w:rsidRDefault="00994FE2" w:rsidP="3B0447F0">
            <w:pPr>
              <w:spacing w:line="240" w:lineRule="auto"/>
              <w:jc w:val="both"/>
              <w:rPr>
                <w:b/>
                <w:bCs/>
                <w:szCs w:val="20"/>
              </w:rPr>
            </w:pPr>
          </w:p>
          <w:p w14:paraId="7828A072" w14:textId="51B47108" w:rsidR="00994FE2" w:rsidRPr="00994FE2" w:rsidRDefault="00B45A5F" w:rsidP="3B0447F0">
            <w:pPr>
              <w:spacing w:line="240" w:lineRule="auto"/>
              <w:jc w:val="both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Documenten horende tot het p</w:t>
            </w:r>
            <w:r w:rsidR="6759D2B1" w:rsidRPr="3B0447F0">
              <w:rPr>
                <w:b/>
                <w:bCs/>
                <w:szCs w:val="20"/>
              </w:rPr>
              <w:t>rogramma van eisen</w:t>
            </w:r>
          </w:p>
        </w:tc>
      </w:tr>
      <w:tr w:rsidR="00994FE2" w:rsidRPr="00994FE2" w14:paraId="6FE4030E" w14:textId="77777777" w:rsidTr="3B0447F0">
        <w:trPr>
          <w:cantSplit/>
        </w:trPr>
        <w:tc>
          <w:tcPr>
            <w:tcW w:w="610" w:type="dxa"/>
            <w:tcBorders>
              <w:left w:val="single" w:sz="4" w:space="0" w:color="auto"/>
            </w:tcBorders>
          </w:tcPr>
          <w:p w14:paraId="21B18619" w14:textId="77777777" w:rsidR="00994FE2" w:rsidRPr="00994FE2" w:rsidRDefault="6759D2B1" w:rsidP="3B0447F0">
            <w:pPr>
              <w:spacing w:line="240" w:lineRule="auto"/>
              <w:rPr>
                <w:szCs w:val="20"/>
              </w:rPr>
            </w:pPr>
            <w:r w:rsidRPr="3B0447F0">
              <w:rPr>
                <w:szCs w:val="20"/>
              </w:rPr>
              <w:t>a.</w:t>
            </w:r>
          </w:p>
        </w:tc>
        <w:tc>
          <w:tcPr>
            <w:tcW w:w="4138" w:type="dxa"/>
          </w:tcPr>
          <w:p w14:paraId="327224D4" w14:textId="7182E399" w:rsidR="00994FE2" w:rsidRPr="00994FE2" w:rsidRDefault="5C473C64" w:rsidP="008D7ED7">
            <w:pPr>
              <w:spacing w:line="276" w:lineRule="auto"/>
              <w:rPr>
                <w:szCs w:val="20"/>
              </w:rPr>
            </w:pPr>
            <w:r w:rsidRPr="3B0447F0">
              <w:rPr>
                <w:szCs w:val="20"/>
              </w:rPr>
              <w:t>Ondernemer</w:t>
            </w:r>
            <w:r w:rsidR="6759D2B1" w:rsidRPr="3B0447F0">
              <w:rPr>
                <w:szCs w:val="20"/>
              </w:rPr>
              <w:t xml:space="preserve"> heeft </w:t>
            </w:r>
            <w:r w:rsidR="00285051" w:rsidRPr="3B0447F0">
              <w:rPr>
                <w:szCs w:val="20"/>
              </w:rPr>
              <w:t xml:space="preserve">volledig </w:t>
            </w:r>
            <w:r w:rsidR="6759D2B1" w:rsidRPr="3B0447F0">
              <w:rPr>
                <w:szCs w:val="20"/>
              </w:rPr>
              <w:t>k</w:t>
            </w:r>
            <w:r w:rsidR="00285051" w:rsidRPr="3B0447F0">
              <w:rPr>
                <w:szCs w:val="20"/>
              </w:rPr>
              <w:t>ennisgenomen van alle eisen opgenomen in</w:t>
            </w:r>
            <w:r w:rsidR="6759D2B1" w:rsidRPr="3B0447F0">
              <w:rPr>
                <w:szCs w:val="20"/>
              </w:rPr>
              <w:t xml:space="preserve"> het programma van eisen</w:t>
            </w:r>
            <w:r w:rsidR="008D7ED7">
              <w:rPr>
                <w:szCs w:val="20"/>
              </w:rPr>
              <w:t>.</w:t>
            </w:r>
          </w:p>
        </w:tc>
        <w:tc>
          <w:tcPr>
            <w:tcW w:w="1465" w:type="dxa"/>
            <w:gridSpan w:val="2"/>
          </w:tcPr>
          <w:p w14:paraId="5FFBB83F" w14:textId="77777777" w:rsidR="00994FE2" w:rsidRPr="00994FE2" w:rsidRDefault="00994FE2" w:rsidP="3B0447F0">
            <w:pPr>
              <w:spacing w:line="240" w:lineRule="auto"/>
              <w:jc w:val="center"/>
              <w:rPr>
                <w:szCs w:val="20"/>
              </w:rPr>
            </w:pPr>
            <w:r w:rsidRPr="00994FE2">
              <w:rPr>
                <w:sz w:val="19"/>
                <w:szCs w:val="19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ja / nee"/>
                  </w:textInput>
                </w:ffData>
              </w:fldChar>
            </w:r>
            <w:r w:rsidRPr="00994FE2">
              <w:rPr>
                <w:sz w:val="19"/>
                <w:szCs w:val="19"/>
                <w:highlight w:val="lightGray"/>
              </w:rPr>
              <w:instrText xml:space="preserve"> FORMTEXT </w:instrText>
            </w:r>
            <w:r w:rsidRPr="00994FE2">
              <w:rPr>
                <w:sz w:val="19"/>
                <w:szCs w:val="19"/>
                <w:highlight w:val="lightGray"/>
              </w:rPr>
            </w:r>
            <w:r w:rsidRPr="00994FE2">
              <w:rPr>
                <w:sz w:val="19"/>
                <w:szCs w:val="19"/>
                <w:highlight w:val="lightGray"/>
              </w:rPr>
              <w:fldChar w:fldCharType="separate"/>
            </w:r>
            <w:r w:rsidR="6759D2B1" w:rsidRPr="00994FE2">
              <w:rPr>
                <w:noProof/>
                <w:sz w:val="19"/>
                <w:szCs w:val="19"/>
                <w:highlight w:val="lightGray"/>
              </w:rPr>
              <w:t>ja / nee</w:t>
            </w:r>
            <w:r w:rsidRPr="00994FE2">
              <w:rPr>
                <w:sz w:val="19"/>
                <w:szCs w:val="19"/>
                <w:highlight w:val="lightGray"/>
              </w:rPr>
              <w:fldChar w:fldCharType="end"/>
            </w:r>
          </w:p>
          <w:p w14:paraId="56D843EB" w14:textId="77777777" w:rsidR="00994FE2" w:rsidRPr="00994FE2" w:rsidRDefault="00994FE2" w:rsidP="3B0447F0">
            <w:pPr>
              <w:spacing w:line="240" w:lineRule="auto"/>
              <w:rPr>
                <w:szCs w:val="20"/>
              </w:rPr>
            </w:pPr>
          </w:p>
        </w:tc>
        <w:tc>
          <w:tcPr>
            <w:tcW w:w="3237" w:type="dxa"/>
            <w:tcBorders>
              <w:right w:val="single" w:sz="4" w:space="0" w:color="auto"/>
            </w:tcBorders>
          </w:tcPr>
          <w:p w14:paraId="41B271F3" w14:textId="634B6ECE" w:rsidR="00994FE2" w:rsidRPr="00994FE2" w:rsidRDefault="6759D2B1" w:rsidP="3B0447F0">
            <w:pPr>
              <w:spacing w:line="240" w:lineRule="auto"/>
              <w:rPr>
                <w:szCs w:val="20"/>
              </w:rPr>
            </w:pPr>
            <w:r w:rsidRPr="3B0447F0">
              <w:rPr>
                <w:szCs w:val="20"/>
              </w:rPr>
              <w:t>Naar waarheid opgemaakt en rec</w:t>
            </w:r>
            <w:r w:rsidR="00B45A5F">
              <w:rPr>
                <w:szCs w:val="20"/>
              </w:rPr>
              <w:t>htsgeldig ondertekend document p</w:t>
            </w:r>
            <w:r w:rsidRPr="3B0447F0">
              <w:rPr>
                <w:szCs w:val="20"/>
              </w:rPr>
              <w:t>rogramma van eisen.</w:t>
            </w:r>
          </w:p>
          <w:p w14:paraId="75CA6079" w14:textId="77777777" w:rsidR="00994FE2" w:rsidRPr="00994FE2" w:rsidRDefault="00994FE2" w:rsidP="3B0447F0">
            <w:pPr>
              <w:spacing w:line="240" w:lineRule="auto"/>
              <w:rPr>
                <w:szCs w:val="20"/>
              </w:rPr>
            </w:pPr>
          </w:p>
        </w:tc>
      </w:tr>
      <w:tr w:rsidR="00994FE2" w:rsidRPr="00994FE2" w14:paraId="534F3B10" w14:textId="77777777" w:rsidTr="3B0447F0">
        <w:trPr>
          <w:cantSplit/>
        </w:trPr>
        <w:tc>
          <w:tcPr>
            <w:tcW w:w="610" w:type="dxa"/>
            <w:tcBorders>
              <w:left w:val="single" w:sz="4" w:space="0" w:color="auto"/>
            </w:tcBorders>
          </w:tcPr>
          <w:p w14:paraId="19562F18" w14:textId="77777777" w:rsidR="00994FE2" w:rsidRPr="00994FE2" w:rsidRDefault="6759D2B1" w:rsidP="3B0447F0">
            <w:pPr>
              <w:spacing w:line="240" w:lineRule="auto"/>
              <w:rPr>
                <w:szCs w:val="20"/>
              </w:rPr>
            </w:pPr>
            <w:r w:rsidRPr="3B0447F0">
              <w:rPr>
                <w:szCs w:val="20"/>
              </w:rPr>
              <w:t>b.</w:t>
            </w:r>
          </w:p>
        </w:tc>
        <w:tc>
          <w:tcPr>
            <w:tcW w:w="4138" w:type="dxa"/>
          </w:tcPr>
          <w:p w14:paraId="1A595AB4" w14:textId="6A4C8D12" w:rsidR="00994FE2" w:rsidRPr="00994FE2" w:rsidRDefault="00586B2D" w:rsidP="3B0447F0">
            <w:pPr>
              <w:spacing w:line="276" w:lineRule="auto"/>
              <w:rPr>
                <w:szCs w:val="20"/>
              </w:rPr>
            </w:pPr>
            <w:r>
              <w:rPr>
                <w:szCs w:val="20"/>
              </w:rPr>
              <w:t>De I</w:t>
            </w:r>
            <w:r w:rsidR="6759D2B1" w:rsidRPr="3B0447F0">
              <w:rPr>
                <w:szCs w:val="20"/>
              </w:rPr>
              <w:t xml:space="preserve">nschrijving van </w:t>
            </w:r>
            <w:r w:rsidR="5C473C64" w:rsidRPr="3B0447F0">
              <w:rPr>
                <w:szCs w:val="20"/>
              </w:rPr>
              <w:t xml:space="preserve">Ondernemer </w:t>
            </w:r>
            <w:r w:rsidR="00295BC8" w:rsidRPr="3B0447F0">
              <w:rPr>
                <w:szCs w:val="20"/>
              </w:rPr>
              <w:t>is conform de eisen opgenomen in</w:t>
            </w:r>
            <w:r w:rsidR="00B45A5F">
              <w:rPr>
                <w:szCs w:val="20"/>
              </w:rPr>
              <w:t xml:space="preserve"> het p</w:t>
            </w:r>
            <w:r w:rsidR="6759D2B1" w:rsidRPr="3B0447F0">
              <w:rPr>
                <w:szCs w:val="20"/>
              </w:rPr>
              <w:t>rogramma van eisen</w:t>
            </w:r>
            <w:r w:rsidR="008E0285">
              <w:rPr>
                <w:szCs w:val="20"/>
              </w:rPr>
              <w:t>; bijlagen</w:t>
            </w:r>
            <w:r w:rsidR="008D7ED7">
              <w:rPr>
                <w:szCs w:val="20"/>
              </w:rPr>
              <w:t>.</w:t>
            </w:r>
            <w:r w:rsidR="008E0285">
              <w:rPr>
                <w:szCs w:val="20"/>
              </w:rPr>
              <w:t xml:space="preserve"> </w:t>
            </w:r>
            <w:r w:rsidR="6759D2B1" w:rsidRPr="3B0447F0">
              <w:rPr>
                <w:szCs w:val="20"/>
              </w:rPr>
              <w:t xml:space="preserve"> </w:t>
            </w:r>
          </w:p>
          <w:p w14:paraId="70F95A98" w14:textId="77777777" w:rsidR="00994FE2" w:rsidRPr="00994FE2" w:rsidRDefault="00994FE2" w:rsidP="3B0447F0">
            <w:pPr>
              <w:spacing w:line="240" w:lineRule="auto"/>
              <w:jc w:val="both"/>
              <w:rPr>
                <w:szCs w:val="20"/>
              </w:rPr>
            </w:pPr>
          </w:p>
        </w:tc>
        <w:tc>
          <w:tcPr>
            <w:tcW w:w="1465" w:type="dxa"/>
            <w:gridSpan w:val="2"/>
          </w:tcPr>
          <w:p w14:paraId="291563B2" w14:textId="77777777" w:rsidR="00994FE2" w:rsidRPr="00994FE2" w:rsidRDefault="00994FE2" w:rsidP="3B0447F0">
            <w:pPr>
              <w:spacing w:line="240" w:lineRule="auto"/>
              <w:jc w:val="center"/>
              <w:rPr>
                <w:szCs w:val="20"/>
              </w:rPr>
            </w:pPr>
            <w:r w:rsidRPr="00994FE2">
              <w:rPr>
                <w:sz w:val="19"/>
                <w:szCs w:val="19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ja / nee"/>
                  </w:textInput>
                </w:ffData>
              </w:fldChar>
            </w:r>
            <w:r w:rsidRPr="00994FE2">
              <w:rPr>
                <w:sz w:val="19"/>
                <w:szCs w:val="19"/>
                <w:highlight w:val="lightGray"/>
              </w:rPr>
              <w:instrText xml:space="preserve"> FORMTEXT </w:instrText>
            </w:r>
            <w:r w:rsidRPr="00994FE2">
              <w:rPr>
                <w:sz w:val="19"/>
                <w:szCs w:val="19"/>
                <w:highlight w:val="lightGray"/>
              </w:rPr>
            </w:r>
            <w:r w:rsidRPr="00994FE2">
              <w:rPr>
                <w:sz w:val="19"/>
                <w:szCs w:val="19"/>
                <w:highlight w:val="lightGray"/>
              </w:rPr>
              <w:fldChar w:fldCharType="separate"/>
            </w:r>
            <w:r w:rsidR="6759D2B1" w:rsidRPr="00994FE2">
              <w:rPr>
                <w:noProof/>
                <w:sz w:val="19"/>
                <w:szCs w:val="19"/>
                <w:highlight w:val="lightGray"/>
              </w:rPr>
              <w:t>ja / nee</w:t>
            </w:r>
            <w:r w:rsidRPr="00994FE2">
              <w:rPr>
                <w:sz w:val="19"/>
                <w:szCs w:val="19"/>
                <w:highlight w:val="lightGray"/>
              </w:rPr>
              <w:fldChar w:fldCharType="end"/>
            </w:r>
          </w:p>
          <w:p w14:paraId="349E5B7D" w14:textId="77777777" w:rsidR="00994FE2" w:rsidRPr="00994FE2" w:rsidRDefault="00994FE2" w:rsidP="3B0447F0">
            <w:pPr>
              <w:spacing w:line="240" w:lineRule="auto"/>
              <w:rPr>
                <w:szCs w:val="20"/>
              </w:rPr>
            </w:pPr>
          </w:p>
        </w:tc>
        <w:tc>
          <w:tcPr>
            <w:tcW w:w="3237" w:type="dxa"/>
            <w:tcBorders>
              <w:right w:val="single" w:sz="4" w:space="0" w:color="auto"/>
            </w:tcBorders>
          </w:tcPr>
          <w:p w14:paraId="3A288A40" w14:textId="5895754F" w:rsidR="00994FE2" w:rsidRPr="00994FE2" w:rsidRDefault="6759D2B1" w:rsidP="3B0447F0">
            <w:pPr>
              <w:spacing w:line="240" w:lineRule="auto"/>
              <w:rPr>
                <w:szCs w:val="20"/>
              </w:rPr>
            </w:pPr>
            <w:r w:rsidRPr="3B0447F0">
              <w:rPr>
                <w:szCs w:val="20"/>
              </w:rPr>
              <w:t>Naar waarheid opgemaakt en rec</w:t>
            </w:r>
            <w:r w:rsidR="00B45A5F">
              <w:rPr>
                <w:szCs w:val="20"/>
              </w:rPr>
              <w:t>htsgeldig ondertekend document p</w:t>
            </w:r>
            <w:r w:rsidRPr="3B0447F0">
              <w:rPr>
                <w:szCs w:val="20"/>
              </w:rPr>
              <w:t>rogramma van eisen.</w:t>
            </w:r>
          </w:p>
          <w:p w14:paraId="404C89CC" w14:textId="77777777" w:rsidR="00994FE2" w:rsidRPr="00994FE2" w:rsidRDefault="00994FE2" w:rsidP="3B0447F0">
            <w:pPr>
              <w:spacing w:line="240" w:lineRule="auto"/>
              <w:rPr>
                <w:szCs w:val="20"/>
              </w:rPr>
            </w:pPr>
          </w:p>
        </w:tc>
      </w:tr>
      <w:tr w:rsidR="00994FE2" w:rsidRPr="00994FE2" w14:paraId="4BB60257" w14:textId="77777777" w:rsidTr="3B0447F0">
        <w:trPr>
          <w:cantSplit/>
        </w:trPr>
        <w:tc>
          <w:tcPr>
            <w:tcW w:w="610" w:type="dxa"/>
            <w:tcBorders>
              <w:left w:val="single" w:sz="4" w:space="0" w:color="auto"/>
              <w:bottom w:val="single" w:sz="4" w:space="0" w:color="auto"/>
            </w:tcBorders>
          </w:tcPr>
          <w:p w14:paraId="2199BA7E" w14:textId="77777777" w:rsidR="00994FE2" w:rsidRPr="00994FE2" w:rsidRDefault="00994FE2" w:rsidP="3B0447F0">
            <w:pPr>
              <w:spacing w:line="276" w:lineRule="auto"/>
              <w:rPr>
                <w:szCs w:val="20"/>
              </w:rPr>
            </w:pPr>
          </w:p>
        </w:tc>
        <w:tc>
          <w:tcPr>
            <w:tcW w:w="4138" w:type="dxa"/>
            <w:tcBorders>
              <w:bottom w:val="single" w:sz="4" w:space="0" w:color="auto"/>
            </w:tcBorders>
          </w:tcPr>
          <w:p w14:paraId="219439E9" w14:textId="77777777" w:rsidR="00994FE2" w:rsidRPr="00994FE2" w:rsidRDefault="00994FE2" w:rsidP="3B0447F0">
            <w:pPr>
              <w:spacing w:line="240" w:lineRule="auto"/>
              <w:jc w:val="both"/>
              <w:rPr>
                <w:szCs w:val="20"/>
              </w:rPr>
            </w:pPr>
          </w:p>
        </w:tc>
        <w:tc>
          <w:tcPr>
            <w:tcW w:w="1465" w:type="dxa"/>
            <w:gridSpan w:val="2"/>
            <w:tcBorders>
              <w:bottom w:val="single" w:sz="4" w:space="0" w:color="auto"/>
            </w:tcBorders>
          </w:tcPr>
          <w:p w14:paraId="4E7E53B8" w14:textId="77777777" w:rsidR="00994FE2" w:rsidRPr="00994FE2" w:rsidRDefault="00994FE2" w:rsidP="3B0447F0">
            <w:pPr>
              <w:spacing w:line="276" w:lineRule="auto"/>
              <w:jc w:val="center"/>
              <w:rPr>
                <w:szCs w:val="20"/>
              </w:rPr>
            </w:pPr>
          </w:p>
        </w:tc>
        <w:tc>
          <w:tcPr>
            <w:tcW w:w="3237" w:type="dxa"/>
            <w:tcBorders>
              <w:bottom w:val="single" w:sz="4" w:space="0" w:color="auto"/>
              <w:right w:val="single" w:sz="4" w:space="0" w:color="auto"/>
            </w:tcBorders>
          </w:tcPr>
          <w:p w14:paraId="5F5E9CE6" w14:textId="77777777" w:rsidR="00994FE2" w:rsidRPr="00994FE2" w:rsidRDefault="00994FE2" w:rsidP="3B0447F0">
            <w:pPr>
              <w:spacing w:line="240" w:lineRule="auto"/>
              <w:rPr>
                <w:szCs w:val="20"/>
              </w:rPr>
            </w:pPr>
          </w:p>
        </w:tc>
      </w:tr>
    </w:tbl>
    <w:p w14:paraId="208494D4" w14:textId="77777777" w:rsidR="007E2C52" w:rsidRDefault="007E2C52" w:rsidP="3B0447F0">
      <w:pPr>
        <w:rPr>
          <w:szCs w:val="20"/>
        </w:rPr>
      </w:pPr>
    </w:p>
    <w:p w14:paraId="742D7074" w14:textId="028F9FBF" w:rsidR="00A83EAE" w:rsidRDefault="00A83EAE" w:rsidP="3B0447F0">
      <w:pPr>
        <w:rPr>
          <w:szCs w:val="20"/>
        </w:rPr>
      </w:pPr>
    </w:p>
    <w:p w14:paraId="6E9DC3F4" w14:textId="77777777" w:rsidR="00285051" w:rsidRDefault="00285051" w:rsidP="3B0447F0">
      <w:pPr>
        <w:rPr>
          <w:szCs w:val="20"/>
        </w:rPr>
      </w:pPr>
    </w:p>
    <w:p w14:paraId="35735782" w14:textId="77777777" w:rsidR="00571DA5" w:rsidRPr="00345A83" w:rsidRDefault="00571DA5" w:rsidP="3B0447F0">
      <w:pPr>
        <w:pStyle w:val="Lijstalinea"/>
        <w:ind w:left="0"/>
        <w:jc w:val="center"/>
        <w:rPr>
          <w:color w:val="000000"/>
          <w:szCs w:val="20"/>
        </w:rPr>
      </w:pPr>
      <w:bookmarkStart w:id="0" w:name="_GoBack"/>
      <w:bookmarkEnd w:id="0"/>
      <w:r w:rsidRPr="3B0447F0">
        <w:rPr>
          <w:b/>
          <w:bCs/>
          <w:szCs w:val="20"/>
        </w:rPr>
        <w:t>Ondertekening van dit document</w:t>
      </w:r>
    </w:p>
    <w:p w14:paraId="24F0F769" w14:textId="77777777" w:rsidR="00571DA5" w:rsidRPr="00A032D6" w:rsidRDefault="00571DA5" w:rsidP="3B0447F0">
      <w:pPr>
        <w:spacing w:line="240" w:lineRule="auto"/>
        <w:jc w:val="both"/>
        <w:rPr>
          <w:szCs w:val="20"/>
        </w:rPr>
      </w:pPr>
    </w:p>
    <w:p w14:paraId="4B50412C" w14:textId="77777777" w:rsidR="00571DA5" w:rsidRPr="00A032D6" w:rsidRDefault="00571DA5" w:rsidP="3B0447F0">
      <w:pPr>
        <w:spacing w:line="240" w:lineRule="auto"/>
        <w:jc w:val="both"/>
        <w:rPr>
          <w:szCs w:val="20"/>
        </w:rPr>
      </w:pPr>
      <w:r w:rsidRPr="3B0447F0">
        <w:rPr>
          <w:szCs w:val="20"/>
        </w:rPr>
        <w:t>Ondergetekende verklaart alle vragen en bijlagen volledig en naar waarheid te hebben beantwoord en dat de in dit vragenformulier verstrekte inlichtingen met de werkelijkheid overeenstemmen, juist en volledig zijn.</w:t>
      </w:r>
    </w:p>
    <w:p w14:paraId="60E12081" w14:textId="77777777" w:rsidR="00571DA5" w:rsidRPr="00A032D6" w:rsidRDefault="00571DA5" w:rsidP="3B0447F0">
      <w:pPr>
        <w:spacing w:line="240" w:lineRule="auto"/>
        <w:jc w:val="both"/>
        <w:rPr>
          <w:szCs w:val="20"/>
        </w:rPr>
      </w:pPr>
    </w:p>
    <w:p w14:paraId="37A8E7CE" w14:textId="77777777" w:rsidR="00571DA5" w:rsidRPr="0025082C" w:rsidRDefault="0025082C" w:rsidP="3B0447F0">
      <w:pPr>
        <w:jc w:val="both"/>
        <w:rPr>
          <w:szCs w:val="20"/>
        </w:rPr>
      </w:pPr>
      <w:r w:rsidRPr="3B0447F0">
        <w:rPr>
          <w:szCs w:val="20"/>
        </w:rPr>
        <w:t xml:space="preserve">Ondergetekende is ermee bekend en stemt daarmee in dat de aanbestedende diensten de beantwoording van </w:t>
      </w:r>
      <w:r w:rsidR="00295BC8" w:rsidRPr="3B0447F0">
        <w:rPr>
          <w:szCs w:val="20"/>
        </w:rPr>
        <w:t xml:space="preserve">de </w:t>
      </w:r>
      <w:r w:rsidR="00EC7CF3" w:rsidRPr="3B0447F0">
        <w:rPr>
          <w:szCs w:val="20"/>
        </w:rPr>
        <w:t>eisen</w:t>
      </w:r>
      <w:r w:rsidRPr="3B0447F0">
        <w:rPr>
          <w:szCs w:val="20"/>
        </w:rPr>
        <w:t xml:space="preserve"> eventueel verifieert of zal laten verifiëren. Ondergetekende zal, indien de aanbestedende diensten tot verificatie van gegevens wenst over te gaan, daaraan zijn medewerking verlenen. </w:t>
      </w:r>
      <w:r w:rsidR="00571DA5" w:rsidRPr="3B0447F0">
        <w:rPr>
          <w:szCs w:val="20"/>
        </w:rPr>
        <w:t xml:space="preserve">Ondergetekende zal eveneens zijn medewerking verlenen aan een door of namens </w:t>
      </w:r>
      <w:r w:rsidRPr="3B0447F0">
        <w:rPr>
          <w:szCs w:val="20"/>
        </w:rPr>
        <w:t>de aanbestedende diensten</w:t>
      </w:r>
      <w:r w:rsidR="00571DA5" w:rsidRPr="3B0447F0">
        <w:rPr>
          <w:szCs w:val="20"/>
        </w:rPr>
        <w:t xml:space="preserve"> uit te voeren onderzoek naar de ‘herkomst van middelen’.</w:t>
      </w:r>
    </w:p>
    <w:p w14:paraId="65D195BC" w14:textId="77777777" w:rsidR="00571DA5" w:rsidRPr="00A032D6" w:rsidRDefault="00571DA5" w:rsidP="3B0447F0">
      <w:pPr>
        <w:spacing w:line="240" w:lineRule="auto"/>
        <w:jc w:val="both"/>
        <w:rPr>
          <w:szCs w:val="20"/>
        </w:rPr>
      </w:pPr>
    </w:p>
    <w:p w14:paraId="346A4D93" w14:textId="77777777" w:rsidR="00F03489" w:rsidRDefault="00F03489" w:rsidP="3B0447F0">
      <w:pPr>
        <w:spacing w:line="240" w:lineRule="auto"/>
        <w:jc w:val="both"/>
        <w:rPr>
          <w:szCs w:val="20"/>
        </w:rPr>
      </w:pPr>
      <w:r w:rsidRPr="3B0447F0">
        <w:rPr>
          <w:szCs w:val="20"/>
        </w:rPr>
        <w:t xml:space="preserve">Aldus, naar waarheid opgemaakt en rechtsgeldig ondertekend door; </w:t>
      </w:r>
    </w:p>
    <w:p w14:paraId="6D2ED90A" w14:textId="77777777" w:rsidR="007B43D1" w:rsidRDefault="007B43D1" w:rsidP="3B0447F0">
      <w:pPr>
        <w:spacing w:line="240" w:lineRule="auto"/>
        <w:jc w:val="both"/>
        <w:rPr>
          <w:szCs w:val="20"/>
        </w:rPr>
      </w:pPr>
    </w:p>
    <w:p w14:paraId="39495044" w14:textId="77777777" w:rsidR="007B43D1" w:rsidRPr="00AA1BCA" w:rsidRDefault="007B43D1" w:rsidP="3B0447F0">
      <w:pPr>
        <w:spacing w:line="240" w:lineRule="auto"/>
        <w:jc w:val="both"/>
        <w:rPr>
          <w:szCs w:val="20"/>
        </w:rPr>
      </w:pPr>
    </w:p>
    <w:tbl>
      <w:tblPr>
        <w:tblpPr w:leftFromText="141" w:rightFromText="141" w:vertAnchor="text" w:horzAnchor="margin" w:tblpX="-39" w:tblpY="142"/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16"/>
        <w:gridCol w:w="6482"/>
      </w:tblGrid>
      <w:tr w:rsidR="00F03489" w:rsidRPr="00AA1BCA" w14:paraId="6E59FA4E" w14:textId="77777777" w:rsidTr="00B228D3">
        <w:trPr>
          <w:trHeight w:val="227"/>
        </w:trPr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14:paraId="4C990F74" w14:textId="77777777" w:rsidR="00F03489" w:rsidRPr="00B64D9C" w:rsidRDefault="56905E5E" w:rsidP="00B228D3">
            <w:pPr>
              <w:spacing w:before="40" w:after="40"/>
              <w:rPr>
                <w:b/>
                <w:bCs/>
                <w:szCs w:val="20"/>
              </w:rPr>
            </w:pPr>
            <w:r w:rsidRPr="3B0447F0">
              <w:rPr>
                <w:b/>
                <w:bCs/>
                <w:szCs w:val="20"/>
              </w:rPr>
              <w:t xml:space="preserve">Naam </w:t>
            </w:r>
            <w:r w:rsidR="008A563A" w:rsidRPr="3B0447F0">
              <w:rPr>
                <w:b/>
                <w:bCs/>
                <w:szCs w:val="20"/>
              </w:rPr>
              <w:t>leverancier</w:t>
            </w:r>
            <w:r w:rsidR="00F03489" w:rsidRPr="3B0447F0">
              <w:rPr>
                <w:b/>
                <w:bCs/>
                <w:szCs w:val="20"/>
              </w:rPr>
              <w:t xml:space="preserve"> 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2AB4F" w14:textId="77777777" w:rsidR="00F03489" w:rsidRDefault="00F03489" w:rsidP="00B228D3">
            <w:pPr>
              <w:spacing w:before="40" w:after="40"/>
              <w:rPr>
                <w:rFonts w:ascii="Times New Roman" w:hAnsi="Times New Roman"/>
                <w:szCs w:val="20"/>
              </w:rPr>
            </w:pPr>
          </w:p>
          <w:p w14:paraId="46A2CB31" w14:textId="77777777" w:rsidR="008E27EA" w:rsidRPr="00AA1BCA" w:rsidRDefault="008E27EA" w:rsidP="00B228D3">
            <w:pPr>
              <w:spacing w:before="40" w:after="40"/>
              <w:rPr>
                <w:rFonts w:ascii="Times New Roman" w:hAnsi="Times New Roman"/>
                <w:szCs w:val="20"/>
              </w:rPr>
            </w:pPr>
          </w:p>
        </w:tc>
      </w:tr>
      <w:tr w:rsidR="00F03489" w:rsidRPr="00AA1BCA" w14:paraId="7366B114" w14:textId="77777777" w:rsidTr="00B228D3">
        <w:trPr>
          <w:trHeight w:val="227"/>
        </w:trPr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14:paraId="0CE46492" w14:textId="77777777" w:rsidR="00F03489" w:rsidRPr="00B64D9C" w:rsidRDefault="00F03489" w:rsidP="00B228D3">
            <w:pPr>
              <w:spacing w:before="40" w:after="40"/>
              <w:rPr>
                <w:b/>
                <w:bCs/>
                <w:szCs w:val="20"/>
              </w:rPr>
            </w:pPr>
            <w:r w:rsidRPr="3B0447F0">
              <w:rPr>
                <w:b/>
                <w:bCs/>
                <w:szCs w:val="20"/>
              </w:rPr>
              <w:t xml:space="preserve">Naam ondertekenaar 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2ED9C" w14:textId="77777777" w:rsidR="00F03489" w:rsidRDefault="00F03489" w:rsidP="00B228D3">
            <w:pPr>
              <w:spacing w:before="40" w:after="40"/>
              <w:rPr>
                <w:rFonts w:ascii="Times New Roman" w:hAnsi="Times New Roman"/>
                <w:szCs w:val="20"/>
              </w:rPr>
            </w:pPr>
          </w:p>
          <w:p w14:paraId="729258D4" w14:textId="77777777" w:rsidR="008E27EA" w:rsidRPr="00AA1BCA" w:rsidRDefault="008E27EA" w:rsidP="00B228D3">
            <w:pPr>
              <w:spacing w:before="40" w:after="40"/>
              <w:rPr>
                <w:rFonts w:ascii="Times New Roman" w:hAnsi="Times New Roman"/>
                <w:szCs w:val="20"/>
              </w:rPr>
            </w:pPr>
          </w:p>
        </w:tc>
      </w:tr>
      <w:tr w:rsidR="00F03489" w:rsidRPr="00AA1BCA" w14:paraId="7020C1BB" w14:textId="77777777" w:rsidTr="00B228D3">
        <w:trPr>
          <w:trHeight w:val="227"/>
        </w:trPr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14:paraId="45A4340B" w14:textId="77777777" w:rsidR="00F03489" w:rsidRPr="00B64D9C" w:rsidRDefault="00F03489" w:rsidP="00B228D3">
            <w:pPr>
              <w:spacing w:before="40" w:after="40"/>
              <w:rPr>
                <w:b/>
                <w:bCs/>
                <w:szCs w:val="20"/>
              </w:rPr>
            </w:pPr>
            <w:r w:rsidRPr="3B0447F0">
              <w:rPr>
                <w:b/>
                <w:bCs/>
                <w:szCs w:val="20"/>
              </w:rPr>
              <w:t>Datum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D5380" w14:textId="77777777" w:rsidR="00F03489" w:rsidRDefault="00F03489" w:rsidP="00B228D3">
            <w:pPr>
              <w:spacing w:before="40" w:after="40"/>
              <w:rPr>
                <w:rFonts w:ascii="Times New Roman" w:hAnsi="Times New Roman"/>
                <w:szCs w:val="20"/>
              </w:rPr>
            </w:pPr>
          </w:p>
          <w:p w14:paraId="4829369B" w14:textId="77777777" w:rsidR="008E27EA" w:rsidRPr="00AA1BCA" w:rsidRDefault="008E27EA" w:rsidP="00B228D3">
            <w:pPr>
              <w:spacing w:before="40" w:after="40"/>
              <w:rPr>
                <w:rFonts w:ascii="Times New Roman" w:hAnsi="Times New Roman"/>
                <w:szCs w:val="20"/>
              </w:rPr>
            </w:pPr>
          </w:p>
        </w:tc>
      </w:tr>
      <w:tr w:rsidR="00F03489" w:rsidRPr="00AA1BCA" w14:paraId="43F7C721" w14:textId="77777777" w:rsidTr="00B228D3">
        <w:trPr>
          <w:trHeight w:val="227"/>
        </w:trPr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hideMark/>
          </w:tcPr>
          <w:p w14:paraId="33B51294" w14:textId="77777777" w:rsidR="00F03489" w:rsidRPr="00B64D9C" w:rsidRDefault="00F03489" w:rsidP="00B228D3">
            <w:pPr>
              <w:spacing w:after="40"/>
              <w:rPr>
                <w:b/>
                <w:bCs/>
                <w:szCs w:val="20"/>
              </w:rPr>
            </w:pPr>
            <w:r w:rsidRPr="3B0447F0">
              <w:rPr>
                <w:b/>
                <w:bCs/>
                <w:szCs w:val="20"/>
              </w:rPr>
              <w:t>Handtekening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6841E" w14:textId="77777777" w:rsidR="00F03489" w:rsidRPr="00AA1BCA" w:rsidRDefault="00F03489" w:rsidP="00B228D3">
            <w:pPr>
              <w:pStyle w:val="xl27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40" w:beforeAutospacing="0" w:after="40" w:afterAutospacing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D575042" w14:textId="77777777" w:rsidR="00F03489" w:rsidRPr="00AA1BCA" w:rsidRDefault="00F03489" w:rsidP="00B228D3">
            <w:pPr>
              <w:pStyle w:val="xl27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40" w:beforeAutospacing="0" w:after="40" w:afterAutospacing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9AEDA40" w14:textId="77777777" w:rsidR="00F03489" w:rsidRPr="00AA1BCA" w:rsidRDefault="00F03489" w:rsidP="00B228D3">
            <w:pPr>
              <w:pStyle w:val="xl27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40" w:beforeAutospacing="0" w:after="40" w:afterAutospacing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39F1CD3" w14:textId="77777777" w:rsidR="00F03489" w:rsidRPr="00EA0964" w:rsidRDefault="00F03489" w:rsidP="00F03489"/>
    <w:p w14:paraId="5A218A57" w14:textId="77777777" w:rsidR="00571DA5" w:rsidRPr="00A032D6" w:rsidRDefault="00571DA5" w:rsidP="00571DA5">
      <w:pPr>
        <w:spacing w:line="360" w:lineRule="auto"/>
        <w:jc w:val="both"/>
        <w:rPr>
          <w:szCs w:val="20"/>
        </w:rPr>
      </w:pPr>
    </w:p>
    <w:p w14:paraId="5E288B4B" w14:textId="1E726A91" w:rsidR="00045E02" w:rsidRDefault="00045E02" w:rsidP="00473C57"/>
    <w:p w14:paraId="5474AFC9" w14:textId="77777777" w:rsidR="00045E02" w:rsidRDefault="00045E02" w:rsidP="00045E02">
      <w:pPr>
        <w:pStyle w:val="stlParagraafKop"/>
        <w:rPr>
          <w:rFonts w:eastAsia="Times New Roman"/>
          <w:sz w:val="22"/>
          <w:szCs w:val="28"/>
        </w:rPr>
      </w:pPr>
    </w:p>
    <w:sectPr w:rsidR="00045E02" w:rsidSect="00B66C6D">
      <w:headerReference w:type="default" r:id="rId15"/>
      <w:footerReference w:type="default" r:id="rId16"/>
      <w:headerReference w:type="first" r:id="rId17"/>
      <w:footerReference w:type="first" r:id="rId18"/>
      <w:pgSz w:w="12240" w:h="15840" w:code="1"/>
      <w:pgMar w:top="1418" w:right="1418" w:bottom="1418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5C4BAF" w14:textId="77777777" w:rsidR="00B238D6" w:rsidRDefault="00B238D6" w:rsidP="00AD2D54">
      <w:pPr>
        <w:spacing w:line="240" w:lineRule="auto"/>
      </w:pPr>
      <w:r>
        <w:separator/>
      </w:r>
    </w:p>
  </w:endnote>
  <w:endnote w:type="continuationSeparator" w:id="0">
    <w:p w14:paraId="655C4A39" w14:textId="77777777" w:rsidR="00B238D6" w:rsidRDefault="00B238D6" w:rsidP="00AD2D54">
      <w:pPr>
        <w:spacing w:line="240" w:lineRule="auto"/>
      </w:pPr>
      <w:r>
        <w:continuationSeparator/>
      </w:r>
    </w:p>
  </w:endnote>
  <w:endnote w:type="continuationNotice" w:id="1">
    <w:p w14:paraId="0DBD3030" w14:textId="77777777" w:rsidR="00B238D6" w:rsidRDefault="00B238D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498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663"/>
      <w:gridCol w:w="2835"/>
    </w:tblGrid>
    <w:tr w:rsidR="00B238D6" w:rsidRPr="00CA11E7" w14:paraId="40322319" w14:textId="77777777" w:rsidTr="00DE736A">
      <w:trPr>
        <w:trHeight w:val="360"/>
      </w:trPr>
      <w:tc>
        <w:tcPr>
          <w:tcW w:w="6663" w:type="dxa"/>
          <w:vAlign w:val="center"/>
        </w:tcPr>
        <w:p w14:paraId="7C57DC65" w14:textId="5BF55679" w:rsidR="00B238D6" w:rsidRPr="00A9029F" w:rsidRDefault="00B238D6" w:rsidP="00893CBA">
          <w:pPr>
            <w:pStyle w:val="stlPaginanummer"/>
            <w:tabs>
              <w:tab w:val="right" w:pos="3817"/>
            </w:tabs>
            <w:jc w:val="left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Bijlage 5: Programma van eisen </w:t>
          </w:r>
          <w:r w:rsidRPr="00425350">
            <w:rPr>
              <w:sz w:val="18"/>
              <w:szCs w:val="18"/>
            </w:rPr>
            <w:t>Europese aanbesteding</w:t>
          </w:r>
          <w:r>
            <w:rPr>
              <w:sz w:val="18"/>
              <w:szCs w:val="18"/>
            </w:rPr>
            <w:t xml:space="preserve"> </w:t>
          </w:r>
          <w:r w:rsidR="00CC3541">
            <w:rPr>
              <w:sz w:val="18"/>
              <w:szCs w:val="18"/>
            </w:rPr>
            <w:t>Longfunctie apparatuur</w:t>
          </w:r>
          <w:r w:rsidR="00670EA6">
            <w:rPr>
              <w:sz w:val="18"/>
              <w:szCs w:val="18"/>
            </w:rPr>
            <w:t xml:space="preserve"> </w:t>
          </w:r>
          <w:r>
            <w:rPr>
              <w:sz w:val="18"/>
              <w:szCs w:val="18"/>
            </w:rPr>
            <w:t xml:space="preserve"> v</w:t>
          </w:r>
          <w:r w:rsidR="00893CBA">
            <w:rPr>
              <w:sz w:val="18"/>
              <w:szCs w:val="18"/>
            </w:rPr>
            <w:t>4</w:t>
          </w:r>
          <w:r>
            <w:rPr>
              <w:sz w:val="18"/>
              <w:szCs w:val="18"/>
            </w:rPr>
            <w:t>.0</w:t>
          </w:r>
        </w:p>
      </w:tc>
      <w:tc>
        <w:tcPr>
          <w:tcW w:w="2835" w:type="dxa"/>
          <w:vAlign w:val="center"/>
        </w:tcPr>
        <w:p w14:paraId="51AEF677" w14:textId="15656C54" w:rsidR="00B238D6" w:rsidRPr="00A9029F" w:rsidRDefault="00B238D6" w:rsidP="00A9029F">
          <w:pPr>
            <w:pStyle w:val="stlPaginanummer"/>
            <w:ind w:right="167"/>
            <w:rPr>
              <w:sz w:val="18"/>
              <w:szCs w:val="18"/>
            </w:rPr>
          </w:pPr>
          <w:r w:rsidRPr="00A9029F">
            <w:rPr>
              <w:sz w:val="18"/>
              <w:szCs w:val="18"/>
            </w:rPr>
            <w:fldChar w:fldCharType="begin"/>
          </w:r>
          <w:r w:rsidRPr="00A9029F">
            <w:rPr>
              <w:sz w:val="18"/>
              <w:szCs w:val="18"/>
            </w:rPr>
            <w:instrText xml:space="preserve"> PAGE   \* MERGEFORMAT </w:instrText>
          </w:r>
          <w:r w:rsidRPr="00A9029F">
            <w:rPr>
              <w:sz w:val="18"/>
              <w:szCs w:val="18"/>
            </w:rPr>
            <w:fldChar w:fldCharType="separate"/>
          </w:r>
          <w:r w:rsidR="002A4A39">
            <w:rPr>
              <w:noProof/>
              <w:sz w:val="18"/>
              <w:szCs w:val="18"/>
            </w:rPr>
            <w:t>9</w:t>
          </w:r>
          <w:r w:rsidRPr="00A9029F">
            <w:rPr>
              <w:sz w:val="18"/>
              <w:szCs w:val="18"/>
            </w:rPr>
            <w:fldChar w:fldCharType="end"/>
          </w:r>
          <w:r w:rsidRPr="00A9029F">
            <w:rPr>
              <w:sz w:val="18"/>
              <w:szCs w:val="18"/>
            </w:rPr>
            <w:t xml:space="preserve">  van </w:t>
          </w:r>
          <w:r w:rsidRPr="00A9029F">
            <w:rPr>
              <w:rFonts w:cs="Arial"/>
              <w:sz w:val="18"/>
              <w:szCs w:val="18"/>
            </w:rPr>
            <w:t xml:space="preserve"> </w:t>
          </w:r>
          <w:r w:rsidRPr="00A9029F">
            <w:rPr>
              <w:rFonts w:cs="Arial"/>
              <w:sz w:val="18"/>
              <w:szCs w:val="18"/>
            </w:rPr>
            <w:fldChar w:fldCharType="begin"/>
          </w:r>
          <w:r w:rsidRPr="00A9029F">
            <w:rPr>
              <w:rFonts w:cs="Arial"/>
              <w:sz w:val="18"/>
              <w:szCs w:val="18"/>
            </w:rPr>
            <w:instrText>NUMPAGES</w:instrText>
          </w:r>
          <w:r w:rsidRPr="00A9029F">
            <w:rPr>
              <w:rFonts w:cs="Arial"/>
              <w:sz w:val="18"/>
              <w:szCs w:val="18"/>
            </w:rPr>
            <w:fldChar w:fldCharType="separate"/>
          </w:r>
          <w:r w:rsidR="002A4A39">
            <w:rPr>
              <w:rFonts w:cs="Arial"/>
              <w:noProof/>
              <w:sz w:val="18"/>
              <w:szCs w:val="18"/>
            </w:rPr>
            <w:t>9</w:t>
          </w:r>
          <w:r w:rsidRPr="00A9029F">
            <w:rPr>
              <w:rFonts w:cs="Arial"/>
              <w:sz w:val="18"/>
              <w:szCs w:val="18"/>
            </w:rPr>
            <w:fldChar w:fldCharType="end"/>
          </w:r>
        </w:p>
      </w:tc>
    </w:tr>
    <w:tr w:rsidR="00B238D6" w:rsidRPr="00CA11E7" w14:paraId="18D7A891" w14:textId="77777777" w:rsidTr="00DE736A">
      <w:trPr>
        <w:trHeight w:val="360"/>
      </w:trPr>
      <w:tc>
        <w:tcPr>
          <w:tcW w:w="6663" w:type="dxa"/>
          <w:vAlign w:val="center"/>
        </w:tcPr>
        <w:p w14:paraId="5E795730" w14:textId="77777777" w:rsidR="00B238D6" w:rsidRPr="00A9029F" w:rsidRDefault="00B238D6" w:rsidP="00D45983">
          <w:pPr>
            <w:pStyle w:val="stlPaginanummer"/>
            <w:tabs>
              <w:tab w:val="right" w:pos="3817"/>
            </w:tabs>
            <w:jc w:val="left"/>
            <w:rPr>
              <w:sz w:val="18"/>
              <w:szCs w:val="18"/>
            </w:rPr>
          </w:pPr>
        </w:p>
      </w:tc>
      <w:tc>
        <w:tcPr>
          <w:tcW w:w="2835" w:type="dxa"/>
          <w:vAlign w:val="center"/>
        </w:tcPr>
        <w:p w14:paraId="7012B5DC" w14:textId="77777777" w:rsidR="00B238D6" w:rsidRPr="00A9029F" w:rsidRDefault="00B238D6" w:rsidP="00A9029F">
          <w:pPr>
            <w:pStyle w:val="stlPaginanummer"/>
            <w:ind w:right="167"/>
            <w:rPr>
              <w:sz w:val="18"/>
              <w:szCs w:val="18"/>
            </w:rPr>
          </w:pPr>
        </w:p>
      </w:tc>
    </w:tr>
  </w:tbl>
  <w:p w14:paraId="246A8F08" w14:textId="77777777" w:rsidR="00B238D6" w:rsidRDefault="00B238D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35"/>
      <w:gridCol w:w="3135"/>
      <w:gridCol w:w="3135"/>
    </w:tblGrid>
    <w:tr w:rsidR="00B238D6" w14:paraId="7BDCA499" w14:textId="77777777" w:rsidTr="00270B76">
      <w:tc>
        <w:tcPr>
          <w:tcW w:w="3135" w:type="dxa"/>
        </w:tcPr>
        <w:p w14:paraId="5D0B1AD4" w14:textId="5ECAACF0" w:rsidR="00B238D6" w:rsidRDefault="00B238D6" w:rsidP="00270B76">
          <w:pPr>
            <w:pStyle w:val="Koptekst"/>
            <w:ind w:left="-115"/>
          </w:pPr>
        </w:p>
      </w:tc>
      <w:tc>
        <w:tcPr>
          <w:tcW w:w="3135" w:type="dxa"/>
        </w:tcPr>
        <w:p w14:paraId="0F594F7F" w14:textId="3FBC69BD" w:rsidR="00B238D6" w:rsidRDefault="00B238D6" w:rsidP="00270B76">
          <w:pPr>
            <w:pStyle w:val="Koptekst"/>
            <w:jc w:val="center"/>
          </w:pPr>
        </w:p>
      </w:tc>
      <w:tc>
        <w:tcPr>
          <w:tcW w:w="3135" w:type="dxa"/>
        </w:tcPr>
        <w:p w14:paraId="4C49A174" w14:textId="38D29B7B" w:rsidR="00B238D6" w:rsidRDefault="00B238D6" w:rsidP="00270B76">
          <w:pPr>
            <w:pStyle w:val="Koptekst"/>
            <w:ind w:right="-115"/>
            <w:jc w:val="right"/>
          </w:pPr>
        </w:p>
      </w:tc>
    </w:tr>
  </w:tbl>
  <w:p w14:paraId="03269ADC" w14:textId="1F245395" w:rsidR="00B238D6" w:rsidRDefault="00B238D6" w:rsidP="00270B7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8A0568" w14:textId="77777777" w:rsidR="00B238D6" w:rsidRDefault="00B238D6" w:rsidP="00AD2D54">
      <w:pPr>
        <w:spacing w:line="240" w:lineRule="auto"/>
      </w:pPr>
      <w:r>
        <w:separator/>
      </w:r>
    </w:p>
  </w:footnote>
  <w:footnote w:type="continuationSeparator" w:id="0">
    <w:p w14:paraId="433B0BD4" w14:textId="77777777" w:rsidR="00B238D6" w:rsidRDefault="00B238D6" w:rsidP="00AD2D54">
      <w:pPr>
        <w:spacing w:line="240" w:lineRule="auto"/>
      </w:pPr>
      <w:r>
        <w:continuationSeparator/>
      </w:r>
    </w:p>
  </w:footnote>
  <w:footnote w:type="continuationNotice" w:id="1">
    <w:p w14:paraId="2DB3BEDB" w14:textId="77777777" w:rsidR="00B238D6" w:rsidRDefault="00B238D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35"/>
      <w:gridCol w:w="3135"/>
      <w:gridCol w:w="3135"/>
    </w:tblGrid>
    <w:tr w:rsidR="00B238D6" w14:paraId="4CABAA61" w14:textId="77777777" w:rsidTr="00270B76">
      <w:tc>
        <w:tcPr>
          <w:tcW w:w="3135" w:type="dxa"/>
        </w:tcPr>
        <w:p w14:paraId="1BB54D7F" w14:textId="01745CAD" w:rsidR="00B238D6" w:rsidRDefault="00B238D6" w:rsidP="00270B76">
          <w:pPr>
            <w:pStyle w:val="Koptekst"/>
            <w:ind w:left="-115"/>
          </w:pPr>
        </w:p>
      </w:tc>
      <w:tc>
        <w:tcPr>
          <w:tcW w:w="3135" w:type="dxa"/>
        </w:tcPr>
        <w:p w14:paraId="35228CFC" w14:textId="5F726840" w:rsidR="00B238D6" w:rsidRDefault="00B238D6" w:rsidP="00270B76">
          <w:pPr>
            <w:pStyle w:val="Koptekst"/>
            <w:jc w:val="center"/>
          </w:pPr>
        </w:p>
      </w:tc>
      <w:tc>
        <w:tcPr>
          <w:tcW w:w="3135" w:type="dxa"/>
        </w:tcPr>
        <w:p w14:paraId="458FAB3C" w14:textId="77601E19" w:rsidR="00B238D6" w:rsidRDefault="00B238D6" w:rsidP="00270B76">
          <w:pPr>
            <w:pStyle w:val="Koptekst"/>
            <w:ind w:right="-115"/>
            <w:jc w:val="right"/>
          </w:pPr>
        </w:p>
      </w:tc>
    </w:tr>
  </w:tbl>
  <w:p w14:paraId="1DC8FB11" w14:textId="7B72B40D" w:rsidR="00B238D6" w:rsidRDefault="00B238D6" w:rsidP="00270B7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107031" w14:textId="168CF187" w:rsidR="00B238D6" w:rsidRDefault="00B238D6" w:rsidP="00860FF2">
    <w:pPr>
      <w:pStyle w:val="Koptekst"/>
      <w:ind w:left="-2835"/>
      <w:jc w:val="right"/>
    </w:pPr>
    <w:r>
      <w:rPr>
        <w:rStyle w:val="stlContactGegevensKop"/>
        <w:b w:val="0"/>
      </w:rPr>
      <w:fldChar w:fldCharType="begin"/>
    </w:r>
    <w:r>
      <w:rPr>
        <w:rStyle w:val="stlContactGegevensKop"/>
        <w:b w:val="0"/>
      </w:rPr>
      <w:instrText xml:space="preserve"> PAGE   \* MERGEFORMAT </w:instrText>
    </w:r>
    <w:r>
      <w:rPr>
        <w:rStyle w:val="stlContactGegevensKop"/>
        <w:b w:val="0"/>
      </w:rPr>
      <w:fldChar w:fldCharType="separate"/>
    </w:r>
    <w:r w:rsidR="002A4A39">
      <w:rPr>
        <w:rStyle w:val="stlContactGegevensKop"/>
        <w:b w:val="0"/>
        <w:noProof/>
      </w:rPr>
      <w:t>1</w:t>
    </w:r>
    <w:r>
      <w:rPr>
        <w:rStyle w:val="stlContactGegevensKop"/>
        <w:b w:val="0"/>
      </w:rPr>
      <w:fldChar w:fldCharType="end"/>
    </w:r>
    <w:r>
      <w:rPr>
        <w:rStyle w:val="stlContactGegevensKop"/>
        <w:b w:val="0"/>
      </w:rPr>
      <w:t>/</w:t>
    </w:r>
    <w:r w:rsidR="000A1DFE">
      <w:rPr>
        <w:rStyle w:val="stlContactGegevensKop"/>
        <w:b w:val="0"/>
        <w:noProof/>
      </w:rPr>
      <w:fldChar w:fldCharType="begin"/>
    </w:r>
    <w:r w:rsidR="000A1DFE">
      <w:rPr>
        <w:rStyle w:val="stlContactGegevensKop"/>
        <w:b w:val="0"/>
        <w:noProof/>
      </w:rPr>
      <w:instrText>NUMPAGES   \* MERGEFORMAT</w:instrText>
    </w:r>
    <w:r w:rsidR="000A1DFE">
      <w:rPr>
        <w:rStyle w:val="stlContactGegevensKop"/>
        <w:b w:val="0"/>
        <w:noProof/>
      </w:rPr>
      <w:fldChar w:fldCharType="separate"/>
    </w:r>
    <w:r w:rsidR="002A4A39">
      <w:rPr>
        <w:rStyle w:val="stlContactGegevensKop"/>
        <w:b w:val="0"/>
        <w:noProof/>
      </w:rPr>
      <w:t>9</w:t>
    </w:r>
    <w:r w:rsidR="000A1DFE">
      <w:rPr>
        <w:rStyle w:val="stlContactGegevensKop"/>
        <w:b w:val="0"/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64F2C"/>
    <w:multiLevelType w:val="hybridMultilevel"/>
    <w:tmpl w:val="DF74F42A"/>
    <w:lvl w:ilvl="0" w:tplc="5A20D99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35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5274DE"/>
    <w:multiLevelType w:val="hybridMultilevel"/>
    <w:tmpl w:val="488E0152"/>
    <w:lvl w:ilvl="0" w:tplc="F5FEA546">
      <w:start w:val="22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861254D"/>
    <w:multiLevelType w:val="hybridMultilevel"/>
    <w:tmpl w:val="482C2A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5F7EF5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FB9503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F98460E"/>
    <w:multiLevelType w:val="hybridMultilevel"/>
    <w:tmpl w:val="8EB64E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9704E5"/>
    <w:multiLevelType w:val="hybridMultilevel"/>
    <w:tmpl w:val="F18A04FA"/>
    <w:lvl w:ilvl="0" w:tplc="0413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7" w15:restartNumberingAfterBreak="0">
    <w:nsid w:val="247D7E1E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7BD2C82"/>
    <w:multiLevelType w:val="hybridMultilevel"/>
    <w:tmpl w:val="5CA82894"/>
    <w:lvl w:ilvl="0" w:tplc="7BB2E146">
      <w:start w:val="2"/>
      <w:numFmt w:val="decimal"/>
      <w:pStyle w:val="Kop6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F07A2D68">
      <w:numFmt w:val="decimal"/>
      <w:lvlText w:val=""/>
      <w:lvlJc w:val="left"/>
    </w:lvl>
    <w:lvl w:ilvl="2" w:tplc="554E2330">
      <w:numFmt w:val="decimal"/>
      <w:lvlText w:val=""/>
      <w:lvlJc w:val="left"/>
    </w:lvl>
    <w:lvl w:ilvl="3" w:tplc="37D8E262">
      <w:numFmt w:val="decimal"/>
      <w:lvlText w:val=""/>
      <w:lvlJc w:val="left"/>
    </w:lvl>
    <w:lvl w:ilvl="4" w:tplc="72DAB2A4">
      <w:numFmt w:val="decimal"/>
      <w:lvlText w:val=""/>
      <w:lvlJc w:val="left"/>
    </w:lvl>
    <w:lvl w:ilvl="5" w:tplc="B4605860">
      <w:numFmt w:val="decimal"/>
      <w:lvlText w:val=""/>
      <w:lvlJc w:val="left"/>
    </w:lvl>
    <w:lvl w:ilvl="6" w:tplc="C7CA235A">
      <w:numFmt w:val="decimal"/>
      <w:lvlText w:val=""/>
      <w:lvlJc w:val="left"/>
    </w:lvl>
    <w:lvl w:ilvl="7" w:tplc="A85C6B2E">
      <w:numFmt w:val="decimal"/>
      <w:lvlText w:val=""/>
      <w:lvlJc w:val="left"/>
    </w:lvl>
    <w:lvl w:ilvl="8" w:tplc="57D4B8C2">
      <w:numFmt w:val="decimal"/>
      <w:lvlText w:val=""/>
      <w:lvlJc w:val="left"/>
    </w:lvl>
  </w:abstractNum>
  <w:abstractNum w:abstractNumId="9" w15:restartNumberingAfterBreak="0">
    <w:nsid w:val="2E3B4FB5"/>
    <w:multiLevelType w:val="hybridMultilevel"/>
    <w:tmpl w:val="A80A266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406E68"/>
    <w:multiLevelType w:val="hybridMultilevel"/>
    <w:tmpl w:val="D0ACDE4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C94900"/>
    <w:multiLevelType w:val="hybridMultilevel"/>
    <w:tmpl w:val="9A16EEF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821918"/>
    <w:multiLevelType w:val="hybridMultilevel"/>
    <w:tmpl w:val="B33443B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236FB1"/>
    <w:multiLevelType w:val="hybridMultilevel"/>
    <w:tmpl w:val="6750CF9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4C42B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3176979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5B937040"/>
    <w:multiLevelType w:val="hybridMultilevel"/>
    <w:tmpl w:val="1B4A63DE"/>
    <w:lvl w:ilvl="0" w:tplc="0413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C420F9E"/>
    <w:multiLevelType w:val="hybridMultilevel"/>
    <w:tmpl w:val="9872D6C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7F36D4"/>
    <w:multiLevelType w:val="hybridMultilevel"/>
    <w:tmpl w:val="49105E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5E0C43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5E912CDB"/>
    <w:multiLevelType w:val="hybridMultilevel"/>
    <w:tmpl w:val="2DE61E6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B47DA1"/>
    <w:multiLevelType w:val="hybridMultilevel"/>
    <w:tmpl w:val="95C06DB6"/>
    <w:lvl w:ilvl="0" w:tplc="0413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2" w15:restartNumberingAfterBreak="0">
    <w:nsid w:val="62CB623E"/>
    <w:multiLevelType w:val="hybridMultilevel"/>
    <w:tmpl w:val="7E366E2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3E3B96"/>
    <w:multiLevelType w:val="hybridMultilevel"/>
    <w:tmpl w:val="59986E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DF7E4C"/>
    <w:multiLevelType w:val="hybridMultilevel"/>
    <w:tmpl w:val="F7EA8958"/>
    <w:lvl w:ilvl="0" w:tplc="0413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8B04863C">
      <w:numFmt w:val="bullet"/>
      <w:lvlText w:val="·"/>
      <w:lvlJc w:val="left"/>
      <w:pPr>
        <w:ind w:left="1693" w:hanging="690"/>
      </w:pPr>
      <w:rPr>
        <w:rFonts w:ascii="Calibri" w:eastAsia="Calibri" w:hAnsi="Calibri" w:cs="Calibri" w:hint="default"/>
      </w:rPr>
    </w:lvl>
    <w:lvl w:ilvl="2" w:tplc="0413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5" w15:restartNumberingAfterBreak="0">
    <w:nsid w:val="6F097C6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0776060"/>
    <w:multiLevelType w:val="hybridMultilevel"/>
    <w:tmpl w:val="F7A03EAE"/>
    <w:styleLink w:val="Radboudumcopsommingrapport"/>
    <w:lvl w:ilvl="0" w:tplc="693CA426">
      <w:start w:val="1"/>
      <w:numFmt w:val="bullet"/>
      <w:lvlText w:val=""/>
      <w:lvlJc w:val="left"/>
      <w:pPr>
        <w:ind w:left="227" w:hanging="227"/>
      </w:pPr>
      <w:rPr>
        <w:rFonts w:ascii="Symbol" w:hAnsi="Symbol" w:hint="default"/>
      </w:rPr>
    </w:lvl>
    <w:lvl w:ilvl="1" w:tplc="B8D8EF5E">
      <w:start w:val="1"/>
      <w:numFmt w:val="bullet"/>
      <w:lvlText w:val=""/>
      <w:lvlJc w:val="left"/>
      <w:pPr>
        <w:ind w:left="454" w:hanging="227"/>
      </w:pPr>
      <w:rPr>
        <w:rFonts w:ascii="Symbol" w:hAnsi="Symbol" w:hint="default"/>
      </w:rPr>
    </w:lvl>
    <w:lvl w:ilvl="2" w:tplc="A7F4B8A0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 w:tplc="62945428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 w:tplc="EB548052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 w:tplc="2DD46E16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 w:tplc="ABF69B00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 w:tplc="B54E211E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 w:tplc="D72AEAF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75005802"/>
    <w:multiLevelType w:val="multilevel"/>
    <w:tmpl w:val="C69865B6"/>
    <w:styleLink w:val="Radboudumcrapport"/>
    <w:lvl w:ilvl="0">
      <w:start w:val="1"/>
      <w:numFmt w:val="decimal"/>
      <w:pStyle w:val="Kop1"/>
      <w:lvlText w:val="%1"/>
      <w:lvlJc w:val="right"/>
      <w:pPr>
        <w:ind w:left="0" w:hanging="227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ind w:left="0" w:hanging="227"/>
      </w:pPr>
      <w:rPr>
        <w:rFonts w:hint="default"/>
      </w:rPr>
    </w:lvl>
    <w:lvl w:ilvl="2">
      <w:start w:val="1"/>
      <w:numFmt w:val="decimal"/>
      <w:pStyle w:val="Kop3"/>
      <w:lvlText w:val="%3."/>
      <w:lvlJc w:val="left"/>
      <w:pPr>
        <w:ind w:left="567" w:hanging="567"/>
      </w:pPr>
      <w:rPr>
        <w:rFonts w:ascii="Calibri" w:eastAsia="Times New Roman" w:hAnsi="Calibri"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753950AD"/>
    <w:multiLevelType w:val="multilevel"/>
    <w:tmpl w:val="97B8D5C2"/>
    <w:styleLink w:val="Radboudumcagenda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759C2842"/>
    <w:multiLevelType w:val="hybridMultilevel"/>
    <w:tmpl w:val="675A7E8C"/>
    <w:lvl w:ilvl="0" w:tplc="0413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6E53AA"/>
    <w:multiLevelType w:val="hybridMultilevel"/>
    <w:tmpl w:val="AD4004B8"/>
    <w:lvl w:ilvl="0" w:tplc="58C034E6">
      <w:start w:val="1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D3F1E82"/>
    <w:multiLevelType w:val="hybridMultilevel"/>
    <w:tmpl w:val="0B028DC8"/>
    <w:lvl w:ilvl="0" w:tplc="D1B6DFB2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B97FB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E2A71E9"/>
    <w:multiLevelType w:val="multilevel"/>
    <w:tmpl w:val="4F0AB7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18"/>
        <w:szCs w:val="18"/>
      </w:rPr>
    </w:lvl>
    <w:lvl w:ilvl="1">
      <w:start w:val="1"/>
      <w:numFmt w:val="decimal"/>
      <w:pStyle w:val="Kop2BijlageResetnumbering"/>
      <w:lvlText w:val="%1.%2"/>
      <w:lvlJc w:val="left"/>
      <w:pPr>
        <w:tabs>
          <w:tab w:val="num" w:pos="716"/>
        </w:tabs>
        <w:ind w:left="716" w:hanging="7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667"/>
        </w:tabs>
        <w:ind w:left="667" w:hanging="76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18"/>
        </w:tabs>
        <w:ind w:left="618" w:hanging="76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84"/>
        </w:tabs>
        <w:ind w:left="8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35"/>
        </w:tabs>
        <w:ind w:left="8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6"/>
        </w:tabs>
        <w:ind w:left="11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97"/>
        </w:tabs>
        <w:ind w:left="10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8"/>
        </w:tabs>
        <w:ind w:left="1048" w:hanging="1440"/>
      </w:pPr>
      <w:rPr>
        <w:rFonts w:hint="default"/>
      </w:rPr>
    </w:lvl>
  </w:abstractNum>
  <w:num w:numId="1">
    <w:abstractNumId w:val="28"/>
  </w:num>
  <w:num w:numId="2">
    <w:abstractNumId w:val="27"/>
    <w:lvlOverride w:ilvl="0">
      <w:lvl w:ilvl="0">
        <w:start w:val="1"/>
        <w:numFmt w:val="decimal"/>
        <w:pStyle w:val="Kop1"/>
        <w:lvlText w:val="%1"/>
        <w:lvlJc w:val="right"/>
        <w:pPr>
          <w:ind w:left="0" w:hanging="227"/>
        </w:pPr>
        <w:rPr>
          <w:rFonts w:hint="default"/>
          <w:i w:val="0"/>
        </w:rPr>
      </w:lvl>
    </w:lvlOverride>
    <w:lvlOverride w:ilvl="1">
      <w:lvl w:ilvl="1">
        <w:start w:val="1"/>
        <w:numFmt w:val="decimal"/>
        <w:pStyle w:val="Kop2"/>
        <w:lvlText w:val="%1.%2"/>
        <w:lvlJc w:val="right"/>
        <w:pPr>
          <w:ind w:left="0" w:hanging="227"/>
        </w:pPr>
        <w:rPr>
          <w:rFonts w:hint="default"/>
        </w:rPr>
      </w:lvl>
    </w:lvlOverride>
    <w:lvlOverride w:ilvl="2">
      <w:lvl w:ilvl="2">
        <w:start w:val="1"/>
        <w:numFmt w:val="decimal"/>
        <w:pStyle w:val="Kop3"/>
        <w:lvlText w:val="%3."/>
        <w:lvlJc w:val="left"/>
        <w:pPr>
          <w:ind w:left="567" w:hanging="567"/>
        </w:pPr>
        <w:rPr>
          <w:rFonts w:asciiTheme="minorHAnsi" w:eastAsiaTheme="majorEastAsia" w:hAnsiTheme="minorHAnsi" w:cstheme="majorBidi"/>
        </w:rPr>
      </w:lvl>
    </w:lvlOverride>
  </w:num>
  <w:num w:numId="3">
    <w:abstractNumId w:val="26"/>
  </w:num>
  <w:num w:numId="4">
    <w:abstractNumId w:val="8"/>
  </w:num>
  <w:num w:numId="5">
    <w:abstractNumId w:val="33"/>
  </w:num>
  <w:num w:numId="6">
    <w:abstractNumId w:val="27"/>
  </w:num>
  <w:num w:numId="7">
    <w:abstractNumId w:val="31"/>
  </w:num>
  <w:num w:numId="8">
    <w:abstractNumId w:val="22"/>
  </w:num>
  <w:num w:numId="9">
    <w:abstractNumId w:val="1"/>
  </w:num>
  <w:num w:numId="10">
    <w:abstractNumId w:val="2"/>
  </w:num>
  <w:num w:numId="11">
    <w:abstractNumId w:val="5"/>
  </w:num>
  <w:num w:numId="12">
    <w:abstractNumId w:val="11"/>
  </w:num>
  <w:num w:numId="13">
    <w:abstractNumId w:val="20"/>
  </w:num>
  <w:num w:numId="14">
    <w:abstractNumId w:val="23"/>
  </w:num>
  <w:num w:numId="15">
    <w:abstractNumId w:val="13"/>
  </w:num>
  <w:num w:numId="16">
    <w:abstractNumId w:val="17"/>
  </w:num>
  <w:num w:numId="17">
    <w:abstractNumId w:val="24"/>
  </w:num>
  <w:num w:numId="18">
    <w:abstractNumId w:val="6"/>
  </w:num>
  <w:num w:numId="19">
    <w:abstractNumId w:val="29"/>
  </w:num>
  <w:num w:numId="20">
    <w:abstractNumId w:val="21"/>
  </w:num>
  <w:num w:numId="21">
    <w:abstractNumId w:val="16"/>
  </w:num>
  <w:num w:numId="22">
    <w:abstractNumId w:val="32"/>
  </w:num>
  <w:num w:numId="23">
    <w:abstractNumId w:val="15"/>
  </w:num>
  <w:num w:numId="24">
    <w:abstractNumId w:val="3"/>
  </w:num>
  <w:num w:numId="25">
    <w:abstractNumId w:val="12"/>
  </w:num>
  <w:num w:numId="26">
    <w:abstractNumId w:val="10"/>
  </w:num>
  <w:num w:numId="27">
    <w:abstractNumId w:val="14"/>
  </w:num>
  <w:num w:numId="28">
    <w:abstractNumId w:val="4"/>
  </w:num>
  <w:num w:numId="29">
    <w:abstractNumId w:val="7"/>
  </w:num>
  <w:num w:numId="30">
    <w:abstractNumId w:val="25"/>
  </w:num>
  <w:num w:numId="31">
    <w:abstractNumId w:val="19"/>
  </w:num>
  <w:num w:numId="3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0"/>
  </w:num>
  <w:num w:numId="34">
    <w:abstractNumId w:val="0"/>
  </w:num>
  <w:num w:numId="35">
    <w:abstractNumId w:val="9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attachedTemplate r:id="rId1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14848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505"/>
    <w:rsid w:val="00002AF4"/>
    <w:rsid w:val="00010776"/>
    <w:rsid w:val="00017435"/>
    <w:rsid w:val="00017A89"/>
    <w:rsid w:val="0002652A"/>
    <w:rsid w:val="000327FC"/>
    <w:rsid w:val="00035ED2"/>
    <w:rsid w:val="00045E02"/>
    <w:rsid w:val="000574ED"/>
    <w:rsid w:val="00057EE1"/>
    <w:rsid w:val="00063134"/>
    <w:rsid w:val="00065B3D"/>
    <w:rsid w:val="00067484"/>
    <w:rsid w:val="0008006F"/>
    <w:rsid w:val="0008534B"/>
    <w:rsid w:val="000873B6"/>
    <w:rsid w:val="000914A2"/>
    <w:rsid w:val="00091DAC"/>
    <w:rsid w:val="00092273"/>
    <w:rsid w:val="0009275D"/>
    <w:rsid w:val="000933F0"/>
    <w:rsid w:val="000935E6"/>
    <w:rsid w:val="000A1DFE"/>
    <w:rsid w:val="000A7B26"/>
    <w:rsid w:val="000B3AE9"/>
    <w:rsid w:val="000C6D43"/>
    <w:rsid w:val="000C7417"/>
    <w:rsid w:val="000D034B"/>
    <w:rsid w:val="000D261A"/>
    <w:rsid w:val="000D3397"/>
    <w:rsid w:val="000D7AA4"/>
    <w:rsid w:val="000E4A3F"/>
    <w:rsid w:val="000F5222"/>
    <w:rsid w:val="00103F89"/>
    <w:rsid w:val="00105340"/>
    <w:rsid w:val="0010551D"/>
    <w:rsid w:val="0010584A"/>
    <w:rsid w:val="00106E86"/>
    <w:rsid w:val="00114B61"/>
    <w:rsid w:val="00115462"/>
    <w:rsid w:val="001219DB"/>
    <w:rsid w:val="001236FA"/>
    <w:rsid w:val="0012744A"/>
    <w:rsid w:val="001312F3"/>
    <w:rsid w:val="0013253F"/>
    <w:rsid w:val="001423DC"/>
    <w:rsid w:val="0014435F"/>
    <w:rsid w:val="00144715"/>
    <w:rsid w:val="00147258"/>
    <w:rsid w:val="00147A08"/>
    <w:rsid w:val="00154CCC"/>
    <w:rsid w:val="00162B9C"/>
    <w:rsid w:val="001638A6"/>
    <w:rsid w:val="00171D82"/>
    <w:rsid w:val="0018387A"/>
    <w:rsid w:val="0018519F"/>
    <w:rsid w:val="00194A15"/>
    <w:rsid w:val="0019593E"/>
    <w:rsid w:val="001959B9"/>
    <w:rsid w:val="00195B62"/>
    <w:rsid w:val="00197ED6"/>
    <w:rsid w:val="001A3445"/>
    <w:rsid w:val="001A43A4"/>
    <w:rsid w:val="001A6534"/>
    <w:rsid w:val="001B0B7F"/>
    <w:rsid w:val="001B0E21"/>
    <w:rsid w:val="001C144B"/>
    <w:rsid w:val="001C72FC"/>
    <w:rsid w:val="001D218D"/>
    <w:rsid w:val="001D313E"/>
    <w:rsid w:val="001E29C2"/>
    <w:rsid w:val="001E2C15"/>
    <w:rsid w:val="001E36E4"/>
    <w:rsid w:val="001E571D"/>
    <w:rsid w:val="001F2712"/>
    <w:rsid w:val="001F3B1B"/>
    <w:rsid w:val="001F4207"/>
    <w:rsid w:val="00202329"/>
    <w:rsid w:val="002031E4"/>
    <w:rsid w:val="00210100"/>
    <w:rsid w:val="00217957"/>
    <w:rsid w:val="00224346"/>
    <w:rsid w:val="00225279"/>
    <w:rsid w:val="00226FB9"/>
    <w:rsid w:val="00231F42"/>
    <w:rsid w:val="002323A8"/>
    <w:rsid w:val="00232A97"/>
    <w:rsid w:val="00236833"/>
    <w:rsid w:val="0024144C"/>
    <w:rsid w:val="00243BAD"/>
    <w:rsid w:val="0024521B"/>
    <w:rsid w:val="00247C98"/>
    <w:rsid w:val="0025082C"/>
    <w:rsid w:val="00253812"/>
    <w:rsid w:val="002574D0"/>
    <w:rsid w:val="00263D9E"/>
    <w:rsid w:val="00270A9A"/>
    <w:rsid w:val="00270B76"/>
    <w:rsid w:val="00271E1D"/>
    <w:rsid w:val="00272C0C"/>
    <w:rsid w:val="00274715"/>
    <w:rsid w:val="00280D2F"/>
    <w:rsid w:val="00285051"/>
    <w:rsid w:val="00290B8A"/>
    <w:rsid w:val="00291CD3"/>
    <w:rsid w:val="00295BC8"/>
    <w:rsid w:val="002A031E"/>
    <w:rsid w:val="002A321A"/>
    <w:rsid w:val="002A4A39"/>
    <w:rsid w:val="002B0517"/>
    <w:rsid w:val="002B30AE"/>
    <w:rsid w:val="002B6375"/>
    <w:rsid w:val="002C6F1C"/>
    <w:rsid w:val="002C7B95"/>
    <w:rsid w:val="002D394B"/>
    <w:rsid w:val="002D6F4C"/>
    <w:rsid w:val="002E4554"/>
    <w:rsid w:val="002F0774"/>
    <w:rsid w:val="0030085F"/>
    <w:rsid w:val="00301CF8"/>
    <w:rsid w:val="00302BE4"/>
    <w:rsid w:val="0030424F"/>
    <w:rsid w:val="003042ED"/>
    <w:rsid w:val="00312D6C"/>
    <w:rsid w:val="00314FCB"/>
    <w:rsid w:val="0032761A"/>
    <w:rsid w:val="003320F1"/>
    <w:rsid w:val="00335DA3"/>
    <w:rsid w:val="00335F3D"/>
    <w:rsid w:val="00336F63"/>
    <w:rsid w:val="00340D82"/>
    <w:rsid w:val="003425EA"/>
    <w:rsid w:val="00343DE2"/>
    <w:rsid w:val="00345A83"/>
    <w:rsid w:val="00345C7C"/>
    <w:rsid w:val="003530F3"/>
    <w:rsid w:val="003545BC"/>
    <w:rsid w:val="0035691F"/>
    <w:rsid w:val="00360FC4"/>
    <w:rsid w:val="00361E9C"/>
    <w:rsid w:val="0036454E"/>
    <w:rsid w:val="003665F6"/>
    <w:rsid w:val="00374766"/>
    <w:rsid w:val="00384052"/>
    <w:rsid w:val="00386267"/>
    <w:rsid w:val="0039049B"/>
    <w:rsid w:val="003A6A48"/>
    <w:rsid w:val="003B3395"/>
    <w:rsid w:val="003B37B2"/>
    <w:rsid w:val="003D3DEA"/>
    <w:rsid w:val="003D55B7"/>
    <w:rsid w:val="003D6BA9"/>
    <w:rsid w:val="003F11FD"/>
    <w:rsid w:val="003F5A0A"/>
    <w:rsid w:val="00400483"/>
    <w:rsid w:val="00401F1E"/>
    <w:rsid w:val="004029F4"/>
    <w:rsid w:val="004069E6"/>
    <w:rsid w:val="00406D46"/>
    <w:rsid w:val="00414BCA"/>
    <w:rsid w:val="00421449"/>
    <w:rsid w:val="00423573"/>
    <w:rsid w:val="00425F5C"/>
    <w:rsid w:val="004305FA"/>
    <w:rsid w:val="004312BD"/>
    <w:rsid w:val="00432EC0"/>
    <w:rsid w:val="00440729"/>
    <w:rsid w:val="004447B2"/>
    <w:rsid w:val="0044565C"/>
    <w:rsid w:val="00457873"/>
    <w:rsid w:val="004725C6"/>
    <w:rsid w:val="00473C57"/>
    <w:rsid w:val="004740FD"/>
    <w:rsid w:val="00476FAA"/>
    <w:rsid w:val="00481AB1"/>
    <w:rsid w:val="0049085D"/>
    <w:rsid w:val="0049231F"/>
    <w:rsid w:val="00493AB2"/>
    <w:rsid w:val="00497046"/>
    <w:rsid w:val="004A6533"/>
    <w:rsid w:val="004B423F"/>
    <w:rsid w:val="004B55EA"/>
    <w:rsid w:val="004B6C23"/>
    <w:rsid w:val="004C52EA"/>
    <w:rsid w:val="004D2775"/>
    <w:rsid w:val="004D7A81"/>
    <w:rsid w:val="004E22B3"/>
    <w:rsid w:val="004E3DFE"/>
    <w:rsid w:val="004E5BB8"/>
    <w:rsid w:val="004F7CEC"/>
    <w:rsid w:val="00507DFD"/>
    <w:rsid w:val="005210F1"/>
    <w:rsid w:val="00527E6F"/>
    <w:rsid w:val="005311B6"/>
    <w:rsid w:val="00534FFB"/>
    <w:rsid w:val="005356D1"/>
    <w:rsid w:val="00551B02"/>
    <w:rsid w:val="00561850"/>
    <w:rsid w:val="005653B7"/>
    <w:rsid w:val="00571DA5"/>
    <w:rsid w:val="005726EB"/>
    <w:rsid w:val="005769D7"/>
    <w:rsid w:val="0057723F"/>
    <w:rsid w:val="00577E3A"/>
    <w:rsid w:val="00583AB7"/>
    <w:rsid w:val="00585F87"/>
    <w:rsid w:val="0058615E"/>
    <w:rsid w:val="00586B2D"/>
    <w:rsid w:val="00587A09"/>
    <w:rsid w:val="005A4E9C"/>
    <w:rsid w:val="005A643A"/>
    <w:rsid w:val="005B5C1E"/>
    <w:rsid w:val="005B6D34"/>
    <w:rsid w:val="005B6F2D"/>
    <w:rsid w:val="005C0849"/>
    <w:rsid w:val="005C14FE"/>
    <w:rsid w:val="005C619E"/>
    <w:rsid w:val="005C6FB0"/>
    <w:rsid w:val="005D78C4"/>
    <w:rsid w:val="005F18D9"/>
    <w:rsid w:val="005F1F56"/>
    <w:rsid w:val="005F20D7"/>
    <w:rsid w:val="00601606"/>
    <w:rsid w:val="0060264D"/>
    <w:rsid w:val="006053A1"/>
    <w:rsid w:val="00606481"/>
    <w:rsid w:val="00606496"/>
    <w:rsid w:val="006064E5"/>
    <w:rsid w:val="00607463"/>
    <w:rsid w:val="006121E6"/>
    <w:rsid w:val="00612A1E"/>
    <w:rsid w:val="0061367D"/>
    <w:rsid w:val="006179C6"/>
    <w:rsid w:val="00620616"/>
    <w:rsid w:val="00622167"/>
    <w:rsid w:val="0062400E"/>
    <w:rsid w:val="0062485E"/>
    <w:rsid w:val="00626AA4"/>
    <w:rsid w:val="006338A4"/>
    <w:rsid w:val="00635733"/>
    <w:rsid w:val="00635EB3"/>
    <w:rsid w:val="006416A6"/>
    <w:rsid w:val="006435A2"/>
    <w:rsid w:val="006436C1"/>
    <w:rsid w:val="00650E64"/>
    <w:rsid w:val="00651696"/>
    <w:rsid w:val="0065429B"/>
    <w:rsid w:val="006549C1"/>
    <w:rsid w:val="00657F44"/>
    <w:rsid w:val="006620C5"/>
    <w:rsid w:val="00664DDD"/>
    <w:rsid w:val="006657BA"/>
    <w:rsid w:val="00670EA6"/>
    <w:rsid w:val="00672657"/>
    <w:rsid w:val="00676AB1"/>
    <w:rsid w:val="00677777"/>
    <w:rsid w:val="00687681"/>
    <w:rsid w:val="006A1709"/>
    <w:rsid w:val="006A17A9"/>
    <w:rsid w:val="006A4AAF"/>
    <w:rsid w:val="006C2F91"/>
    <w:rsid w:val="006C5A67"/>
    <w:rsid w:val="006C5FFC"/>
    <w:rsid w:val="006D205F"/>
    <w:rsid w:val="006D24FE"/>
    <w:rsid w:val="006D5EAB"/>
    <w:rsid w:val="006D6FE2"/>
    <w:rsid w:val="006E2752"/>
    <w:rsid w:val="006E4D4D"/>
    <w:rsid w:val="006F22C9"/>
    <w:rsid w:val="006F2AAB"/>
    <w:rsid w:val="006F4FD4"/>
    <w:rsid w:val="0070409F"/>
    <w:rsid w:val="00705082"/>
    <w:rsid w:val="0070749E"/>
    <w:rsid w:val="007101EF"/>
    <w:rsid w:val="007164AC"/>
    <w:rsid w:val="00717F02"/>
    <w:rsid w:val="007212AD"/>
    <w:rsid w:val="007265D5"/>
    <w:rsid w:val="007316D4"/>
    <w:rsid w:val="00732035"/>
    <w:rsid w:val="00733590"/>
    <w:rsid w:val="00743496"/>
    <w:rsid w:val="0074350C"/>
    <w:rsid w:val="007439AA"/>
    <w:rsid w:val="00744AD6"/>
    <w:rsid w:val="007607F3"/>
    <w:rsid w:val="00764E85"/>
    <w:rsid w:val="007672DA"/>
    <w:rsid w:val="0076E627"/>
    <w:rsid w:val="00773588"/>
    <w:rsid w:val="0077503B"/>
    <w:rsid w:val="007824F8"/>
    <w:rsid w:val="00790AB4"/>
    <w:rsid w:val="00790CDC"/>
    <w:rsid w:val="00792B0E"/>
    <w:rsid w:val="00795C08"/>
    <w:rsid w:val="00795C9D"/>
    <w:rsid w:val="00796202"/>
    <w:rsid w:val="007979FF"/>
    <w:rsid w:val="007A0E99"/>
    <w:rsid w:val="007A16B0"/>
    <w:rsid w:val="007A7ED1"/>
    <w:rsid w:val="007B43D1"/>
    <w:rsid w:val="007C063B"/>
    <w:rsid w:val="007D469C"/>
    <w:rsid w:val="007D4E59"/>
    <w:rsid w:val="007D507F"/>
    <w:rsid w:val="007D5F4F"/>
    <w:rsid w:val="007D6F34"/>
    <w:rsid w:val="007E0815"/>
    <w:rsid w:val="007E2C52"/>
    <w:rsid w:val="007E7D37"/>
    <w:rsid w:val="007F1B3A"/>
    <w:rsid w:val="007F228A"/>
    <w:rsid w:val="007F4F3E"/>
    <w:rsid w:val="007F5D57"/>
    <w:rsid w:val="008014AE"/>
    <w:rsid w:val="00807368"/>
    <w:rsid w:val="00812319"/>
    <w:rsid w:val="00813126"/>
    <w:rsid w:val="008174C9"/>
    <w:rsid w:val="00824420"/>
    <w:rsid w:val="00824D9F"/>
    <w:rsid w:val="008328D5"/>
    <w:rsid w:val="00835F4F"/>
    <w:rsid w:val="00836E60"/>
    <w:rsid w:val="00846F31"/>
    <w:rsid w:val="008513AA"/>
    <w:rsid w:val="00851696"/>
    <w:rsid w:val="008517E0"/>
    <w:rsid w:val="00854A75"/>
    <w:rsid w:val="008558A5"/>
    <w:rsid w:val="0085750B"/>
    <w:rsid w:val="00860FF2"/>
    <w:rsid w:val="00863DE5"/>
    <w:rsid w:val="00864DBD"/>
    <w:rsid w:val="0086578F"/>
    <w:rsid w:val="008737E0"/>
    <w:rsid w:val="00874245"/>
    <w:rsid w:val="008832C3"/>
    <w:rsid w:val="00884A5E"/>
    <w:rsid w:val="00893CBA"/>
    <w:rsid w:val="00897489"/>
    <w:rsid w:val="00897BE1"/>
    <w:rsid w:val="008A0660"/>
    <w:rsid w:val="008A186A"/>
    <w:rsid w:val="008A563A"/>
    <w:rsid w:val="008B0BB6"/>
    <w:rsid w:val="008B12B6"/>
    <w:rsid w:val="008B39C0"/>
    <w:rsid w:val="008B45A4"/>
    <w:rsid w:val="008C53D0"/>
    <w:rsid w:val="008C792C"/>
    <w:rsid w:val="008D11E0"/>
    <w:rsid w:val="008D5245"/>
    <w:rsid w:val="008D7ED7"/>
    <w:rsid w:val="008E0043"/>
    <w:rsid w:val="008E0285"/>
    <w:rsid w:val="008E0822"/>
    <w:rsid w:val="008E27EA"/>
    <w:rsid w:val="008E7C89"/>
    <w:rsid w:val="008F08A2"/>
    <w:rsid w:val="008F44B2"/>
    <w:rsid w:val="008F4606"/>
    <w:rsid w:val="008F52B3"/>
    <w:rsid w:val="008F6FF0"/>
    <w:rsid w:val="0090252D"/>
    <w:rsid w:val="00913226"/>
    <w:rsid w:val="00921CDB"/>
    <w:rsid w:val="00923E10"/>
    <w:rsid w:val="00927F21"/>
    <w:rsid w:val="009375E1"/>
    <w:rsid w:val="00950D38"/>
    <w:rsid w:val="00950FE5"/>
    <w:rsid w:val="00953780"/>
    <w:rsid w:val="009561FC"/>
    <w:rsid w:val="00957F7E"/>
    <w:rsid w:val="00973EF3"/>
    <w:rsid w:val="00974652"/>
    <w:rsid w:val="009778C5"/>
    <w:rsid w:val="009817CB"/>
    <w:rsid w:val="00990AC0"/>
    <w:rsid w:val="00994619"/>
    <w:rsid w:val="00994FE2"/>
    <w:rsid w:val="0099558F"/>
    <w:rsid w:val="009970FF"/>
    <w:rsid w:val="009A5148"/>
    <w:rsid w:val="009B164F"/>
    <w:rsid w:val="009B38B5"/>
    <w:rsid w:val="009C1584"/>
    <w:rsid w:val="009C3A67"/>
    <w:rsid w:val="009C4825"/>
    <w:rsid w:val="009C6487"/>
    <w:rsid w:val="009E0B81"/>
    <w:rsid w:val="009E2801"/>
    <w:rsid w:val="009E75F7"/>
    <w:rsid w:val="009F0E81"/>
    <w:rsid w:val="009F3472"/>
    <w:rsid w:val="00A03349"/>
    <w:rsid w:val="00A039F0"/>
    <w:rsid w:val="00A1091B"/>
    <w:rsid w:val="00A1283E"/>
    <w:rsid w:val="00A36BE5"/>
    <w:rsid w:val="00A37CF0"/>
    <w:rsid w:val="00A414D0"/>
    <w:rsid w:val="00A43FBF"/>
    <w:rsid w:val="00A443DB"/>
    <w:rsid w:val="00A5265E"/>
    <w:rsid w:val="00A55403"/>
    <w:rsid w:val="00A55F43"/>
    <w:rsid w:val="00A65B4F"/>
    <w:rsid w:val="00A7217F"/>
    <w:rsid w:val="00A74CA1"/>
    <w:rsid w:val="00A75DD3"/>
    <w:rsid w:val="00A77087"/>
    <w:rsid w:val="00A770C9"/>
    <w:rsid w:val="00A775DA"/>
    <w:rsid w:val="00A83EAE"/>
    <w:rsid w:val="00A9029F"/>
    <w:rsid w:val="00A908C5"/>
    <w:rsid w:val="00A97783"/>
    <w:rsid w:val="00AA1DF6"/>
    <w:rsid w:val="00AA4F43"/>
    <w:rsid w:val="00AA664E"/>
    <w:rsid w:val="00AB401F"/>
    <w:rsid w:val="00AB45F5"/>
    <w:rsid w:val="00AC52B5"/>
    <w:rsid w:val="00AD2D54"/>
    <w:rsid w:val="00AD7057"/>
    <w:rsid w:val="00AE58A3"/>
    <w:rsid w:val="00AE6020"/>
    <w:rsid w:val="00AE696C"/>
    <w:rsid w:val="00AF163E"/>
    <w:rsid w:val="00AF71A6"/>
    <w:rsid w:val="00B01548"/>
    <w:rsid w:val="00B067C3"/>
    <w:rsid w:val="00B070D9"/>
    <w:rsid w:val="00B12CEC"/>
    <w:rsid w:val="00B17E09"/>
    <w:rsid w:val="00B228D3"/>
    <w:rsid w:val="00B238D6"/>
    <w:rsid w:val="00B25F43"/>
    <w:rsid w:val="00B265D5"/>
    <w:rsid w:val="00B31D6B"/>
    <w:rsid w:val="00B3641C"/>
    <w:rsid w:val="00B36C7D"/>
    <w:rsid w:val="00B36E59"/>
    <w:rsid w:val="00B43C43"/>
    <w:rsid w:val="00B45A5F"/>
    <w:rsid w:val="00B46451"/>
    <w:rsid w:val="00B47A8D"/>
    <w:rsid w:val="00B52408"/>
    <w:rsid w:val="00B525BD"/>
    <w:rsid w:val="00B54E0E"/>
    <w:rsid w:val="00B574E9"/>
    <w:rsid w:val="00B6079D"/>
    <w:rsid w:val="00B64D9C"/>
    <w:rsid w:val="00B66C6D"/>
    <w:rsid w:val="00B7370A"/>
    <w:rsid w:val="00B73B13"/>
    <w:rsid w:val="00B747ED"/>
    <w:rsid w:val="00B7744B"/>
    <w:rsid w:val="00B8027F"/>
    <w:rsid w:val="00B8252F"/>
    <w:rsid w:val="00B91EDE"/>
    <w:rsid w:val="00B94875"/>
    <w:rsid w:val="00B95D60"/>
    <w:rsid w:val="00BA1BF8"/>
    <w:rsid w:val="00BA2AD8"/>
    <w:rsid w:val="00BA45BA"/>
    <w:rsid w:val="00BA5775"/>
    <w:rsid w:val="00BB21B0"/>
    <w:rsid w:val="00BC0354"/>
    <w:rsid w:val="00BC05F7"/>
    <w:rsid w:val="00BD0107"/>
    <w:rsid w:val="00BD3E7B"/>
    <w:rsid w:val="00BE0401"/>
    <w:rsid w:val="00BE1F84"/>
    <w:rsid w:val="00BE6135"/>
    <w:rsid w:val="00BE6676"/>
    <w:rsid w:val="00BE67C8"/>
    <w:rsid w:val="00BF1A61"/>
    <w:rsid w:val="00BF9259"/>
    <w:rsid w:val="00C00FE6"/>
    <w:rsid w:val="00C03091"/>
    <w:rsid w:val="00C04F59"/>
    <w:rsid w:val="00C1618C"/>
    <w:rsid w:val="00C168AB"/>
    <w:rsid w:val="00C17757"/>
    <w:rsid w:val="00C17AFE"/>
    <w:rsid w:val="00C215FE"/>
    <w:rsid w:val="00C228FC"/>
    <w:rsid w:val="00C368B2"/>
    <w:rsid w:val="00C37577"/>
    <w:rsid w:val="00C37F85"/>
    <w:rsid w:val="00C40614"/>
    <w:rsid w:val="00C532F8"/>
    <w:rsid w:val="00C53BC8"/>
    <w:rsid w:val="00C55B1C"/>
    <w:rsid w:val="00C5625C"/>
    <w:rsid w:val="00C63FDF"/>
    <w:rsid w:val="00C64DD3"/>
    <w:rsid w:val="00C679B1"/>
    <w:rsid w:val="00C70251"/>
    <w:rsid w:val="00C723D1"/>
    <w:rsid w:val="00C76344"/>
    <w:rsid w:val="00C823E7"/>
    <w:rsid w:val="00C84A88"/>
    <w:rsid w:val="00C85903"/>
    <w:rsid w:val="00C90D73"/>
    <w:rsid w:val="00C93C45"/>
    <w:rsid w:val="00C97017"/>
    <w:rsid w:val="00CA588E"/>
    <w:rsid w:val="00CC0CD7"/>
    <w:rsid w:val="00CC2434"/>
    <w:rsid w:val="00CC26FC"/>
    <w:rsid w:val="00CC3541"/>
    <w:rsid w:val="00CE2C0D"/>
    <w:rsid w:val="00CE46A5"/>
    <w:rsid w:val="00CE7021"/>
    <w:rsid w:val="00CE786D"/>
    <w:rsid w:val="00D0482D"/>
    <w:rsid w:val="00D12E68"/>
    <w:rsid w:val="00D13EA4"/>
    <w:rsid w:val="00D201FB"/>
    <w:rsid w:val="00D2156A"/>
    <w:rsid w:val="00D22591"/>
    <w:rsid w:val="00D24383"/>
    <w:rsid w:val="00D2607D"/>
    <w:rsid w:val="00D2771B"/>
    <w:rsid w:val="00D3116E"/>
    <w:rsid w:val="00D32212"/>
    <w:rsid w:val="00D3561B"/>
    <w:rsid w:val="00D35686"/>
    <w:rsid w:val="00D409EB"/>
    <w:rsid w:val="00D45983"/>
    <w:rsid w:val="00D5145C"/>
    <w:rsid w:val="00D536C0"/>
    <w:rsid w:val="00D53F53"/>
    <w:rsid w:val="00D60DBA"/>
    <w:rsid w:val="00D621D6"/>
    <w:rsid w:val="00D706D8"/>
    <w:rsid w:val="00D70EFC"/>
    <w:rsid w:val="00D80812"/>
    <w:rsid w:val="00D84136"/>
    <w:rsid w:val="00D84F9B"/>
    <w:rsid w:val="00D873B4"/>
    <w:rsid w:val="00D91270"/>
    <w:rsid w:val="00D91BA9"/>
    <w:rsid w:val="00D92827"/>
    <w:rsid w:val="00D9386C"/>
    <w:rsid w:val="00D947B3"/>
    <w:rsid w:val="00D94FA5"/>
    <w:rsid w:val="00D9658B"/>
    <w:rsid w:val="00DA1FB4"/>
    <w:rsid w:val="00DA33F8"/>
    <w:rsid w:val="00DA7BA2"/>
    <w:rsid w:val="00DB4175"/>
    <w:rsid w:val="00DB5C68"/>
    <w:rsid w:val="00DB5DE3"/>
    <w:rsid w:val="00DC28AA"/>
    <w:rsid w:val="00DC461B"/>
    <w:rsid w:val="00DC6ECB"/>
    <w:rsid w:val="00DD30A7"/>
    <w:rsid w:val="00DD41D8"/>
    <w:rsid w:val="00DE1DD6"/>
    <w:rsid w:val="00DE5828"/>
    <w:rsid w:val="00DE736A"/>
    <w:rsid w:val="00DF0DC7"/>
    <w:rsid w:val="00DF2724"/>
    <w:rsid w:val="00DF3292"/>
    <w:rsid w:val="00DF3BAE"/>
    <w:rsid w:val="00DF5238"/>
    <w:rsid w:val="00DF6836"/>
    <w:rsid w:val="00E00C20"/>
    <w:rsid w:val="00E00F70"/>
    <w:rsid w:val="00E10915"/>
    <w:rsid w:val="00E14280"/>
    <w:rsid w:val="00E322AE"/>
    <w:rsid w:val="00E379FE"/>
    <w:rsid w:val="00E40101"/>
    <w:rsid w:val="00E41636"/>
    <w:rsid w:val="00E434AC"/>
    <w:rsid w:val="00E47486"/>
    <w:rsid w:val="00E518F6"/>
    <w:rsid w:val="00E547CE"/>
    <w:rsid w:val="00E60A43"/>
    <w:rsid w:val="00E634AE"/>
    <w:rsid w:val="00E64404"/>
    <w:rsid w:val="00E71E79"/>
    <w:rsid w:val="00E73441"/>
    <w:rsid w:val="00E77586"/>
    <w:rsid w:val="00E77B39"/>
    <w:rsid w:val="00E80F51"/>
    <w:rsid w:val="00E85505"/>
    <w:rsid w:val="00E86A11"/>
    <w:rsid w:val="00E92299"/>
    <w:rsid w:val="00E9778A"/>
    <w:rsid w:val="00EA3FE6"/>
    <w:rsid w:val="00EB26AB"/>
    <w:rsid w:val="00EB3362"/>
    <w:rsid w:val="00EC0AE0"/>
    <w:rsid w:val="00EC2DCB"/>
    <w:rsid w:val="00EC3744"/>
    <w:rsid w:val="00EC637E"/>
    <w:rsid w:val="00EC7CF3"/>
    <w:rsid w:val="00EE1626"/>
    <w:rsid w:val="00EE2955"/>
    <w:rsid w:val="00EE4C2D"/>
    <w:rsid w:val="00EF027E"/>
    <w:rsid w:val="00EF4FF0"/>
    <w:rsid w:val="00EF5E8F"/>
    <w:rsid w:val="00EF6B5E"/>
    <w:rsid w:val="00EF6F61"/>
    <w:rsid w:val="00EF7CC0"/>
    <w:rsid w:val="00F01DA6"/>
    <w:rsid w:val="00F03489"/>
    <w:rsid w:val="00F03E68"/>
    <w:rsid w:val="00F04695"/>
    <w:rsid w:val="00F101C5"/>
    <w:rsid w:val="00F11149"/>
    <w:rsid w:val="00F12FAD"/>
    <w:rsid w:val="00F16C49"/>
    <w:rsid w:val="00F221D3"/>
    <w:rsid w:val="00F221FB"/>
    <w:rsid w:val="00F254AB"/>
    <w:rsid w:val="00F25F57"/>
    <w:rsid w:val="00F2689D"/>
    <w:rsid w:val="00F333F4"/>
    <w:rsid w:val="00F4159B"/>
    <w:rsid w:val="00F43574"/>
    <w:rsid w:val="00F43BA3"/>
    <w:rsid w:val="00F5143F"/>
    <w:rsid w:val="00F53700"/>
    <w:rsid w:val="00F64DFC"/>
    <w:rsid w:val="00F6645F"/>
    <w:rsid w:val="00F706B4"/>
    <w:rsid w:val="00F761E5"/>
    <w:rsid w:val="00F81687"/>
    <w:rsid w:val="00F82CEE"/>
    <w:rsid w:val="00F84323"/>
    <w:rsid w:val="00F843F4"/>
    <w:rsid w:val="00F877C1"/>
    <w:rsid w:val="00F95A64"/>
    <w:rsid w:val="00F96742"/>
    <w:rsid w:val="00FA5422"/>
    <w:rsid w:val="00FA7E6F"/>
    <w:rsid w:val="00FB1B21"/>
    <w:rsid w:val="00FB5FF8"/>
    <w:rsid w:val="00FC11DD"/>
    <w:rsid w:val="00FC7395"/>
    <w:rsid w:val="00FD2FC2"/>
    <w:rsid w:val="00FD34E9"/>
    <w:rsid w:val="00FD558F"/>
    <w:rsid w:val="00FD5826"/>
    <w:rsid w:val="00FE0104"/>
    <w:rsid w:val="00FE36D4"/>
    <w:rsid w:val="00FE47CC"/>
    <w:rsid w:val="00FF2FF9"/>
    <w:rsid w:val="00FF61DF"/>
    <w:rsid w:val="011A3BD6"/>
    <w:rsid w:val="011BEF3D"/>
    <w:rsid w:val="01CB3FB8"/>
    <w:rsid w:val="01FE00D1"/>
    <w:rsid w:val="028EF3C7"/>
    <w:rsid w:val="02A6CC59"/>
    <w:rsid w:val="032656D5"/>
    <w:rsid w:val="043730C0"/>
    <w:rsid w:val="049C1018"/>
    <w:rsid w:val="04D62E4A"/>
    <w:rsid w:val="04F462F1"/>
    <w:rsid w:val="04FB3AD2"/>
    <w:rsid w:val="051117B4"/>
    <w:rsid w:val="0516D4B9"/>
    <w:rsid w:val="0535F8D3"/>
    <w:rsid w:val="05853804"/>
    <w:rsid w:val="0597F36B"/>
    <w:rsid w:val="05F29719"/>
    <w:rsid w:val="05F4B001"/>
    <w:rsid w:val="06289EA4"/>
    <w:rsid w:val="06A97A35"/>
    <w:rsid w:val="06B1C2C8"/>
    <w:rsid w:val="07197D14"/>
    <w:rsid w:val="072D3C42"/>
    <w:rsid w:val="072DB24C"/>
    <w:rsid w:val="07618EA7"/>
    <w:rsid w:val="07DAF13A"/>
    <w:rsid w:val="080BCEEB"/>
    <w:rsid w:val="087D020E"/>
    <w:rsid w:val="08DF2FEF"/>
    <w:rsid w:val="08F3C760"/>
    <w:rsid w:val="090E7B50"/>
    <w:rsid w:val="0955344E"/>
    <w:rsid w:val="0963DF83"/>
    <w:rsid w:val="09EA0AB8"/>
    <w:rsid w:val="0A4C4EE1"/>
    <w:rsid w:val="0BED30E5"/>
    <w:rsid w:val="0C47114C"/>
    <w:rsid w:val="0CD68B3F"/>
    <w:rsid w:val="0D49B672"/>
    <w:rsid w:val="0D7769FA"/>
    <w:rsid w:val="0D940361"/>
    <w:rsid w:val="0E085B47"/>
    <w:rsid w:val="0E16335E"/>
    <w:rsid w:val="0E32D8E9"/>
    <w:rsid w:val="0EAACADF"/>
    <w:rsid w:val="0F2EC4D6"/>
    <w:rsid w:val="0FCB90E2"/>
    <w:rsid w:val="0FE78BDA"/>
    <w:rsid w:val="107F03E6"/>
    <w:rsid w:val="10B364C4"/>
    <w:rsid w:val="10E68EC7"/>
    <w:rsid w:val="11409080"/>
    <w:rsid w:val="1178AD89"/>
    <w:rsid w:val="11B8768F"/>
    <w:rsid w:val="1226DE60"/>
    <w:rsid w:val="1244A046"/>
    <w:rsid w:val="12714418"/>
    <w:rsid w:val="1393108E"/>
    <w:rsid w:val="13A639F6"/>
    <w:rsid w:val="13D0B1BF"/>
    <w:rsid w:val="13EF4BCC"/>
    <w:rsid w:val="1405A8F9"/>
    <w:rsid w:val="141B2F50"/>
    <w:rsid w:val="14698CC6"/>
    <w:rsid w:val="14CB1522"/>
    <w:rsid w:val="15318DA4"/>
    <w:rsid w:val="1536B5CE"/>
    <w:rsid w:val="15905B23"/>
    <w:rsid w:val="162B84A6"/>
    <w:rsid w:val="1631DE4A"/>
    <w:rsid w:val="1633E747"/>
    <w:rsid w:val="1657B498"/>
    <w:rsid w:val="16C24DE2"/>
    <w:rsid w:val="16E4F384"/>
    <w:rsid w:val="16EFA0FF"/>
    <w:rsid w:val="173125D6"/>
    <w:rsid w:val="17E65747"/>
    <w:rsid w:val="18429FAF"/>
    <w:rsid w:val="196DA7EE"/>
    <w:rsid w:val="1984D618"/>
    <w:rsid w:val="19AEADE2"/>
    <w:rsid w:val="1AD07984"/>
    <w:rsid w:val="1AF49F35"/>
    <w:rsid w:val="1B019C58"/>
    <w:rsid w:val="1B0B2AE4"/>
    <w:rsid w:val="1B4EDB62"/>
    <w:rsid w:val="1BC38F62"/>
    <w:rsid w:val="1C1D6F5E"/>
    <w:rsid w:val="1C2C9A42"/>
    <w:rsid w:val="1C6454AE"/>
    <w:rsid w:val="1CE53BEA"/>
    <w:rsid w:val="1CF43DB5"/>
    <w:rsid w:val="1D5D2ED5"/>
    <w:rsid w:val="1DDA931A"/>
    <w:rsid w:val="1DFA8E87"/>
    <w:rsid w:val="1E542F72"/>
    <w:rsid w:val="1E7A56FE"/>
    <w:rsid w:val="1EEAD015"/>
    <w:rsid w:val="1F360C1A"/>
    <w:rsid w:val="1F4AE468"/>
    <w:rsid w:val="1F9049AF"/>
    <w:rsid w:val="201A400C"/>
    <w:rsid w:val="206710BF"/>
    <w:rsid w:val="208A4D57"/>
    <w:rsid w:val="20BD8058"/>
    <w:rsid w:val="20D027D4"/>
    <w:rsid w:val="217092F4"/>
    <w:rsid w:val="21934F56"/>
    <w:rsid w:val="220D21BB"/>
    <w:rsid w:val="225F6668"/>
    <w:rsid w:val="22DA581C"/>
    <w:rsid w:val="231B42C3"/>
    <w:rsid w:val="2366D228"/>
    <w:rsid w:val="24B0213C"/>
    <w:rsid w:val="24BB6A13"/>
    <w:rsid w:val="25650E0A"/>
    <w:rsid w:val="261A8D5A"/>
    <w:rsid w:val="26358538"/>
    <w:rsid w:val="26633C85"/>
    <w:rsid w:val="26671F74"/>
    <w:rsid w:val="26A0AC19"/>
    <w:rsid w:val="26B61625"/>
    <w:rsid w:val="26F65065"/>
    <w:rsid w:val="2755DF1F"/>
    <w:rsid w:val="27C2ACD1"/>
    <w:rsid w:val="27C94EAA"/>
    <w:rsid w:val="28FA4F6A"/>
    <w:rsid w:val="290F1180"/>
    <w:rsid w:val="2921B9C5"/>
    <w:rsid w:val="298E1E5C"/>
    <w:rsid w:val="29FC41C1"/>
    <w:rsid w:val="2A028158"/>
    <w:rsid w:val="2A3058FE"/>
    <w:rsid w:val="2A582693"/>
    <w:rsid w:val="2A698263"/>
    <w:rsid w:val="2ADA510C"/>
    <w:rsid w:val="2B43F320"/>
    <w:rsid w:val="2B63E0DF"/>
    <w:rsid w:val="2B73C55E"/>
    <w:rsid w:val="2B97E9AB"/>
    <w:rsid w:val="2BA623AE"/>
    <w:rsid w:val="2BB82F52"/>
    <w:rsid w:val="2BCAFB3F"/>
    <w:rsid w:val="2C34BD61"/>
    <w:rsid w:val="2C3F173B"/>
    <w:rsid w:val="2CFB172B"/>
    <w:rsid w:val="2D60F9FF"/>
    <w:rsid w:val="2D9F7E21"/>
    <w:rsid w:val="2DA623FC"/>
    <w:rsid w:val="2E0B8867"/>
    <w:rsid w:val="2E1ABF64"/>
    <w:rsid w:val="2F263294"/>
    <w:rsid w:val="2F408EF5"/>
    <w:rsid w:val="2FBA87E8"/>
    <w:rsid w:val="301E62FF"/>
    <w:rsid w:val="30957208"/>
    <w:rsid w:val="30BB811C"/>
    <w:rsid w:val="30C6FAE5"/>
    <w:rsid w:val="30E1B013"/>
    <w:rsid w:val="30E9FCE6"/>
    <w:rsid w:val="3163F9DF"/>
    <w:rsid w:val="31A19577"/>
    <w:rsid w:val="31AE5B5E"/>
    <w:rsid w:val="32409488"/>
    <w:rsid w:val="32682F91"/>
    <w:rsid w:val="32799BD0"/>
    <w:rsid w:val="33E30F1A"/>
    <w:rsid w:val="342BFDB8"/>
    <w:rsid w:val="344A1052"/>
    <w:rsid w:val="3508D64C"/>
    <w:rsid w:val="3515C1BF"/>
    <w:rsid w:val="3516A5CD"/>
    <w:rsid w:val="351B3109"/>
    <w:rsid w:val="35851742"/>
    <w:rsid w:val="35C0D798"/>
    <w:rsid w:val="3630A47E"/>
    <w:rsid w:val="364EFB54"/>
    <w:rsid w:val="3650497D"/>
    <w:rsid w:val="3660B18E"/>
    <w:rsid w:val="367D4C17"/>
    <w:rsid w:val="3685D3D7"/>
    <w:rsid w:val="36FC2581"/>
    <w:rsid w:val="37BC8E18"/>
    <w:rsid w:val="37DB29EC"/>
    <w:rsid w:val="37FC0C6D"/>
    <w:rsid w:val="38417D29"/>
    <w:rsid w:val="385EF890"/>
    <w:rsid w:val="38750349"/>
    <w:rsid w:val="38A7DE94"/>
    <w:rsid w:val="38BE4E10"/>
    <w:rsid w:val="38ED4AA7"/>
    <w:rsid w:val="39B57CAE"/>
    <w:rsid w:val="39EC0F01"/>
    <w:rsid w:val="3A0044C6"/>
    <w:rsid w:val="3A3902E3"/>
    <w:rsid w:val="3A77D1B4"/>
    <w:rsid w:val="3B0447F0"/>
    <w:rsid w:val="3BB3B569"/>
    <w:rsid w:val="3BBB1340"/>
    <w:rsid w:val="3BEF4A49"/>
    <w:rsid w:val="3C319F78"/>
    <w:rsid w:val="3C58E539"/>
    <w:rsid w:val="3C6D20D6"/>
    <w:rsid w:val="3C7CD2FD"/>
    <w:rsid w:val="3CFE5212"/>
    <w:rsid w:val="3DC30053"/>
    <w:rsid w:val="3DC8A2FC"/>
    <w:rsid w:val="3E223AE2"/>
    <w:rsid w:val="3EFAC35F"/>
    <w:rsid w:val="3EFCB629"/>
    <w:rsid w:val="3F17BB0A"/>
    <w:rsid w:val="403E6281"/>
    <w:rsid w:val="406DEA36"/>
    <w:rsid w:val="409B7C4C"/>
    <w:rsid w:val="40DECD5F"/>
    <w:rsid w:val="41219D71"/>
    <w:rsid w:val="4168578D"/>
    <w:rsid w:val="41B84A41"/>
    <w:rsid w:val="41EF56F5"/>
    <w:rsid w:val="42173CA9"/>
    <w:rsid w:val="4244D03B"/>
    <w:rsid w:val="42976F12"/>
    <w:rsid w:val="42D99476"/>
    <w:rsid w:val="43190AFE"/>
    <w:rsid w:val="435DD888"/>
    <w:rsid w:val="43F2D57B"/>
    <w:rsid w:val="446785DB"/>
    <w:rsid w:val="44A7D3E5"/>
    <w:rsid w:val="44B66695"/>
    <w:rsid w:val="44E9F213"/>
    <w:rsid w:val="452A5266"/>
    <w:rsid w:val="45418041"/>
    <w:rsid w:val="45BC36FD"/>
    <w:rsid w:val="45CAC2FB"/>
    <w:rsid w:val="460D8920"/>
    <w:rsid w:val="466C1B75"/>
    <w:rsid w:val="46CC2530"/>
    <w:rsid w:val="473B5571"/>
    <w:rsid w:val="474AC8E6"/>
    <w:rsid w:val="4777C56D"/>
    <w:rsid w:val="47B34BCA"/>
    <w:rsid w:val="47E2DF05"/>
    <w:rsid w:val="4848AE0D"/>
    <w:rsid w:val="493B9F56"/>
    <w:rsid w:val="4947DA66"/>
    <w:rsid w:val="49583AE1"/>
    <w:rsid w:val="495FCDDB"/>
    <w:rsid w:val="49C6C778"/>
    <w:rsid w:val="49DF7B05"/>
    <w:rsid w:val="4A5A176E"/>
    <w:rsid w:val="4A831D59"/>
    <w:rsid w:val="4AB0AD95"/>
    <w:rsid w:val="4AEEFB6A"/>
    <w:rsid w:val="4B2C5EC9"/>
    <w:rsid w:val="4B871720"/>
    <w:rsid w:val="4B8F1635"/>
    <w:rsid w:val="4BDEBFC6"/>
    <w:rsid w:val="4BEB80CC"/>
    <w:rsid w:val="4C17C501"/>
    <w:rsid w:val="4CC939C2"/>
    <w:rsid w:val="4CDC2FC8"/>
    <w:rsid w:val="4D05C43D"/>
    <w:rsid w:val="4D099AC3"/>
    <w:rsid w:val="4D6B7820"/>
    <w:rsid w:val="4DC47820"/>
    <w:rsid w:val="4E298790"/>
    <w:rsid w:val="4E2B9457"/>
    <w:rsid w:val="4E6C8B8D"/>
    <w:rsid w:val="4EB45E66"/>
    <w:rsid w:val="4EC0928A"/>
    <w:rsid w:val="4F01B8BE"/>
    <w:rsid w:val="4F0442DE"/>
    <w:rsid w:val="4F396DDB"/>
    <w:rsid w:val="4F3B94B1"/>
    <w:rsid w:val="5005EC75"/>
    <w:rsid w:val="5042A154"/>
    <w:rsid w:val="50D52718"/>
    <w:rsid w:val="50D82626"/>
    <w:rsid w:val="5106C990"/>
    <w:rsid w:val="5147B778"/>
    <w:rsid w:val="51576737"/>
    <w:rsid w:val="51645BF8"/>
    <w:rsid w:val="5175D475"/>
    <w:rsid w:val="5176ED07"/>
    <w:rsid w:val="51BD2BE7"/>
    <w:rsid w:val="51D18955"/>
    <w:rsid w:val="51FF882F"/>
    <w:rsid w:val="520872AF"/>
    <w:rsid w:val="5293EDD8"/>
    <w:rsid w:val="5293EE74"/>
    <w:rsid w:val="53EF729C"/>
    <w:rsid w:val="5473F506"/>
    <w:rsid w:val="54DBCE04"/>
    <w:rsid w:val="554F6887"/>
    <w:rsid w:val="555E6A76"/>
    <w:rsid w:val="5562013D"/>
    <w:rsid w:val="55A8DD19"/>
    <w:rsid w:val="55E1417D"/>
    <w:rsid w:val="5601A95B"/>
    <w:rsid w:val="56023F45"/>
    <w:rsid w:val="5604D33B"/>
    <w:rsid w:val="563C0BB0"/>
    <w:rsid w:val="5670318D"/>
    <w:rsid w:val="56905E5E"/>
    <w:rsid w:val="56DDC38A"/>
    <w:rsid w:val="56EE001E"/>
    <w:rsid w:val="57118268"/>
    <w:rsid w:val="576D0F4F"/>
    <w:rsid w:val="579FC1D7"/>
    <w:rsid w:val="57C14B58"/>
    <w:rsid w:val="57C234F1"/>
    <w:rsid w:val="57CEBA3F"/>
    <w:rsid w:val="57FE4182"/>
    <w:rsid w:val="5869C386"/>
    <w:rsid w:val="587BC800"/>
    <w:rsid w:val="58BB8051"/>
    <w:rsid w:val="58BE74E3"/>
    <w:rsid w:val="58F896F2"/>
    <w:rsid w:val="5918ADFC"/>
    <w:rsid w:val="595ACDD4"/>
    <w:rsid w:val="595EAA7F"/>
    <w:rsid w:val="59C264E2"/>
    <w:rsid w:val="5A7A0EDE"/>
    <w:rsid w:val="5A810359"/>
    <w:rsid w:val="5B20FA10"/>
    <w:rsid w:val="5B352A68"/>
    <w:rsid w:val="5B3AE8CB"/>
    <w:rsid w:val="5BC89FEF"/>
    <w:rsid w:val="5BCEE3C4"/>
    <w:rsid w:val="5BF647AA"/>
    <w:rsid w:val="5C473C64"/>
    <w:rsid w:val="5CAB79FD"/>
    <w:rsid w:val="5CD67312"/>
    <w:rsid w:val="5CE6993D"/>
    <w:rsid w:val="5D4E7A52"/>
    <w:rsid w:val="5D98057E"/>
    <w:rsid w:val="5DBCC8F2"/>
    <w:rsid w:val="5E03FFD1"/>
    <w:rsid w:val="5E07E4BA"/>
    <w:rsid w:val="5E08CC88"/>
    <w:rsid w:val="5E10AF24"/>
    <w:rsid w:val="5E775A31"/>
    <w:rsid w:val="5EA48646"/>
    <w:rsid w:val="5F7BCF1C"/>
    <w:rsid w:val="5FD9E6F9"/>
    <w:rsid w:val="5FE649D7"/>
    <w:rsid w:val="605BBCA5"/>
    <w:rsid w:val="60824553"/>
    <w:rsid w:val="61070BE5"/>
    <w:rsid w:val="612152B9"/>
    <w:rsid w:val="613246EF"/>
    <w:rsid w:val="61CAD460"/>
    <w:rsid w:val="61D06372"/>
    <w:rsid w:val="621C97D0"/>
    <w:rsid w:val="622F8633"/>
    <w:rsid w:val="623E3EE0"/>
    <w:rsid w:val="62BB6C4E"/>
    <w:rsid w:val="62DAE650"/>
    <w:rsid w:val="638C8DD2"/>
    <w:rsid w:val="638E1A93"/>
    <w:rsid w:val="63B375AA"/>
    <w:rsid w:val="64057116"/>
    <w:rsid w:val="64605E80"/>
    <w:rsid w:val="6476AC73"/>
    <w:rsid w:val="64E55E49"/>
    <w:rsid w:val="651AB9FA"/>
    <w:rsid w:val="65399EEB"/>
    <w:rsid w:val="65CC822C"/>
    <w:rsid w:val="65D6CC87"/>
    <w:rsid w:val="663B7931"/>
    <w:rsid w:val="664F817B"/>
    <w:rsid w:val="6666ADEF"/>
    <w:rsid w:val="666FB024"/>
    <w:rsid w:val="66994575"/>
    <w:rsid w:val="66D7C90C"/>
    <w:rsid w:val="67512862"/>
    <w:rsid w:val="6759D2B1"/>
    <w:rsid w:val="675E7E28"/>
    <w:rsid w:val="678FA43A"/>
    <w:rsid w:val="67A38315"/>
    <w:rsid w:val="67A88BF3"/>
    <w:rsid w:val="67B76680"/>
    <w:rsid w:val="688A891C"/>
    <w:rsid w:val="68ADCB8C"/>
    <w:rsid w:val="691BB064"/>
    <w:rsid w:val="69934DD8"/>
    <w:rsid w:val="69A57D1D"/>
    <w:rsid w:val="69A770E2"/>
    <w:rsid w:val="69AC38C0"/>
    <w:rsid w:val="6A468BC7"/>
    <w:rsid w:val="6AAC920C"/>
    <w:rsid w:val="6B6D613E"/>
    <w:rsid w:val="6BB5A672"/>
    <w:rsid w:val="6C1CA379"/>
    <w:rsid w:val="6C39D09A"/>
    <w:rsid w:val="6CD9D8F4"/>
    <w:rsid w:val="6DAF08B0"/>
    <w:rsid w:val="6DB606BD"/>
    <w:rsid w:val="6DC07CDB"/>
    <w:rsid w:val="6DF8D334"/>
    <w:rsid w:val="6E49B8CE"/>
    <w:rsid w:val="6EAF81C1"/>
    <w:rsid w:val="6F2A11DC"/>
    <w:rsid w:val="6F573364"/>
    <w:rsid w:val="6F6D21ED"/>
    <w:rsid w:val="70231D67"/>
    <w:rsid w:val="709D1725"/>
    <w:rsid w:val="70C5E0F4"/>
    <w:rsid w:val="70C6CD08"/>
    <w:rsid w:val="712472D9"/>
    <w:rsid w:val="71A55821"/>
    <w:rsid w:val="71D9E70C"/>
    <w:rsid w:val="72B3D817"/>
    <w:rsid w:val="73914417"/>
    <w:rsid w:val="73D45BFC"/>
    <w:rsid w:val="73F62A01"/>
    <w:rsid w:val="7475614E"/>
    <w:rsid w:val="74E9C869"/>
    <w:rsid w:val="74F62B24"/>
    <w:rsid w:val="74FEB829"/>
    <w:rsid w:val="75B090FE"/>
    <w:rsid w:val="75FB8189"/>
    <w:rsid w:val="761D6A59"/>
    <w:rsid w:val="765E6D10"/>
    <w:rsid w:val="77050FB4"/>
    <w:rsid w:val="7708573B"/>
    <w:rsid w:val="770F844E"/>
    <w:rsid w:val="77655F1E"/>
    <w:rsid w:val="7802C15B"/>
    <w:rsid w:val="781AB7DF"/>
    <w:rsid w:val="78396CFD"/>
    <w:rsid w:val="783D24B7"/>
    <w:rsid w:val="78578AE3"/>
    <w:rsid w:val="789D8019"/>
    <w:rsid w:val="79018B54"/>
    <w:rsid w:val="7921B5F9"/>
    <w:rsid w:val="79EA465F"/>
    <w:rsid w:val="7A14EE8A"/>
    <w:rsid w:val="7BACC205"/>
    <w:rsid w:val="7C1ACC05"/>
    <w:rsid w:val="7C582F43"/>
    <w:rsid w:val="7C91FCBD"/>
    <w:rsid w:val="7CE1E910"/>
    <w:rsid w:val="7D1BB8E3"/>
    <w:rsid w:val="7DEDD2D0"/>
    <w:rsid w:val="7E3B0846"/>
    <w:rsid w:val="7E43E5F3"/>
    <w:rsid w:val="7E52EEE6"/>
    <w:rsid w:val="7F0E6922"/>
    <w:rsid w:val="7F8CB833"/>
    <w:rsid w:val="7FBD3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8481"/>
    <o:shapelayout v:ext="edit">
      <o:idmap v:ext="edit" data="1"/>
    </o:shapelayout>
  </w:shapeDefaults>
  <w:decimalSymbol w:val=","/>
  <w:listSeparator w:val=";"/>
  <w14:docId w14:val="4F647555"/>
  <w15:chartTrackingRefBased/>
  <w15:docId w15:val="{95195402-7156-4763-809D-02EAEFC3B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l-NL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8D11E0"/>
    <w:pPr>
      <w:spacing w:line="255" w:lineRule="atLeast"/>
    </w:pPr>
    <w:rPr>
      <w:szCs w:val="22"/>
      <w:lang w:eastAsia="en-US"/>
    </w:rPr>
  </w:style>
  <w:style w:type="paragraph" w:styleId="Kop1">
    <w:name w:val="heading 1"/>
    <w:basedOn w:val="Standaard"/>
    <w:next w:val="stlParagraafKop"/>
    <w:link w:val="Kop1Char"/>
    <w:qFormat/>
    <w:rsid w:val="00401F1E"/>
    <w:pPr>
      <w:keepNext/>
      <w:keepLines/>
      <w:numPr>
        <w:numId w:val="2"/>
      </w:numPr>
      <w:spacing w:after="30" w:line="360" w:lineRule="exact"/>
      <w:ind w:left="340"/>
      <w:outlineLvl w:val="0"/>
    </w:pPr>
    <w:rPr>
      <w:rFonts w:eastAsia="Times New Roman"/>
      <w:b/>
      <w:bCs/>
      <w:sz w:val="22"/>
      <w:szCs w:val="28"/>
    </w:rPr>
  </w:style>
  <w:style w:type="paragraph" w:styleId="Kop2">
    <w:name w:val="heading 2"/>
    <w:basedOn w:val="Standaard"/>
    <w:next w:val="Standaard"/>
    <w:link w:val="Kop2Char"/>
    <w:unhideWhenUsed/>
    <w:qFormat/>
    <w:rsid w:val="00401F1E"/>
    <w:pPr>
      <w:keepNext/>
      <w:keepLines/>
      <w:numPr>
        <w:ilvl w:val="1"/>
        <w:numId w:val="2"/>
      </w:numPr>
      <w:ind w:left="511"/>
      <w:outlineLvl w:val="1"/>
    </w:pPr>
    <w:rPr>
      <w:rFonts w:eastAsia="Times New Roman"/>
      <w:b/>
      <w:bCs/>
      <w:sz w:val="22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401F1E"/>
    <w:pPr>
      <w:keepNext/>
      <w:keepLines/>
      <w:numPr>
        <w:ilvl w:val="2"/>
        <w:numId w:val="2"/>
      </w:numPr>
      <w:outlineLvl w:val="2"/>
    </w:pPr>
    <w:rPr>
      <w:rFonts w:eastAsia="Times New Roman"/>
      <w:b/>
      <w:bCs/>
    </w:rPr>
  </w:style>
  <w:style w:type="paragraph" w:styleId="Kop4">
    <w:name w:val="heading 4"/>
    <w:basedOn w:val="Standaard"/>
    <w:next w:val="Standaard"/>
    <w:link w:val="Kop4Char"/>
    <w:qFormat/>
    <w:rsid w:val="00E85505"/>
    <w:pPr>
      <w:keepNext/>
      <w:keepLines/>
      <w:widowControl w:val="0"/>
      <w:suppressAutoHyphens/>
      <w:spacing w:line="240" w:lineRule="auto"/>
      <w:outlineLvl w:val="3"/>
    </w:pPr>
    <w:rPr>
      <w:rFonts w:ascii="Univers" w:eastAsia="Times New Roman" w:hAnsi="Univers"/>
      <w:b/>
      <w:spacing w:val="-2"/>
      <w:sz w:val="22"/>
      <w:szCs w:val="20"/>
      <w:lang w:eastAsia="nl-NL"/>
    </w:rPr>
  </w:style>
  <w:style w:type="paragraph" w:styleId="Kop5">
    <w:name w:val="heading 5"/>
    <w:basedOn w:val="Standaard"/>
    <w:next w:val="Standaard"/>
    <w:link w:val="Kop5Char"/>
    <w:qFormat/>
    <w:rsid w:val="00E85505"/>
    <w:pPr>
      <w:keepNext/>
      <w:tabs>
        <w:tab w:val="left" w:pos="567"/>
      </w:tabs>
      <w:spacing w:line="240" w:lineRule="auto"/>
      <w:jc w:val="both"/>
      <w:outlineLvl w:val="4"/>
    </w:pPr>
    <w:rPr>
      <w:rFonts w:ascii="Times New Roman" w:eastAsia="Times New Roman" w:hAnsi="Times New Roman"/>
      <w:b/>
      <w:sz w:val="22"/>
      <w:szCs w:val="24"/>
    </w:rPr>
  </w:style>
  <w:style w:type="paragraph" w:styleId="Kop6">
    <w:name w:val="heading 6"/>
    <w:basedOn w:val="Standaard"/>
    <w:next w:val="Standaard"/>
    <w:link w:val="Kop6Char"/>
    <w:qFormat/>
    <w:rsid w:val="00E85505"/>
    <w:pPr>
      <w:keepNext/>
      <w:widowControl w:val="0"/>
      <w:numPr>
        <w:numId w:val="4"/>
      </w:numPr>
      <w:tabs>
        <w:tab w:val="left" w:pos="852"/>
        <w:tab w:val="left" w:pos="1135"/>
        <w:tab w:val="left" w:pos="1440"/>
        <w:tab w:val="left" w:pos="2073"/>
        <w:tab w:val="left" w:pos="7626"/>
        <w:tab w:val="left" w:pos="8060"/>
      </w:tabs>
      <w:suppressAutoHyphens/>
      <w:spacing w:line="240" w:lineRule="auto"/>
      <w:outlineLvl w:val="5"/>
    </w:pPr>
    <w:rPr>
      <w:rFonts w:ascii="Univers" w:eastAsia="Times New Roman" w:hAnsi="Univers"/>
      <w:b/>
      <w:i/>
      <w:spacing w:val="-2"/>
      <w:sz w:val="22"/>
      <w:szCs w:val="20"/>
      <w:u w:val="single"/>
      <w:lang w:eastAsia="nl-NL"/>
    </w:rPr>
  </w:style>
  <w:style w:type="paragraph" w:styleId="Kop7">
    <w:name w:val="heading 7"/>
    <w:basedOn w:val="Standaard"/>
    <w:next w:val="Standaard"/>
    <w:link w:val="Kop7Char"/>
    <w:qFormat/>
    <w:rsid w:val="00E85505"/>
    <w:pPr>
      <w:keepNext/>
      <w:tabs>
        <w:tab w:val="left" w:pos="2250"/>
      </w:tabs>
      <w:spacing w:line="240" w:lineRule="auto"/>
      <w:outlineLvl w:val="6"/>
    </w:pPr>
    <w:rPr>
      <w:rFonts w:ascii="Times New Roman" w:eastAsia="Times New Roman" w:hAnsi="Times New Roman"/>
      <w:b/>
      <w:bCs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tlContactGegevens">
    <w:name w:val="stlContactGegevens"/>
    <w:qFormat/>
    <w:rsid w:val="00587A09"/>
    <w:pPr>
      <w:spacing w:line="255" w:lineRule="exact"/>
    </w:pPr>
    <w:rPr>
      <w:sz w:val="17"/>
      <w:szCs w:val="22"/>
      <w:lang w:eastAsia="en-US"/>
    </w:rPr>
  </w:style>
  <w:style w:type="character" w:customStyle="1" w:styleId="stlContactGegevensKop">
    <w:name w:val="stlContactGegevensKop"/>
    <w:uiPriority w:val="1"/>
    <w:qFormat/>
    <w:rsid w:val="00210100"/>
    <w:rPr>
      <w:b/>
    </w:rPr>
  </w:style>
  <w:style w:type="paragraph" w:customStyle="1" w:styleId="stlClassificering">
    <w:name w:val="stlClassificering"/>
    <w:qFormat/>
    <w:rsid w:val="00AD2D54"/>
    <w:pPr>
      <w:spacing w:before="57" w:line="255" w:lineRule="exact"/>
    </w:pPr>
    <w:rPr>
      <w:b/>
      <w:caps/>
      <w:szCs w:val="22"/>
      <w:lang w:eastAsia="en-US"/>
    </w:rPr>
  </w:style>
  <w:style w:type="table" w:styleId="Tabelraster">
    <w:name w:val="Table Grid"/>
    <w:basedOn w:val="Standaardtabel"/>
    <w:uiPriority w:val="59"/>
    <w:rsid w:val="008123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nhideWhenUsed/>
    <w:rsid w:val="00AD2D5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link w:val="Koptekst"/>
    <w:rsid w:val="00AD2D54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AD2D5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link w:val="Voettekst"/>
    <w:uiPriority w:val="99"/>
    <w:rsid w:val="00AD2D54"/>
    <w:rPr>
      <w:sz w:val="20"/>
    </w:rPr>
  </w:style>
  <w:style w:type="character" w:customStyle="1" w:styleId="stlDatum">
    <w:name w:val="stlDatum"/>
    <w:uiPriority w:val="1"/>
    <w:qFormat/>
    <w:rsid w:val="00497046"/>
  </w:style>
  <w:style w:type="character" w:customStyle="1" w:styleId="stlKenmerk">
    <w:name w:val="stlKenmerk"/>
    <w:uiPriority w:val="1"/>
    <w:qFormat/>
    <w:rsid w:val="00497046"/>
  </w:style>
  <w:style w:type="character" w:styleId="Hyperlink">
    <w:name w:val="Hyperlink"/>
    <w:uiPriority w:val="99"/>
    <w:unhideWhenUsed/>
    <w:rsid w:val="00953780"/>
    <w:rPr>
      <w:color w:val="0000FF"/>
      <w:u w:val="single"/>
    </w:rPr>
  </w:style>
  <w:style w:type="paragraph" w:customStyle="1" w:styleId="stlDocumentTitel">
    <w:name w:val="stlDocumentTitel"/>
    <w:qFormat/>
    <w:rsid w:val="00687681"/>
    <w:pPr>
      <w:spacing w:line="383" w:lineRule="exact"/>
    </w:pPr>
    <w:rPr>
      <w:sz w:val="36"/>
      <w:szCs w:val="22"/>
      <w:lang w:eastAsia="en-US"/>
    </w:rPr>
  </w:style>
  <w:style w:type="paragraph" w:customStyle="1" w:styleId="stlParagraafKop">
    <w:name w:val="stlParagraafKop"/>
    <w:qFormat/>
    <w:rsid w:val="00DF0DC7"/>
    <w:pPr>
      <w:spacing w:line="255" w:lineRule="atLeast"/>
    </w:pPr>
    <w:rPr>
      <w:b/>
      <w:szCs w:val="22"/>
      <w:lang w:eastAsia="en-US"/>
    </w:rPr>
  </w:style>
  <w:style w:type="character" w:customStyle="1" w:styleId="Kop2Char">
    <w:name w:val="Kop 2 Char"/>
    <w:link w:val="Kop2"/>
    <w:rsid w:val="00401F1E"/>
    <w:rPr>
      <w:rFonts w:eastAsia="Times New Roman"/>
      <w:b/>
      <w:bCs/>
      <w:sz w:val="22"/>
      <w:szCs w:val="26"/>
      <w:lang w:eastAsia="en-US"/>
    </w:rPr>
  </w:style>
  <w:style w:type="numbering" w:customStyle="1" w:styleId="Radboudumcagenda">
    <w:name w:val="Radboudumc_agenda"/>
    <w:basedOn w:val="Geenlijst"/>
    <w:uiPriority w:val="99"/>
    <w:rsid w:val="00923E10"/>
    <w:pPr>
      <w:numPr>
        <w:numId w:val="1"/>
      </w:numPr>
    </w:pPr>
  </w:style>
  <w:style w:type="character" w:customStyle="1" w:styleId="Kop1Char">
    <w:name w:val="Kop 1 Char"/>
    <w:link w:val="Kop1"/>
    <w:rsid w:val="00401F1E"/>
    <w:rPr>
      <w:rFonts w:eastAsia="Times New Roman"/>
      <w:b/>
      <w:bCs/>
      <w:sz w:val="22"/>
      <w:szCs w:val="28"/>
      <w:lang w:eastAsia="en-US"/>
    </w:rPr>
  </w:style>
  <w:style w:type="paragraph" w:customStyle="1" w:styleId="stlAgenda">
    <w:name w:val="stlAgenda"/>
    <w:basedOn w:val="Standaard"/>
    <w:qFormat/>
    <w:rsid w:val="00A37CF0"/>
    <w:pPr>
      <w:ind w:left="397"/>
    </w:pPr>
  </w:style>
  <w:style w:type="paragraph" w:customStyle="1" w:styleId="stlActielijst">
    <w:name w:val="stlActielijst"/>
    <w:basedOn w:val="Standaard"/>
    <w:qFormat/>
    <w:rsid w:val="005F18D9"/>
    <w:rPr>
      <w:sz w:val="24"/>
    </w:rPr>
  </w:style>
  <w:style w:type="paragraph" w:customStyle="1" w:styleId="stlTitel">
    <w:name w:val="stlTitel"/>
    <w:qFormat/>
    <w:rsid w:val="00824420"/>
    <w:pPr>
      <w:spacing w:line="510" w:lineRule="exact"/>
    </w:pPr>
    <w:rPr>
      <w:sz w:val="48"/>
      <w:szCs w:val="22"/>
      <w:lang w:eastAsia="en-US"/>
    </w:rPr>
  </w:style>
  <w:style w:type="paragraph" w:customStyle="1" w:styleId="stlSubtitel">
    <w:name w:val="stlSubtitel"/>
    <w:qFormat/>
    <w:rsid w:val="00824420"/>
    <w:pPr>
      <w:spacing w:line="320" w:lineRule="exact"/>
    </w:pPr>
    <w:rPr>
      <w:sz w:val="28"/>
      <w:szCs w:val="22"/>
      <w:lang w:eastAsia="en-US"/>
    </w:rPr>
  </w:style>
  <w:style w:type="paragraph" w:customStyle="1" w:styleId="stlInhoudsopgave">
    <w:name w:val="stlInhoudsopgave"/>
    <w:qFormat/>
    <w:rsid w:val="00923E10"/>
    <w:pPr>
      <w:spacing w:after="240" w:line="360" w:lineRule="exact"/>
    </w:pPr>
    <w:rPr>
      <w:sz w:val="36"/>
      <w:szCs w:val="22"/>
      <w:lang w:eastAsia="en-US"/>
    </w:rPr>
  </w:style>
  <w:style w:type="character" w:customStyle="1" w:styleId="Kop3Char">
    <w:name w:val="Kop 3 Char"/>
    <w:link w:val="Kop3"/>
    <w:rsid w:val="00401F1E"/>
    <w:rPr>
      <w:rFonts w:eastAsia="Times New Roman"/>
      <w:b/>
      <w:bCs/>
      <w:szCs w:val="22"/>
      <w:lang w:eastAsia="en-US"/>
    </w:rPr>
  </w:style>
  <w:style w:type="numbering" w:customStyle="1" w:styleId="Radboudumcrapport">
    <w:name w:val="Radboudumc_rapport"/>
    <w:basedOn w:val="Geenlijst"/>
    <w:uiPriority w:val="99"/>
    <w:rsid w:val="00C17757"/>
    <w:pPr>
      <w:numPr>
        <w:numId w:val="6"/>
      </w:numPr>
    </w:pPr>
  </w:style>
  <w:style w:type="paragraph" w:customStyle="1" w:styleId="stlSubsubparagraafKop">
    <w:name w:val="stlSubsubparagraafKop"/>
    <w:basedOn w:val="Standaard"/>
    <w:next w:val="Standaard"/>
    <w:qFormat/>
    <w:rsid w:val="0061367D"/>
    <w:rPr>
      <w:i/>
    </w:rPr>
  </w:style>
  <w:style w:type="paragraph" w:styleId="Inhopg1">
    <w:name w:val="toc 1"/>
    <w:basedOn w:val="Standaard"/>
    <w:next w:val="Standaard"/>
    <w:autoRedefine/>
    <w:uiPriority w:val="39"/>
    <w:unhideWhenUsed/>
    <w:qFormat/>
    <w:rsid w:val="00401F1E"/>
    <w:pPr>
      <w:tabs>
        <w:tab w:val="left" w:pos="0"/>
        <w:tab w:val="right" w:pos="8051"/>
      </w:tabs>
      <w:spacing w:before="255"/>
      <w:ind w:left="454"/>
    </w:pPr>
    <w:rPr>
      <w:b/>
    </w:rPr>
  </w:style>
  <w:style w:type="paragraph" w:styleId="Inhopg2">
    <w:name w:val="toc 2"/>
    <w:basedOn w:val="Standaard"/>
    <w:next w:val="Standaard"/>
    <w:autoRedefine/>
    <w:uiPriority w:val="39"/>
    <w:unhideWhenUsed/>
    <w:qFormat/>
    <w:rsid w:val="00401F1E"/>
    <w:pPr>
      <w:tabs>
        <w:tab w:val="left" w:pos="0"/>
        <w:tab w:val="right" w:pos="8051"/>
      </w:tabs>
      <w:ind w:left="567"/>
    </w:pPr>
  </w:style>
  <w:style w:type="paragraph" w:styleId="Inhopg3">
    <w:name w:val="toc 3"/>
    <w:basedOn w:val="Standaard"/>
    <w:next w:val="Standaard"/>
    <w:autoRedefine/>
    <w:uiPriority w:val="39"/>
    <w:unhideWhenUsed/>
    <w:qFormat/>
    <w:rsid w:val="00D409EB"/>
    <w:pPr>
      <w:tabs>
        <w:tab w:val="left" w:pos="737"/>
        <w:tab w:val="right" w:pos="8051"/>
      </w:tabs>
      <w:ind w:left="567"/>
    </w:pPr>
  </w:style>
  <w:style w:type="numbering" w:customStyle="1" w:styleId="Radboudumcopsommingrapport">
    <w:name w:val="Radboudumc_opsomming_rapport"/>
    <w:basedOn w:val="Geenlijst"/>
    <w:uiPriority w:val="99"/>
    <w:rsid w:val="00863DE5"/>
    <w:pPr>
      <w:numPr>
        <w:numId w:val="3"/>
      </w:numPr>
    </w:pPr>
  </w:style>
  <w:style w:type="paragraph" w:styleId="Lijstalinea">
    <w:name w:val="List Paragraph"/>
    <w:basedOn w:val="Standaard"/>
    <w:uiPriority w:val="34"/>
    <w:qFormat/>
    <w:rsid w:val="00863DE5"/>
    <w:pPr>
      <w:ind w:left="720"/>
      <w:contextualSpacing/>
    </w:pPr>
  </w:style>
  <w:style w:type="paragraph" w:customStyle="1" w:styleId="stlVoettekst">
    <w:name w:val="stlVoettekst"/>
    <w:qFormat/>
    <w:rsid w:val="00FF61DF"/>
    <w:pPr>
      <w:spacing w:line="255" w:lineRule="exact"/>
    </w:pPr>
    <w:rPr>
      <w:sz w:val="17"/>
      <w:szCs w:val="22"/>
      <w:lang w:eastAsia="en-US"/>
    </w:rPr>
  </w:style>
  <w:style w:type="paragraph" w:customStyle="1" w:styleId="stlPaginanummer">
    <w:name w:val="stlPaginanummer"/>
    <w:basedOn w:val="Standaard"/>
    <w:qFormat/>
    <w:rsid w:val="00FF61DF"/>
    <w:pPr>
      <w:jc w:val="right"/>
    </w:pPr>
  </w:style>
  <w:style w:type="paragraph" w:customStyle="1" w:styleId="Adressen">
    <w:name w:val="Adressen"/>
    <w:basedOn w:val="Standaard"/>
    <w:rsid w:val="0049085D"/>
    <w:pPr>
      <w:framePr w:w="6237" w:h="1871" w:hRule="exact" w:hSpace="142" w:wrap="around" w:vAnchor="page" w:hAnchor="margin" w:y="3120" w:anchorLock="1"/>
      <w:shd w:val="solid" w:color="FFFFFF" w:fill="FFFFFF"/>
      <w:spacing w:line="255" w:lineRule="exact"/>
    </w:pPr>
    <w:rPr>
      <w:rFonts w:eastAsia="Times New Roman"/>
      <w:szCs w:val="20"/>
      <w:lang w:eastAsia="nl-NL"/>
    </w:rPr>
  </w:style>
  <w:style w:type="paragraph" w:customStyle="1" w:styleId="Bouwstenen">
    <w:name w:val="Bouwstenen"/>
    <w:basedOn w:val="Standaard"/>
    <w:rsid w:val="0049085D"/>
    <w:pPr>
      <w:outlineLvl w:val="0"/>
    </w:pPr>
    <w:rPr>
      <w:rFonts w:eastAsia="Times New Roman"/>
      <w:szCs w:val="20"/>
      <w:lang w:eastAsia="nl-NL"/>
    </w:rPr>
  </w:style>
  <w:style w:type="paragraph" w:styleId="Afsluiting">
    <w:name w:val="Closing"/>
    <w:basedOn w:val="Standaard"/>
    <w:link w:val="AfsluitingChar"/>
    <w:semiHidden/>
    <w:rsid w:val="0049085D"/>
    <w:rPr>
      <w:rFonts w:eastAsia="Times New Roman"/>
      <w:szCs w:val="20"/>
      <w:lang w:eastAsia="nl-NL"/>
    </w:rPr>
  </w:style>
  <w:style w:type="character" w:customStyle="1" w:styleId="AfsluitingChar">
    <w:name w:val="Afsluiting Char"/>
    <w:link w:val="Afsluiting"/>
    <w:semiHidden/>
    <w:rsid w:val="0049085D"/>
    <w:rPr>
      <w:rFonts w:ascii="Calibri" w:eastAsia="Times New Roman" w:hAnsi="Calibri" w:cs="Times New Roman"/>
      <w:sz w:val="20"/>
      <w:szCs w:val="20"/>
      <w:lang w:eastAsia="nl-NL"/>
    </w:rPr>
  </w:style>
  <w:style w:type="paragraph" w:customStyle="1" w:styleId="Cluster">
    <w:name w:val="Cluster"/>
    <w:basedOn w:val="Standaard"/>
    <w:link w:val="ClusterChar"/>
    <w:rsid w:val="0049085D"/>
    <w:pPr>
      <w:spacing w:line="255" w:lineRule="exact"/>
    </w:pPr>
    <w:rPr>
      <w:rFonts w:eastAsia="Times New Roman"/>
      <w:b/>
      <w:sz w:val="17"/>
      <w:szCs w:val="20"/>
      <w:lang w:val="nl-BE" w:eastAsia="nl-NL"/>
    </w:rPr>
  </w:style>
  <w:style w:type="paragraph" w:styleId="Documentstructuur">
    <w:name w:val="Document Map"/>
    <w:basedOn w:val="Standaard"/>
    <w:link w:val="DocumentstructuurChar"/>
    <w:semiHidden/>
    <w:rsid w:val="0049085D"/>
    <w:pPr>
      <w:shd w:val="clear" w:color="auto" w:fill="000080"/>
    </w:pPr>
    <w:rPr>
      <w:rFonts w:ascii="Tahoma" w:eastAsia="Times New Roman" w:hAnsi="Tahoma"/>
      <w:szCs w:val="20"/>
      <w:lang w:eastAsia="nl-NL"/>
    </w:rPr>
  </w:style>
  <w:style w:type="character" w:customStyle="1" w:styleId="DocumentstructuurChar">
    <w:name w:val="Documentstructuur Char"/>
    <w:link w:val="Documentstructuur"/>
    <w:semiHidden/>
    <w:rsid w:val="0049085D"/>
    <w:rPr>
      <w:rFonts w:ascii="Tahoma" w:eastAsia="Times New Roman" w:hAnsi="Tahoma" w:cs="Times New Roman"/>
      <w:sz w:val="20"/>
      <w:szCs w:val="20"/>
      <w:shd w:val="clear" w:color="auto" w:fill="000080"/>
      <w:lang w:eastAsia="nl-NL"/>
    </w:rPr>
  </w:style>
  <w:style w:type="paragraph" w:customStyle="1" w:styleId="Kopie">
    <w:name w:val="Kopie"/>
    <w:basedOn w:val="Standaard"/>
    <w:rsid w:val="0049085D"/>
    <w:pPr>
      <w:keepNext/>
      <w:keepLines/>
      <w:ind w:left="-68"/>
    </w:pPr>
    <w:rPr>
      <w:rFonts w:eastAsia="Times New Roman"/>
      <w:szCs w:val="20"/>
      <w:lang w:eastAsia="nl-NL"/>
    </w:rPr>
  </w:style>
  <w:style w:type="paragraph" w:customStyle="1" w:styleId="ondertekenaars">
    <w:name w:val="ondertekenaars"/>
    <w:basedOn w:val="Standaard"/>
    <w:rsid w:val="0049085D"/>
    <w:rPr>
      <w:rFonts w:eastAsia="Times New Roman"/>
      <w:szCs w:val="20"/>
      <w:lang w:eastAsia="nl-NL"/>
    </w:rPr>
  </w:style>
  <w:style w:type="paragraph" w:customStyle="1" w:styleId="tekstindekop">
    <w:name w:val="tekst in de kop"/>
    <w:basedOn w:val="Standaard"/>
    <w:link w:val="tekstindekopChar"/>
    <w:rsid w:val="0049085D"/>
    <w:pPr>
      <w:tabs>
        <w:tab w:val="left" w:pos="1418"/>
      </w:tabs>
      <w:spacing w:line="255" w:lineRule="exact"/>
    </w:pPr>
    <w:rPr>
      <w:rFonts w:eastAsia="Times New Roman"/>
      <w:sz w:val="17"/>
      <w:szCs w:val="20"/>
      <w:lang w:val="nl-BE" w:eastAsia="nl-NL"/>
    </w:rPr>
  </w:style>
  <w:style w:type="paragraph" w:customStyle="1" w:styleId="tekstindevoet">
    <w:name w:val="tekstindevoet"/>
    <w:basedOn w:val="tekstindekop"/>
    <w:rsid w:val="0049085D"/>
    <w:pPr>
      <w:spacing w:after="20"/>
    </w:pPr>
    <w:rPr>
      <w:sz w:val="12"/>
    </w:rPr>
  </w:style>
  <w:style w:type="character" w:customStyle="1" w:styleId="ClusterChar">
    <w:name w:val="Cluster Char"/>
    <w:link w:val="Cluster"/>
    <w:rsid w:val="00FD34E9"/>
    <w:rPr>
      <w:rFonts w:ascii="Calibri" w:eastAsia="Times New Roman" w:hAnsi="Calibri" w:cs="Times New Roman"/>
      <w:b/>
      <w:sz w:val="17"/>
      <w:szCs w:val="20"/>
      <w:lang w:val="nl-BE" w:eastAsia="nl-NL"/>
    </w:rPr>
  </w:style>
  <w:style w:type="character" w:customStyle="1" w:styleId="tekstindekopChar">
    <w:name w:val="tekst in de kop Char"/>
    <w:link w:val="tekstindekop"/>
    <w:rsid w:val="00FD34E9"/>
    <w:rPr>
      <w:rFonts w:ascii="Calibri" w:eastAsia="Times New Roman" w:hAnsi="Calibri" w:cs="Times New Roman"/>
      <w:sz w:val="17"/>
      <w:szCs w:val="20"/>
      <w:lang w:val="nl-BE" w:eastAsia="nl-NL"/>
    </w:rPr>
  </w:style>
  <w:style w:type="character" w:customStyle="1" w:styleId="Kop4Char">
    <w:name w:val="Kop 4 Char"/>
    <w:link w:val="Kop4"/>
    <w:rsid w:val="00E85505"/>
    <w:rPr>
      <w:rFonts w:ascii="Univers" w:eastAsia="Times New Roman" w:hAnsi="Univers" w:cs="Times New Roman"/>
      <w:b/>
      <w:spacing w:val="-2"/>
      <w:szCs w:val="20"/>
      <w:lang w:eastAsia="nl-NL"/>
    </w:rPr>
  </w:style>
  <w:style w:type="character" w:customStyle="1" w:styleId="Kop5Char">
    <w:name w:val="Kop 5 Char"/>
    <w:link w:val="Kop5"/>
    <w:rsid w:val="00E85505"/>
    <w:rPr>
      <w:rFonts w:ascii="Times New Roman" w:eastAsia="Times New Roman" w:hAnsi="Times New Roman" w:cs="Times New Roman"/>
      <w:b/>
      <w:szCs w:val="24"/>
    </w:rPr>
  </w:style>
  <w:style w:type="character" w:customStyle="1" w:styleId="Kop6Char">
    <w:name w:val="Kop 6 Char"/>
    <w:link w:val="Kop6"/>
    <w:rsid w:val="00E85505"/>
    <w:rPr>
      <w:rFonts w:ascii="Univers" w:eastAsia="Times New Roman" w:hAnsi="Univers"/>
      <w:b/>
      <w:i/>
      <w:spacing w:val="-2"/>
      <w:sz w:val="22"/>
      <w:u w:val="single"/>
      <w:lang w:eastAsia="nl-NL"/>
    </w:rPr>
  </w:style>
  <w:style w:type="character" w:customStyle="1" w:styleId="Kop7Char">
    <w:name w:val="Kop 7 Char"/>
    <w:link w:val="Kop7"/>
    <w:rsid w:val="00E85505"/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Plattetekst">
    <w:name w:val="Body Text"/>
    <w:basedOn w:val="Standaard"/>
    <w:link w:val="PlattetekstChar"/>
    <w:semiHidden/>
    <w:rsid w:val="00E85505"/>
    <w:pPr>
      <w:widowControl w:val="0"/>
      <w:tabs>
        <w:tab w:val="left" w:pos="0"/>
        <w:tab w:val="left" w:pos="720"/>
        <w:tab w:val="left" w:pos="1596"/>
        <w:tab w:val="left" w:pos="2160"/>
      </w:tabs>
      <w:suppressAutoHyphens/>
      <w:spacing w:line="240" w:lineRule="auto"/>
      <w:jc w:val="both"/>
    </w:pPr>
    <w:rPr>
      <w:rFonts w:ascii="Univers" w:eastAsia="Times New Roman" w:hAnsi="Univers"/>
      <w:spacing w:val="-2"/>
      <w:sz w:val="22"/>
      <w:szCs w:val="20"/>
      <w:lang w:eastAsia="nl-NL"/>
    </w:rPr>
  </w:style>
  <w:style w:type="character" w:customStyle="1" w:styleId="PlattetekstChar">
    <w:name w:val="Platte tekst Char"/>
    <w:link w:val="Plattetekst"/>
    <w:semiHidden/>
    <w:rsid w:val="00E85505"/>
    <w:rPr>
      <w:rFonts w:ascii="Univers" w:eastAsia="Times New Roman" w:hAnsi="Univers" w:cs="Times New Roman"/>
      <w:spacing w:val="-2"/>
      <w:szCs w:val="20"/>
      <w:lang w:eastAsia="nl-NL"/>
    </w:rPr>
  </w:style>
  <w:style w:type="paragraph" w:styleId="Plattetekst2">
    <w:name w:val="Body Text 2"/>
    <w:basedOn w:val="Standaard"/>
    <w:link w:val="Plattetekst2Char"/>
    <w:semiHidden/>
    <w:rsid w:val="00E85505"/>
    <w:pPr>
      <w:widowControl w:val="0"/>
      <w:suppressAutoHyphens/>
      <w:spacing w:line="240" w:lineRule="auto"/>
    </w:pPr>
    <w:rPr>
      <w:rFonts w:ascii="Univers" w:eastAsia="Times New Roman" w:hAnsi="Univers"/>
      <w:spacing w:val="-2"/>
      <w:sz w:val="22"/>
      <w:szCs w:val="20"/>
      <w:lang w:eastAsia="nl-NL"/>
    </w:rPr>
  </w:style>
  <w:style w:type="character" w:customStyle="1" w:styleId="Plattetekst2Char">
    <w:name w:val="Platte tekst 2 Char"/>
    <w:link w:val="Plattetekst2"/>
    <w:semiHidden/>
    <w:rsid w:val="00E85505"/>
    <w:rPr>
      <w:rFonts w:ascii="Univers" w:eastAsia="Times New Roman" w:hAnsi="Univers" w:cs="Times New Roman"/>
      <w:spacing w:val="-2"/>
      <w:szCs w:val="20"/>
      <w:lang w:eastAsia="nl-NL"/>
    </w:rPr>
  </w:style>
  <w:style w:type="paragraph" w:styleId="Plattetekstinspringen2">
    <w:name w:val="Body Text Indent 2"/>
    <w:basedOn w:val="Standaard"/>
    <w:link w:val="Plattetekstinspringen2Char"/>
    <w:semiHidden/>
    <w:rsid w:val="00E85505"/>
    <w:pPr>
      <w:widowControl w:val="0"/>
      <w:tabs>
        <w:tab w:val="left" w:pos="0"/>
        <w:tab w:val="left" w:pos="264"/>
        <w:tab w:val="left" w:pos="1134"/>
        <w:tab w:val="left" w:pos="1596"/>
        <w:tab w:val="left" w:pos="2160"/>
      </w:tabs>
      <w:suppressAutoHyphens/>
      <w:spacing w:line="240" w:lineRule="auto"/>
      <w:ind w:left="1596" w:hanging="454"/>
      <w:jc w:val="both"/>
    </w:pPr>
    <w:rPr>
      <w:rFonts w:ascii="Univers" w:eastAsia="Times New Roman" w:hAnsi="Univers"/>
      <w:spacing w:val="-2"/>
      <w:sz w:val="22"/>
      <w:szCs w:val="20"/>
      <w:lang w:eastAsia="nl-NL"/>
    </w:rPr>
  </w:style>
  <w:style w:type="character" w:customStyle="1" w:styleId="Plattetekstinspringen2Char">
    <w:name w:val="Platte tekst inspringen 2 Char"/>
    <w:link w:val="Plattetekstinspringen2"/>
    <w:semiHidden/>
    <w:rsid w:val="00E85505"/>
    <w:rPr>
      <w:rFonts w:ascii="Univers" w:eastAsia="Times New Roman" w:hAnsi="Univers" w:cs="Times New Roman"/>
      <w:spacing w:val="-2"/>
      <w:szCs w:val="20"/>
      <w:lang w:eastAsia="nl-NL"/>
    </w:rPr>
  </w:style>
  <w:style w:type="character" w:styleId="Voetnootmarkering">
    <w:name w:val="footnote reference"/>
    <w:semiHidden/>
    <w:rsid w:val="00E85505"/>
    <w:rPr>
      <w:vertAlign w:val="superscript"/>
    </w:rPr>
  </w:style>
  <w:style w:type="paragraph" w:customStyle="1" w:styleId="bijschrift">
    <w:name w:val="bijschrift"/>
    <w:basedOn w:val="Standaard"/>
    <w:rsid w:val="00E85505"/>
    <w:pPr>
      <w:widowControl w:val="0"/>
      <w:spacing w:line="240" w:lineRule="auto"/>
    </w:pPr>
    <w:rPr>
      <w:rFonts w:ascii="Times New Roman" w:eastAsia="Times New Roman" w:hAnsi="Times New Roman"/>
      <w:spacing w:val="-2"/>
      <w:sz w:val="24"/>
      <w:szCs w:val="20"/>
      <w:lang w:eastAsia="nl-NL"/>
    </w:rPr>
  </w:style>
  <w:style w:type="paragraph" w:customStyle="1" w:styleId="inhopg6">
    <w:name w:val="inhopg 6"/>
    <w:basedOn w:val="Standaard"/>
    <w:rsid w:val="00E85505"/>
    <w:pPr>
      <w:widowControl w:val="0"/>
      <w:tabs>
        <w:tab w:val="right" w:pos="9360"/>
      </w:tabs>
      <w:suppressAutoHyphens/>
      <w:spacing w:line="240" w:lineRule="auto"/>
      <w:ind w:left="720" w:hanging="720"/>
    </w:pPr>
    <w:rPr>
      <w:rFonts w:ascii="Times New Roman" w:eastAsia="Times New Roman" w:hAnsi="Times New Roman"/>
      <w:spacing w:val="-2"/>
      <w:sz w:val="22"/>
      <w:szCs w:val="20"/>
      <w:lang w:eastAsia="nl-NL"/>
    </w:rPr>
  </w:style>
  <w:style w:type="paragraph" w:styleId="Voetnoottekst">
    <w:name w:val="footnote text"/>
    <w:basedOn w:val="Standaard"/>
    <w:link w:val="VoetnoottekstChar"/>
    <w:semiHidden/>
    <w:rsid w:val="00E85505"/>
    <w:pPr>
      <w:spacing w:line="240" w:lineRule="auto"/>
    </w:pPr>
    <w:rPr>
      <w:rFonts w:ascii="Times New Roman" w:eastAsia="Times New Roman" w:hAnsi="Times New Roman"/>
      <w:szCs w:val="20"/>
    </w:rPr>
  </w:style>
  <w:style w:type="character" w:customStyle="1" w:styleId="VoetnoottekstChar">
    <w:name w:val="Voetnoottekst Char"/>
    <w:link w:val="Voetnoottekst"/>
    <w:semiHidden/>
    <w:rsid w:val="00E85505"/>
    <w:rPr>
      <w:rFonts w:ascii="Times New Roman" w:eastAsia="Times New Roman" w:hAnsi="Times New Roman" w:cs="Times New Roman"/>
      <w:sz w:val="20"/>
      <w:szCs w:val="20"/>
    </w:rPr>
  </w:style>
  <w:style w:type="character" w:styleId="Paginanummer">
    <w:name w:val="page number"/>
    <w:basedOn w:val="Standaardalinea-lettertype"/>
    <w:semiHidden/>
    <w:rsid w:val="00E85505"/>
  </w:style>
  <w:style w:type="paragraph" w:styleId="Plattetekst3">
    <w:name w:val="Body Text 3"/>
    <w:basedOn w:val="Standaard"/>
    <w:link w:val="Plattetekst3Char"/>
    <w:semiHidden/>
    <w:rsid w:val="00E85505"/>
    <w:pPr>
      <w:spacing w:line="240" w:lineRule="auto"/>
      <w:ind w:right="-287"/>
    </w:pPr>
    <w:rPr>
      <w:rFonts w:ascii="Times New Roman" w:eastAsia="Times New Roman" w:hAnsi="Times New Roman"/>
      <w:color w:val="000000"/>
      <w:kern w:val="2"/>
      <w:sz w:val="22"/>
      <w:szCs w:val="24"/>
    </w:rPr>
  </w:style>
  <w:style w:type="character" w:customStyle="1" w:styleId="Plattetekst3Char">
    <w:name w:val="Platte tekst 3 Char"/>
    <w:link w:val="Plattetekst3"/>
    <w:semiHidden/>
    <w:rsid w:val="00E85505"/>
    <w:rPr>
      <w:rFonts w:ascii="Times New Roman" w:eastAsia="Times New Roman" w:hAnsi="Times New Roman" w:cs="Times New Roman"/>
      <w:color w:val="000000"/>
      <w:kern w:val="2"/>
      <w:szCs w:val="24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E85505"/>
    <w:pPr>
      <w:spacing w:after="120" w:line="240" w:lineRule="auto"/>
      <w:ind w:left="283"/>
    </w:pPr>
    <w:rPr>
      <w:rFonts w:ascii="Times New Roman" w:eastAsia="Times New Roman" w:hAnsi="Times New Roman"/>
      <w:sz w:val="22"/>
      <w:szCs w:val="24"/>
    </w:rPr>
  </w:style>
  <w:style w:type="character" w:customStyle="1" w:styleId="PlattetekstinspringenChar">
    <w:name w:val="Platte tekst inspringen Char"/>
    <w:link w:val="Plattetekstinspringen"/>
    <w:uiPriority w:val="99"/>
    <w:semiHidden/>
    <w:rsid w:val="00E85505"/>
    <w:rPr>
      <w:rFonts w:ascii="Times New Roman" w:eastAsia="Times New Roman" w:hAnsi="Times New Roman" w:cs="Times New Roman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85505"/>
    <w:pPr>
      <w:spacing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E85505"/>
    <w:rPr>
      <w:rFonts w:ascii="Tahoma" w:eastAsia="Times New Roman" w:hAnsi="Tahoma" w:cs="Tahoma"/>
      <w:sz w:val="16"/>
      <w:szCs w:val="16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E85505"/>
    <w:pPr>
      <w:numPr>
        <w:numId w:val="0"/>
      </w:numPr>
      <w:spacing w:before="480" w:after="0" w:line="276" w:lineRule="auto"/>
      <w:outlineLvl w:val="9"/>
    </w:pPr>
    <w:rPr>
      <w:rFonts w:ascii="Cambria" w:hAnsi="Cambria"/>
      <w:b w:val="0"/>
      <w:color w:val="365F91"/>
      <w:sz w:val="28"/>
    </w:rPr>
  </w:style>
  <w:style w:type="character" w:customStyle="1" w:styleId="ms-profilevalue1">
    <w:name w:val="ms-profilevalue1"/>
    <w:rsid w:val="00E85505"/>
    <w:rPr>
      <w:color w:val="4C4C4C"/>
    </w:rPr>
  </w:style>
  <w:style w:type="character" w:customStyle="1" w:styleId="hps">
    <w:name w:val="hps"/>
    <w:basedOn w:val="Standaardalinea-lettertype"/>
    <w:rsid w:val="00E85505"/>
  </w:style>
  <w:style w:type="character" w:customStyle="1" w:styleId="atn">
    <w:name w:val="atn"/>
    <w:basedOn w:val="Standaardalinea-lettertype"/>
    <w:rsid w:val="00E85505"/>
  </w:style>
  <w:style w:type="character" w:styleId="Verwijzingopmerking">
    <w:name w:val="annotation reference"/>
    <w:uiPriority w:val="99"/>
    <w:semiHidden/>
    <w:unhideWhenUsed/>
    <w:rsid w:val="00E8550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E85505"/>
    <w:pPr>
      <w:spacing w:line="240" w:lineRule="auto"/>
    </w:pPr>
    <w:rPr>
      <w:rFonts w:ascii="Times New Roman" w:eastAsia="Times New Roman" w:hAnsi="Times New Roman"/>
      <w:szCs w:val="20"/>
    </w:rPr>
  </w:style>
  <w:style w:type="character" w:customStyle="1" w:styleId="TekstopmerkingChar">
    <w:name w:val="Tekst opmerking Char"/>
    <w:link w:val="Tekstopmerking"/>
    <w:uiPriority w:val="99"/>
    <w:rsid w:val="00E85505"/>
    <w:rPr>
      <w:rFonts w:ascii="Times New Roman" w:eastAsia="Times New Roman" w:hAnsi="Times New Roman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85505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E85505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bronvermelding">
    <w:name w:val="bronvermelding"/>
    <w:basedOn w:val="Standaard"/>
    <w:rsid w:val="00E85505"/>
    <w:pPr>
      <w:widowControl w:val="0"/>
      <w:tabs>
        <w:tab w:val="right" w:pos="9360"/>
      </w:tabs>
      <w:suppressAutoHyphens/>
      <w:spacing w:line="240" w:lineRule="auto"/>
    </w:pPr>
    <w:rPr>
      <w:rFonts w:ascii="Times New Roman" w:eastAsia="Times New Roman" w:hAnsi="Times New Roman"/>
      <w:spacing w:val="-2"/>
      <w:sz w:val="22"/>
      <w:szCs w:val="20"/>
      <w:lang w:eastAsia="nl-NL"/>
    </w:rPr>
  </w:style>
  <w:style w:type="character" w:styleId="GevolgdeHyperlink">
    <w:name w:val="FollowedHyperlink"/>
    <w:uiPriority w:val="99"/>
    <w:semiHidden/>
    <w:unhideWhenUsed/>
    <w:rsid w:val="00E85505"/>
    <w:rPr>
      <w:color w:val="800080"/>
      <w:u w:val="single"/>
    </w:rPr>
  </w:style>
  <w:style w:type="paragraph" w:customStyle="1" w:styleId="Kop2BijlageResetnumbering">
    <w:name w:val="Kop 2.Bijlage.Reset numbering"/>
    <w:basedOn w:val="Standaard"/>
    <w:next w:val="Standaard"/>
    <w:rsid w:val="00E85505"/>
    <w:pPr>
      <w:keepNext/>
      <w:widowControl w:val="0"/>
      <w:numPr>
        <w:ilvl w:val="1"/>
        <w:numId w:val="5"/>
      </w:numPr>
      <w:tabs>
        <w:tab w:val="num" w:pos="360"/>
      </w:tabs>
      <w:spacing w:before="240" w:after="60" w:line="240" w:lineRule="auto"/>
      <w:ind w:left="360"/>
      <w:outlineLvl w:val="1"/>
    </w:pPr>
    <w:rPr>
      <w:rFonts w:ascii="Verdana" w:eastAsia="Cambria" w:hAnsi="Verdana"/>
      <w:b/>
      <w:szCs w:val="20"/>
      <w:lang w:eastAsia="nl-NL"/>
    </w:rPr>
  </w:style>
  <w:style w:type="paragraph" w:customStyle="1" w:styleId="normaal">
    <w:name w:val="normaal"/>
    <w:rsid w:val="0010584A"/>
    <w:pPr>
      <w:widowControl w:val="0"/>
      <w:tabs>
        <w:tab w:val="left" w:pos="-720"/>
      </w:tabs>
      <w:suppressAutoHyphens/>
      <w:autoSpaceDE w:val="0"/>
      <w:autoSpaceDN w:val="0"/>
      <w:adjustRightInd w:val="0"/>
      <w:spacing w:line="300" w:lineRule="exact"/>
    </w:pPr>
    <w:rPr>
      <w:rFonts w:ascii="Impact" w:eastAsia="Times New Roman" w:hAnsi="Impact"/>
      <w:sz w:val="22"/>
      <w:szCs w:val="22"/>
      <w:lang w:val="en-US" w:eastAsia="en-US"/>
    </w:rPr>
  </w:style>
  <w:style w:type="character" w:customStyle="1" w:styleId="a">
    <w:name w:val="_"/>
    <w:basedOn w:val="Standaardalinea-lettertype"/>
    <w:rsid w:val="0010584A"/>
  </w:style>
  <w:style w:type="paragraph" w:customStyle="1" w:styleId="xl27">
    <w:name w:val="xl27"/>
    <w:basedOn w:val="Standaard"/>
    <w:rsid w:val="00F0348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Arial Unicode MS" w:hAnsi="Arial" w:cs="Arial"/>
      <w:sz w:val="18"/>
      <w:szCs w:val="18"/>
      <w:lang w:eastAsia="nl-NL"/>
    </w:rPr>
  </w:style>
  <w:style w:type="paragraph" w:customStyle="1" w:styleId="Default">
    <w:name w:val="Default"/>
    <w:rsid w:val="00DF2724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7D5F4F"/>
  </w:style>
  <w:style w:type="character" w:customStyle="1" w:styleId="eop">
    <w:name w:val="eop"/>
    <w:basedOn w:val="Standaardalinea-lettertype"/>
    <w:rsid w:val="007D5F4F"/>
  </w:style>
  <w:style w:type="character" w:customStyle="1" w:styleId="spellingerror">
    <w:name w:val="spellingerror"/>
    <w:basedOn w:val="Standaardalinea-lettertype"/>
    <w:rsid w:val="00FF2FF9"/>
  </w:style>
  <w:style w:type="paragraph" w:styleId="Geenafstand">
    <w:name w:val="No Spacing"/>
    <w:uiPriority w:val="1"/>
    <w:qFormat/>
    <w:rsid w:val="00092273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10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2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1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2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2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facturen@amc.nl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rediteuren@vumc.nl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facturen@vumc.n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inkoop.vumc@amsterdamumc.n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Huisstijl2007\Sjablonen\Uitgebreid%20rapport%20met%20inhoudsopgav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c89df11-142f-49d9-a62e-06b92b7402cc">
      <UserInfo>
        <DisplayName>Taflioglu, H. (Havva)</DisplayName>
        <AccountId>27</AccountId>
        <AccountType/>
      </UserInfo>
    </SharedWithUsers>
    <Typewijziging xmlns="aacfb5c9-e86c-48b0-a95e-6cc0ab39470a" xsi:nil="true"/>
    <Typeinformatie xmlns="aacfb5c9-e86c-48b0-a95e-6cc0ab39470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535CBC2FC8AF4AA864D180972CDAB7" ma:contentTypeVersion="6" ma:contentTypeDescription="Een nieuw document maken." ma:contentTypeScope="" ma:versionID="5dff9315a7efa99a664e149659a03bd3">
  <xsd:schema xmlns:xsd="http://www.w3.org/2001/XMLSchema" xmlns:xs="http://www.w3.org/2001/XMLSchema" xmlns:p="http://schemas.microsoft.com/office/2006/metadata/properties" xmlns:ns2="aacfb5c9-e86c-48b0-a95e-6cc0ab39470a" xmlns:ns3="7c89df11-142f-49d9-a62e-06b92b7402cc" targetNamespace="http://schemas.microsoft.com/office/2006/metadata/properties" ma:root="true" ma:fieldsID="977692f0524146dca47be929c5256b13" ns2:_="" ns3:_="">
    <xsd:import namespace="aacfb5c9-e86c-48b0-a95e-6cc0ab39470a"/>
    <xsd:import namespace="7c89df11-142f-49d9-a62e-06b92b7402cc"/>
    <xsd:element name="properties">
      <xsd:complexType>
        <xsd:sequence>
          <xsd:element name="documentManagement">
            <xsd:complexType>
              <xsd:all>
                <xsd:element ref="ns2:Typewijziging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Typeinformati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cfb5c9-e86c-48b0-a95e-6cc0ab39470a" elementFormDefault="qualified">
    <xsd:import namespace="http://schemas.microsoft.com/office/2006/documentManagement/types"/>
    <xsd:import namespace="http://schemas.microsoft.com/office/infopath/2007/PartnerControls"/>
    <xsd:element name="Typewijziging" ma:index="8" nillable="true" ma:displayName="Type wijziging" ma:format="Dropdown" ma:internalName="Typewijziging">
      <xsd:simpleType>
        <xsd:restriction base="dms:Text">
          <xsd:maxLength value="255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Typeinformatie" ma:index="13" nillable="true" ma:displayName="Type informatie" ma:format="Dropdown" ma:internalName="Typeinformati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89df11-142f-49d9-a62e-06b92b7402c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1992F4-92DE-47DD-9B07-C1B4A0E78C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3EA0449-7699-405B-A0EE-7664EEE4D2A0}">
  <ds:schemaRefs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7c89df11-142f-49d9-a62e-06b92b7402cc"/>
    <ds:schemaRef ds:uri="http://purl.org/dc/terms/"/>
    <ds:schemaRef ds:uri="aacfb5c9-e86c-48b0-a95e-6cc0ab39470a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0847796-39AD-47A1-98EA-3DD2C5AAF5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cfb5c9-e86c-48b0-a95e-6cc0ab39470a"/>
    <ds:schemaRef ds:uri="7c89df11-142f-49d9-a62e-06b92b7402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88E1352-FE94-42D1-8AC6-FEEE778A11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Uitgebreid rapport met inhoudsopgave</Template>
  <TotalTime>30</TotalTime>
  <Pages>9</Pages>
  <Words>2630</Words>
  <Characters>14466</Characters>
  <Application>Microsoft Office Word</Application>
  <DocSecurity>0</DocSecurity>
  <Lines>120</Lines>
  <Paragraphs>34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Rapport</vt:lpstr>
    </vt:vector>
  </TitlesOfParts>
  <Company>Radboudumc</Company>
  <LinksUpToDate>false</LinksUpToDate>
  <CharactersWithSpaces>17062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</dc:title>
  <dc:subject>Template voor een rapport</dc:subject>
  <dc:creator>z645182</dc:creator>
  <cp:keywords/>
  <dc:description>versie 1.0</dc:description>
  <cp:lastModifiedBy>Bottinga, M.T. (Martin)</cp:lastModifiedBy>
  <cp:revision>8</cp:revision>
  <cp:lastPrinted>2020-09-21T08:53:00Z</cp:lastPrinted>
  <dcterms:created xsi:type="dcterms:W3CDTF">2023-12-21T10:09:00Z</dcterms:created>
  <dcterms:modified xsi:type="dcterms:W3CDTF">2024-01-02T10:18:00Z</dcterms:modified>
  <cp:category>Huisstijl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0x01010018535CBC2FC8AF4AA864D180972CDAB7</vt:lpwstr>
  </property>
</Properties>
</file>