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350085E9" w:rsidR="000F26E0" w:rsidRPr="00EC1BFF" w:rsidRDefault="00254BBC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4C3F572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78D3F553" w:rsidR="000F26E0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 w:rsidR="00A803BD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981AF8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78D3F553" w:rsidR="000F26E0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 w:rsidR="00A803BD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981AF8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28DE81B3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0C024FC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DE47D8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81AF8" w14:paraId="0C5835AD" w14:textId="77777777" w:rsidTr="0027154B">
        <w:tc>
          <w:tcPr>
            <w:tcW w:w="5670" w:type="dxa"/>
          </w:tcPr>
          <w:p w14:paraId="0FAA6923" w14:textId="0E8443AF" w:rsidR="00981AF8" w:rsidRPr="00F468FE" w:rsidRDefault="00981AF8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981AF8">
              <w:rPr>
                <w:rFonts w:asciiTheme="minorHAnsi" w:hAnsiTheme="minorHAnsi"/>
                <w:sz w:val="22"/>
                <w:szCs w:val="22"/>
              </w:rPr>
              <w:t>Formulier referentieopdracht</w:t>
            </w:r>
            <w:r w:rsidRPr="00981AF8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2976" w:type="dxa"/>
          </w:tcPr>
          <w:p w14:paraId="17900D3A" w14:textId="03254F71" w:rsidR="00981AF8" w:rsidRPr="00F468FE" w:rsidRDefault="00981AF8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981AF8">
              <w:rPr>
                <w:rFonts w:asciiTheme="minorHAnsi" w:hAnsiTheme="minorHAnsi"/>
                <w:sz w:val="22"/>
                <w:szCs w:val="22"/>
              </w:rPr>
              <w:t>Bijlage 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197E2AE4" w:rsidR="00A1663A" w:rsidRPr="00F468FE" w:rsidRDefault="00981AF8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724EBD89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981AF8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68D3816C" w:rsidR="00A1663A" w:rsidRPr="00A803BD" w:rsidRDefault="00A1663A" w:rsidP="0027154B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 xml:space="preserve">Uitwerking gunningcriteria </w:t>
            </w:r>
          </w:p>
        </w:tc>
        <w:tc>
          <w:tcPr>
            <w:tcW w:w="2976" w:type="dxa"/>
          </w:tcPr>
          <w:p w14:paraId="08D39E24" w14:textId="6F7E6D8E" w:rsidR="00A1663A" w:rsidRPr="00F468FE" w:rsidRDefault="00981AF8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Conform Leidraad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0F26E0" w:rsidRDefault="000F26E0" w:rsidP="00E034A5"/>
    <w:p w14:paraId="202A5DE0" w14:textId="77777777" w:rsidR="009C72B6" w:rsidRPr="009C72B6" w:rsidRDefault="009C72B6" w:rsidP="009C72B6"/>
    <w:p w14:paraId="4395DAA7" w14:textId="77777777" w:rsidR="009C72B6" w:rsidRPr="009C72B6" w:rsidRDefault="009C72B6" w:rsidP="009C72B6"/>
    <w:p w14:paraId="6F86395A" w14:textId="0B533306" w:rsidR="009C72B6" w:rsidRPr="009C72B6" w:rsidRDefault="009C72B6" w:rsidP="009C72B6">
      <w:pPr>
        <w:tabs>
          <w:tab w:val="left" w:pos="2292"/>
        </w:tabs>
      </w:pPr>
      <w:r>
        <w:tab/>
      </w:r>
    </w:p>
    <w:sectPr w:rsidR="009C72B6" w:rsidRPr="009C72B6" w:rsidSect="00335C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AFCC" w14:textId="77777777" w:rsidR="002C13AC" w:rsidRDefault="002C13AC">
      <w:r>
        <w:separator/>
      </w:r>
    </w:p>
  </w:endnote>
  <w:endnote w:type="continuationSeparator" w:id="0">
    <w:p w14:paraId="08EF6D56" w14:textId="77777777" w:rsidR="002C13AC" w:rsidRDefault="002C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2F68" w14:textId="77777777" w:rsidR="00F01108" w:rsidRDefault="00F011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93DA" w14:textId="77777777" w:rsidR="00F01108" w:rsidRDefault="00F011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31A3" w14:textId="77777777" w:rsidR="003721EC" w:rsidRDefault="003721EC" w:rsidP="003721EC">
    <w:pPr>
      <w:pStyle w:val="Voettekst"/>
    </w:pPr>
  </w:p>
  <w:p w14:paraId="28DE81BC" w14:textId="33AA5C73" w:rsidR="000F26E0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B955" w14:textId="77777777" w:rsidR="002C13AC" w:rsidRDefault="002C13AC">
      <w:r>
        <w:separator/>
      </w:r>
    </w:p>
  </w:footnote>
  <w:footnote w:type="continuationSeparator" w:id="0">
    <w:p w14:paraId="1A4F9493" w14:textId="77777777" w:rsidR="002C13AC" w:rsidRDefault="002C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FB13" w14:textId="77777777" w:rsidR="00F01108" w:rsidRDefault="00F011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2094" w14:textId="77777777" w:rsidR="00F01108" w:rsidRDefault="00F011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950A" w14:textId="77777777" w:rsidR="00F01108" w:rsidRDefault="00F011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B4ACF"/>
    <w:rsid w:val="000F26E0"/>
    <w:rsid w:val="0016683D"/>
    <w:rsid w:val="001963A4"/>
    <w:rsid w:val="00254BBC"/>
    <w:rsid w:val="0027014F"/>
    <w:rsid w:val="0027154B"/>
    <w:rsid w:val="002A4501"/>
    <w:rsid w:val="002C13AC"/>
    <w:rsid w:val="003721EC"/>
    <w:rsid w:val="003F341B"/>
    <w:rsid w:val="004762DC"/>
    <w:rsid w:val="004E1E03"/>
    <w:rsid w:val="00541D8B"/>
    <w:rsid w:val="00642119"/>
    <w:rsid w:val="006515DC"/>
    <w:rsid w:val="006656D0"/>
    <w:rsid w:val="0074084F"/>
    <w:rsid w:val="00833FDE"/>
    <w:rsid w:val="00852DAE"/>
    <w:rsid w:val="008C0AC5"/>
    <w:rsid w:val="009700EC"/>
    <w:rsid w:val="00981AF8"/>
    <w:rsid w:val="009C72B6"/>
    <w:rsid w:val="009D5D6F"/>
    <w:rsid w:val="00A1663A"/>
    <w:rsid w:val="00A578C0"/>
    <w:rsid w:val="00A803BD"/>
    <w:rsid w:val="00AC7431"/>
    <w:rsid w:val="00B42A76"/>
    <w:rsid w:val="00C15AD1"/>
    <w:rsid w:val="00C43AE9"/>
    <w:rsid w:val="00D75FC6"/>
    <w:rsid w:val="00DA02D8"/>
    <w:rsid w:val="00DE47D8"/>
    <w:rsid w:val="00EC5DBE"/>
    <w:rsid w:val="00F01108"/>
    <w:rsid w:val="00F468FE"/>
    <w:rsid w:val="51149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Willem Pikaar</cp:lastModifiedBy>
  <cp:revision>2</cp:revision>
  <dcterms:created xsi:type="dcterms:W3CDTF">2025-03-19T06:51:00Z</dcterms:created>
  <dcterms:modified xsi:type="dcterms:W3CDTF">2025-03-19T06:51:00Z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