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9" w14:textId="632192B3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161021">
        <w:rPr>
          <w:rFonts w:ascii="Arial" w:hAnsi="Arial" w:cs="Arial"/>
        </w:rPr>
        <w:t>6</w:t>
      </w:r>
      <w:r w:rsidR="00487EBE">
        <w:rPr>
          <w:rFonts w:ascii="Arial" w:hAnsi="Arial" w:cs="Arial"/>
        </w:rPr>
        <w:t xml:space="preserve">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05E52835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5C6CCF" w:rsidRPr="005E7FA7">
        <w:rPr>
          <w:rFonts w:ascii="Arial" w:hAnsi="Arial" w:cs="Arial"/>
          <w:sz w:val="20"/>
          <w:szCs w:val="20"/>
        </w:rPr>
        <w:t>“</w:t>
      </w:r>
      <w:proofErr w:type="spellStart"/>
      <w:r w:rsidR="00C40C68">
        <w:rPr>
          <w:rFonts w:ascii="Arial" w:hAnsi="Arial" w:cs="Arial"/>
          <w:i/>
          <w:sz w:val="20"/>
          <w:szCs w:val="20"/>
        </w:rPr>
        <w:t>Raads</w:t>
      </w:r>
      <w:proofErr w:type="spellEnd"/>
      <w:r w:rsidR="00C40C68">
        <w:rPr>
          <w:rFonts w:ascii="Arial" w:hAnsi="Arial" w:cs="Arial"/>
          <w:i/>
          <w:sz w:val="20"/>
          <w:szCs w:val="20"/>
        </w:rPr>
        <w:t xml:space="preserve"> Informatie Systeem BVEB</w:t>
      </w:r>
      <w:r w:rsidR="005C6CCF" w:rsidRPr="005E7FA7">
        <w:rPr>
          <w:rFonts w:ascii="Arial" w:hAnsi="Arial" w:cs="Arial"/>
          <w:i/>
          <w:sz w:val="20"/>
          <w:szCs w:val="20"/>
        </w:rPr>
        <w:t>”</w:t>
      </w:r>
      <w:r w:rsidR="005C6CCF">
        <w:rPr>
          <w:rFonts w:ascii="Arial" w:hAnsi="Arial" w:cs="Arial"/>
          <w:i/>
          <w:sz w:val="20"/>
          <w:szCs w:val="20"/>
        </w:rPr>
        <w:t xml:space="preserve"> </w:t>
      </w:r>
      <w:r w:rsidRPr="00974F87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570DAEF1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</w:t>
      </w:r>
      <w:r w:rsidR="00293184" w:rsidRPr="00435884">
        <w:rPr>
          <w:rFonts w:ascii="Arial" w:hAnsi="Arial" w:cs="Arial"/>
          <w:sz w:val="20"/>
          <w:szCs w:val="20"/>
        </w:rPr>
        <w:t>-</w:t>
      </w:r>
      <w:r w:rsidR="00487EBE" w:rsidRPr="00435884">
        <w:rPr>
          <w:rFonts w:ascii="Arial" w:hAnsi="Arial" w:cs="Arial"/>
          <w:sz w:val="20"/>
          <w:szCs w:val="20"/>
        </w:rPr>
        <w:t>(</w:t>
      </w:r>
      <w:r w:rsidR="00066357" w:rsidRPr="00435884">
        <w:rPr>
          <w:rFonts w:ascii="Arial" w:hAnsi="Arial" w:cs="Arial"/>
          <w:sz w:val="20"/>
          <w:szCs w:val="20"/>
        </w:rPr>
        <w:t>raam</w:t>
      </w:r>
      <w:r w:rsidR="00487EBE" w:rsidRPr="00435884">
        <w:rPr>
          <w:rFonts w:ascii="Arial" w:hAnsi="Arial" w:cs="Arial"/>
          <w:sz w:val="20"/>
          <w:szCs w:val="20"/>
        </w:rPr>
        <w:t>)</w:t>
      </w:r>
      <w:r w:rsidR="00293184">
        <w:rPr>
          <w:rFonts w:ascii="Arial" w:hAnsi="Arial" w:cs="Arial"/>
          <w:sz w:val="20"/>
          <w:szCs w:val="20"/>
        </w:rPr>
        <w:t>o</w:t>
      </w:r>
      <w:r w:rsidRPr="005C6CCF">
        <w:rPr>
          <w:rFonts w:ascii="Arial" w:hAnsi="Arial" w:cs="Arial"/>
          <w:sz w:val="20"/>
          <w:szCs w:val="20"/>
        </w:rPr>
        <w:t>vereenkomst</w:t>
      </w:r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>zoals opgenomen</w:t>
      </w:r>
      <w:r w:rsidR="001B43E1">
        <w:rPr>
          <w:rFonts w:ascii="Arial" w:hAnsi="Arial" w:cs="Arial"/>
          <w:sz w:val="20"/>
          <w:szCs w:val="20"/>
        </w:rPr>
        <w:t xml:space="preserve"> in </w:t>
      </w:r>
      <w:r w:rsidR="00487EBE">
        <w:rPr>
          <w:rFonts w:ascii="Arial" w:hAnsi="Arial" w:cs="Arial"/>
          <w:sz w:val="20"/>
          <w:szCs w:val="20"/>
        </w:rPr>
        <w:t>bijlage 2</w:t>
      </w:r>
      <w:r w:rsidR="00E27DEE">
        <w:rPr>
          <w:rFonts w:ascii="Arial" w:hAnsi="Arial" w:cs="Arial"/>
          <w:sz w:val="20"/>
          <w:szCs w:val="20"/>
        </w:rPr>
        <w:t xml:space="preserve"> 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066357">
        <w:rPr>
          <w:rFonts w:ascii="Arial" w:hAnsi="Arial" w:cs="Arial"/>
          <w:sz w:val="20"/>
          <w:szCs w:val="20"/>
        </w:rPr>
        <w:t>.</w:t>
      </w:r>
    </w:p>
    <w:p w14:paraId="531A367D" w14:textId="173D6EAB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 w:rsidRPr="00CB67FA">
        <w:rPr>
          <w:rFonts w:ascii="Arial" w:hAnsi="Arial" w:cs="Arial"/>
          <w:sz w:val="20"/>
          <w:szCs w:val="20"/>
        </w:rPr>
        <w:t xml:space="preserve">bij Inschrijving geldende </w:t>
      </w:r>
      <w:r w:rsidRPr="00CB67FA">
        <w:rPr>
          <w:rFonts w:ascii="Arial" w:hAnsi="Arial" w:cs="Arial"/>
          <w:sz w:val="20"/>
          <w:szCs w:val="20"/>
        </w:rPr>
        <w:t xml:space="preserve">inhoud van </w:t>
      </w:r>
      <w:r w:rsidR="00010C08">
        <w:rPr>
          <w:rFonts w:ascii="Arial" w:hAnsi="Arial" w:cs="Arial"/>
          <w:sz w:val="20"/>
          <w:szCs w:val="20"/>
        </w:rPr>
        <w:t xml:space="preserve">de </w:t>
      </w:r>
      <w:r w:rsidR="00487EBE">
        <w:rPr>
          <w:rFonts w:ascii="Arial" w:hAnsi="Arial" w:cs="Arial"/>
          <w:sz w:val="20"/>
          <w:szCs w:val="20"/>
        </w:rPr>
        <w:t xml:space="preserve">Algemene </w:t>
      </w:r>
      <w:r w:rsidR="00010C08" w:rsidRPr="00010C08">
        <w:rPr>
          <w:rFonts w:ascii="Arial" w:hAnsi="Arial" w:cs="Arial"/>
          <w:sz w:val="20"/>
          <w:szCs w:val="20"/>
        </w:rPr>
        <w:t xml:space="preserve">inkoopvoorwaarden </w:t>
      </w:r>
      <w:r w:rsidR="00063011">
        <w:rPr>
          <w:rFonts w:ascii="Arial" w:hAnsi="Arial" w:cs="Arial"/>
          <w:sz w:val="20"/>
          <w:szCs w:val="20"/>
        </w:rPr>
        <w:t>…………………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BB467F" w:rsidRPr="00CB67FA">
        <w:rPr>
          <w:rFonts w:ascii="Arial" w:hAnsi="Arial" w:cs="Arial"/>
          <w:sz w:val="20"/>
          <w:szCs w:val="20"/>
        </w:rPr>
        <w:t xml:space="preserve">zoals opgenomen </w:t>
      </w:r>
      <w:r w:rsidR="00010C08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bijlage </w:t>
      </w:r>
      <w:r w:rsidR="007E2775">
        <w:rPr>
          <w:rFonts w:ascii="Arial" w:hAnsi="Arial" w:cs="Arial"/>
          <w:sz w:val="20"/>
          <w:szCs w:val="20"/>
        </w:rPr>
        <w:t>4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E27DEE" w:rsidRPr="00CB67FA">
        <w:rPr>
          <w:rFonts w:ascii="Arial" w:hAnsi="Arial" w:cs="Arial"/>
          <w:sz w:val="20"/>
          <w:szCs w:val="20"/>
        </w:rPr>
        <w:t xml:space="preserve">van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A755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B3AFE" w14:textId="77777777" w:rsidR="006A5088" w:rsidRDefault="006A5088">
      <w:r>
        <w:separator/>
      </w:r>
    </w:p>
  </w:endnote>
  <w:endnote w:type="continuationSeparator" w:id="0">
    <w:p w14:paraId="25F6F026" w14:textId="77777777" w:rsidR="006A5088" w:rsidRDefault="006A5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B1172" w14:textId="77777777" w:rsidR="006D4862" w:rsidRDefault="006D48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CF0" w14:textId="77777777" w:rsidR="00487EBE" w:rsidRDefault="00487EBE"/>
  <w:tbl>
    <w:tblPr>
      <w:tblStyle w:val="Tabelraster"/>
      <w:tblW w:w="0" w:type="auto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3796"/>
    </w:tblGrid>
    <w:tr w:rsidR="007A5E32" w:rsidRPr="00974F87" w14:paraId="531A3699" w14:textId="77777777" w:rsidTr="006D4862">
      <w:trPr>
        <w:trHeight w:val="289"/>
      </w:trPr>
      <w:tc>
        <w:tcPr>
          <w:tcW w:w="9640" w:type="dxa"/>
          <w:gridSpan w:val="3"/>
        </w:tcPr>
        <w:p w14:paraId="2C11B662" w14:textId="54DAD2B6" w:rsidR="001A0C80" w:rsidRDefault="00487EBE" w:rsidP="006D4862">
          <w:pPr>
            <w:ind w:left="37" w:hanging="284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B</w:t>
          </w:r>
          <w:r w:rsidR="006D4862">
            <w:rPr>
              <w:rFonts w:ascii="Arial" w:hAnsi="Arial" w:cs="Arial"/>
              <w:sz w:val="16"/>
              <w:szCs w:val="16"/>
            </w:rPr>
            <w:t xml:space="preserve">   B</w:t>
          </w:r>
          <w:r>
            <w:rPr>
              <w:rFonts w:ascii="Arial" w:hAnsi="Arial" w:cs="Arial"/>
              <w:sz w:val="16"/>
              <w:szCs w:val="16"/>
            </w:rPr>
            <w:t xml:space="preserve">ijlage </w:t>
          </w:r>
          <w:r w:rsidR="00161021">
            <w:rPr>
              <w:rFonts w:ascii="Arial" w:hAnsi="Arial" w:cs="Arial"/>
              <w:sz w:val="16"/>
              <w:szCs w:val="16"/>
            </w:rPr>
            <w:t>6</w:t>
          </w:r>
          <w:r>
            <w:rPr>
              <w:rFonts w:ascii="Arial" w:hAnsi="Arial" w:cs="Arial"/>
              <w:sz w:val="16"/>
              <w:szCs w:val="16"/>
            </w:rPr>
            <w:t xml:space="preserve"> Garantieverklaring </w:t>
          </w:r>
          <w:r w:rsidR="006D4862">
            <w:rPr>
              <w:rFonts w:ascii="Arial" w:hAnsi="Arial" w:cs="Arial"/>
              <w:sz w:val="16"/>
              <w:szCs w:val="16"/>
            </w:rPr>
            <w:t>Europese aanbesteding “</w:t>
          </w:r>
          <w:proofErr w:type="spellStart"/>
          <w:r w:rsidR="00C40C68">
            <w:rPr>
              <w:rFonts w:ascii="Arial" w:hAnsi="Arial" w:cs="Arial"/>
              <w:sz w:val="16"/>
              <w:szCs w:val="16"/>
            </w:rPr>
            <w:t>RaadsInformtie</w:t>
          </w:r>
          <w:proofErr w:type="spellEnd"/>
          <w:r w:rsidR="00C40C68">
            <w:rPr>
              <w:rFonts w:ascii="Arial" w:hAnsi="Arial" w:cs="Arial"/>
              <w:sz w:val="16"/>
              <w:szCs w:val="16"/>
            </w:rPr>
            <w:t xml:space="preserve"> Systeem BVEB</w:t>
          </w:r>
          <w:r w:rsidR="006D4862">
            <w:rPr>
              <w:rFonts w:ascii="Arial" w:hAnsi="Arial" w:cs="Arial"/>
              <w:sz w:val="16"/>
              <w:szCs w:val="16"/>
            </w:rPr>
            <w:t>”</w:t>
          </w:r>
          <w:r>
            <w:rPr>
              <w:rFonts w:ascii="Arial" w:hAnsi="Arial" w:cs="Arial"/>
              <w:sz w:val="16"/>
              <w:szCs w:val="16"/>
            </w:rPr>
            <w:t xml:space="preserve">    </w:t>
          </w:r>
        </w:p>
        <w:p w14:paraId="531A3698" w14:textId="5777028D" w:rsidR="007A5E32" w:rsidRPr="00974F87" w:rsidRDefault="001A0C80" w:rsidP="006D4862">
          <w:pPr>
            <w:ind w:left="37" w:hanging="284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                    </w:t>
          </w:r>
          <w:r w:rsidR="00487EBE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 xml:space="preserve">   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6D4862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796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6D4862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796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70CD5" w14:textId="77777777" w:rsidR="006D4862" w:rsidRDefault="006D48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5FDB9" w14:textId="77777777" w:rsidR="006A5088" w:rsidRDefault="006A5088">
      <w:r>
        <w:separator/>
      </w:r>
    </w:p>
  </w:footnote>
  <w:footnote w:type="continuationSeparator" w:id="0">
    <w:p w14:paraId="7ECF9C85" w14:textId="77777777" w:rsidR="006A5088" w:rsidRDefault="006A50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6087B" w14:textId="77777777" w:rsidR="006D4862" w:rsidRDefault="006D48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39FFA" w14:textId="77777777" w:rsidR="006D4862" w:rsidRDefault="006D486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53A8" w14:textId="77777777" w:rsidR="006D4862" w:rsidRDefault="006D486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31164556">
    <w:abstractNumId w:val="13"/>
  </w:num>
  <w:num w:numId="2" w16cid:durableId="358580217">
    <w:abstractNumId w:val="17"/>
  </w:num>
  <w:num w:numId="3" w16cid:durableId="2011171809">
    <w:abstractNumId w:val="16"/>
  </w:num>
  <w:num w:numId="4" w16cid:durableId="593779624">
    <w:abstractNumId w:val="4"/>
  </w:num>
  <w:num w:numId="5" w16cid:durableId="847524202">
    <w:abstractNumId w:val="20"/>
  </w:num>
  <w:num w:numId="6" w16cid:durableId="2020615762">
    <w:abstractNumId w:val="15"/>
  </w:num>
  <w:num w:numId="7" w16cid:durableId="1657417338">
    <w:abstractNumId w:val="7"/>
  </w:num>
  <w:num w:numId="8" w16cid:durableId="497380232">
    <w:abstractNumId w:val="18"/>
  </w:num>
  <w:num w:numId="9" w16cid:durableId="147325590">
    <w:abstractNumId w:val="5"/>
  </w:num>
  <w:num w:numId="10" w16cid:durableId="195315752">
    <w:abstractNumId w:val="23"/>
  </w:num>
  <w:num w:numId="11" w16cid:durableId="1882131191">
    <w:abstractNumId w:val="6"/>
  </w:num>
  <w:num w:numId="12" w16cid:durableId="850803348">
    <w:abstractNumId w:val="14"/>
  </w:num>
  <w:num w:numId="13" w16cid:durableId="1458376856">
    <w:abstractNumId w:val="11"/>
  </w:num>
  <w:num w:numId="14" w16cid:durableId="1855536596">
    <w:abstractNumId w:val="22"/>
  </w:num>
  <w:num w:numId="15" w16cid:durableId="1825510372">
    <w:abstractNumId w:val="10"/>
  </w:num>
  <w:num w:numId="16" w16cid:durableId="904070236">
    <w:abstractNumId w:val="3"/>
  </w:num>
  <w:num w:numId="17" w16cid:durableId="789055600">
    <w:abstractNumId w:val="21"/>
  </w:num>
  <w:num w:numId="18" w16cid:durableId="215433862">
    <w:abstractNumId w:val="9"/>
  </w:num>
  <w:num w:numId="19" w16cid:durableId="198976182">
    <w:abstractNumId w:val="0"/>
  </w:num>
  <w:num w:numId="20" w16cid:durableId="845826695">
    <w:abstractNumId w:val="19"/>
  </w:num>
  <w:num w:numId="21" w16cid:durableId="759718981">
    <w:abstractNumId w:val="1"/>
  </w:num>
  <w:num w:numId="22" w16cid:durableId="1079671856">
    <w:abstractNumId w:val="12"/>
  </w:num>
  <w:num w:numId="23" w16cid:durableId="1175414316">
    <w:abstractNumId w:val="8"/>
  </w:num>
  <w:num w:numId="24" w16cid:durableId="798229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0C08"/>
    <w:rsid w:val="00063011"/>
    <w:rsid w:val="00066357"/>
    <w:rsid w:val="0006642A"/>
    <w:rsid w:val="000A126C"/>
    <w:rsid w:val="000C0E30"/>
    <w:rsid w:val="000E1A29"/>
    <w:rsid w:val="000E65E3"/>
    <w:rsid w:val="00131348"/>
    <w:rsid w:val="00161021"/>
    <w:rsid w:val="00167202"/>
    <w:rsid w:val="00170F59"/>
    <w:rsid w:val="00187726"/>
    <w:rsid w:val="001A0C80"/>
    <w:rsid w:val="001B43E1"/>
    <w:rsid w:val="001E34FC"/>
    <w:rsid w:val="001E52B9"/>
    <w:rsid w:val="001E758A"/>
    <w:rsid w:val="001F5400"/>
    <w:rsid w:val="001F7AD3"/>
    <w:rsid w:val="00262422"/>
    <w:rsid w:val="00293184"/>
    <w:rsid w:val="002B4ACB"/>
    <w:rsid w:val="002B7C5C"/>
    <w:rsid w:val="002F5BC5"/>
    <w:rsid w:val="002F7AFE"/>
    <w:rsid w:val="00306B0B"/>
    <w:rsid w:val="00321426"/>
    <w:rsid w:val="003541E7"/>
    <w:rsid w:val="00363835"/>
    <w:rsid w:val="003E5101"/>
    <w:rsid w:val="003F12AE"/>
    <w:rsid w:val="00435884"/>
    <w:rsid w:val="00487EBE"/>
    <w:rsid w:val="00494C6E"/>
    <w:rsid w:val="004A51BE"/>
    <w:rsid w:val="004B3F78"/>
    <w:rsid w:val="00530FAE"/>
    <w:rsid w:val="00566013"/>
    <w:rsid w:val="00590718"/>
    <w:rsid w:val="005968C8"/>
    <w:rsid w:val="005A32F0"/>
    <w:rsid w:val="005C6CCF"/>
    <w:rsid w:val="005C7C1B"/>
    <w:rsid w:val="005E7FA7"/>
    <w:rsid w:val="00651375"/>
    <w:rsid w:val="006A5088"/>
    <w:rsid w:val="006D4862"/>
    <w:rsid w:val="006D5FB7"/>
    <w:rsid w:val="0070045C"/>
    <w:rsid w:val="00711005"/>
    <w:rsid w:val="00724BB5"/>
    <w:rsid w:val="00761E11"/>
    <w:rsid w:val="00794736"/>
    <w:rsid w:val="007967CE"/>
    <w:rsid w:val="007A4859"/>
    <w:rsid w:val="007A5E32"/>
    <w:rsid w:val="007E2775"/>
    <w:rsid w:val="007E4015"/>
    <w:rsid w:val="00805DFD"/>
    <w:rsid w:val="0082097A"/>
    <w:rsid w:val="008241AE"/>
    <w:rsid w:val="00837C22"/>
    <w:rsid w:val="008A358A"/>
    <w:rsid w:val="008C1CEF"/>
    <w:rsid w:val="008C25D1"/>
    <w:rsid w:val="008D5D48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B1C1F"/>
    <w:rsid w:val="009B4CA9"/>
    <w:rsid w:val="009C28B1"/>
    <w:rsid w:val="009C3B11"/>
    <w:rsid w:val="009C6A92"/>
    <w:rsid w:val="00A0461F"/>
    <w:rsid w:val="00A06BF4"/>
    <w:rsid w:val="00A27403"/>
    <w:rsid w:val="00A31CC8"/>
    <w:rsid w:val="00A67429"/>
    <w:rsid w:val="00A755A0"/>
    <w:rsid w:val="00A807CD"/>
    <w:rsid w:val="00A84746"/>
    <w:rsid w:val="00AD1100"/>
    <w:rsid w:val="00B07DB4"/>
    <w:rsid w:val="00B35541"/>
    <w:rsid w:val="00B46FC7"/>
    <w:rsid w:val="00B56467"/>
    <w:rsid w:val="00B56E81"/>
    <w:rsid w:val="00B62780"/>
    <w:rsid w:val="00BA3E33"/>
    <w:rsid w:val="00BA7AC7"/>
    <w:rsid w:val="00BB1B64"/>
    <w:rsid w:val="00BB467F"/>
    <w:rsid w:val="00BF0F42"/>
    <w:rsid w:val="00C24098"/>
    <w:rsid w:val="00C40C68"/>
    <w:rsid w:val="00C66D46"/>
    <w:rsid w:val="00C877D9"/>
    <w:rsid w:val="00CA07FB"/>
    <w:rsid w:val="00CA3195"/>
    <w:rsid w:val="00CB0E2E"/>
    <w:rsid w:val="00CB67FA"/>
    <w:rsid w:val="00CC60A0"/>
    <w:rsid w:val="00CC6D17"/>
    <w:rsid w:val="00D72538"/>
    <w:rsid w:val="00D81321"/>
    <w:rsid w:val="00D817EB"/>
    <w:rsid w:val="00D822D3"/>
    <w:rsid w:val="00D86AAA"/>
    <w:rsid w:val="00DC0CC2"/>
    <w:rsid w:val="00E27DEE"/>
    <w:rsid w:val="00E35E76"/>
    <w:rsid w:val="00E40FE9"/>
    <w:rsid w:val="00E427F1"/>
    <w:rsid w:val="00E75CFA"/>
    <w:rsid w:val="00E931B3"/>
    <w:rsid w:val="00EB7964"/>
    <w:rsid w:val="00ED3333"/>
    <w:rsid w:val="00EE2C85"/>
    <w:rsid w:val="00EF6D9A"/>
    <w:rsid w:val="00F2655C"/>
    <w:rsid w:val="00F328E6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7E2775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7E2775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7E2775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Create a new document." ma:contentTypeScope="" ma:versionID="f0cd8c802473d6863ac3f4aed54ed310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6a8ab3014573b8b32fff11810a347304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0E4270-9712-4313-AA16-FD629B291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Charles Hartgers</cp:lastModifiedBy>
  <cp:revision>2</cp:revision>
  <cp:lastPrinted>2008-01-23T11:55:00Z</cp:lastPrinted>
  <dcterms:created xsi:type="dcterms:W3CDTF">2025-09-11T17:02:00Z</dcterms:created>
  <dcterms:modified xsi:type="dcterms:W3CDTF">2025-09-11T17:02:00Z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</Properties>
</file>