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954F2" w14:textId="339850D9" w:rsidR="00D822D3" w:rsidRDefault="00016399" w:rsidP="00EE6BAF">
      <w:pPr>
        <w:pStyle w:val="BijlageInhKop"/>
      </w:pPr>
      <w:r>
        <w:t xml:space="preserve">Bijlage </w:t>
      </w:r>
      <w:r w:rsidR="00F103BA">
        <w:t>8</w:t>
      </w:r>
      <w:r>
        <w:t xml:space="preserve"> </w:t>
      </w:r>
      <w:r w:rsidR="00A06BF4" w:rsidRPr="005964BA">
        <w:t>Verkla</w:t>
      </w:r>
      <w:r w:rsidR="00A06BF4">
        <w:t xml:space="preserve">ring </w:t>
      </w:r>
      <w:proofErr w:type="spellStart"/>
      <w:r w:rsidR="005964BA">
        <w:t>O</w:t>
      </w:r>
      <w:r w:rsidR="00FD4B22">
        <w:t>nderaanneming</w:t>
      </w:r>
      <w:proofErr w:type="spellEnd"/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75626D18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>
        <w:t xml:space="preserve">aanbesteding </w:t>
      </w:r>
      <w:r w:rsidR="00735F25">
        <w:t>“</w:t>
      </w:r>
      <w:proofErr w:type="spellStart"/>
      <w:r w:rsidR="00735F25" w:rsidRPr="00735F25">
        <w:rPr>
          <w:i/>
        </w:rPr>
        <w:t>Raa</w:t>
      </w:r>
      <w:r w:rsidR="00CE4AC1">
        <w:rPr>
          <w:i/>
        </w:rPr>
        <w:t>dsInformatie</w:t>
      </w:r>
      <w:proofErr w:type="spellEnd"/>
      <w:r w:rsidR="00CE4AC1">
        <w:rPr>
          <w:i/>
        </w:rPr>
        <w:t xml:space="preserve"> Systeem BVEB</w:t>
      </w:r>
      <w:r w:rsidR="00ED132D" w:rsidRPr="00735F25">
        <w:rPr>
          <w:i/>
        </w:rPr>
        <w:t>”</w:t>
      </w:r>
      <w:r w:rsidR="00ED132D" w:rsidRPr="00ED132D">
        <w:t xml:space="preserve"> </w:t>
      </w:r>
      <w:r w:rsidRPr="00D409D5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F3CFAAE" w14:textId="50BB998B" w:rsidR="008D49F0" w:rsidRDefault="00DF3554" w:rsidP="00A23D56">
      <w:pPr>
        <w:tabs>
          <w:tab w:val="left" w:pos="2910"/>
        </w:tabs>
      </w:pPr>
      <w:r>
        <w:lastRenderedPageBreak/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6669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7"/>
        <w:gridCol w:w="5220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3F8A1F79" w14:textId="77777777" w:rsidR="00EF6D9A" w:rsidRDefault="00EF6D9A" w:rsidP="00F72EF0"/>
    <w:sectPr w:rsidR="00EF6D9A" w:rsidSect="00E223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8A4AB" w14:textId="77777777" w:rsidR="00C111D6" w:rsidRDefault="00C111D6">
      <w:r>
        <w:separator/>
      </w:r>
    </w:p>
  </w:endnote>
  <w:endnote w:type="continuationSeparator" w:id="0">
    <w:p w14:paraId="4EAF96B5" w14:textId="77777777" w:rsidR="00C111D6" w:rsidRDefault="00C1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4AB2C" w14:textId="77777777" w:rsidR="00F103BA" w:rsidRDefault="00F103B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6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05"/>
      <w:gridCol w:w="286"/>
      <w:gridCol w:w="854"/>
    </w:tblGrid>
    <w:tr w:rsidR="00EE6BAF" w:rsidRPr="00EE6BAF" w14:paraId="7B392DC7" w14:textId="77777777" w:rsidTr="00711006">
      <w:trPr>
        <w:trHeight w:val="289"/>
      </w:trPr>
      <w:tc>
        <w:tcPr>
          <w:tcW w:w="9645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711006">
      <w:tc>
        <w:tcPr>
          <w:tcW w:w="8505" w:type="dxa"/>
        </w:tcPr>
        <w:p w14:paraId="5B9E3430" w14:textId="03100AD7" w:rsidR="00EE6BAF" w:rsidRPr="00016399" w:rsidRDefault="00016399" w:rsidP="00CE4AC1">
          <w:pPr>
            <w:pStyle w:val="Voettekst"/>
            <w:ind w:right="-1279" w:hanging="110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 w:rsidR="00F103BA">
            <w:rPr>
              <w:sz w:val="18"/>
              <w:szCs w:val="18"/>
            </w:rPr>
            <w:t>8</w:t>
          </w:r>
          <w:r>
            <w:rPr>
              <w:sz w:val="18"/>
              <w:szCs w:val="18"/>
            </w:rPr>
            <w:t xml:space="preserve"> Verklaring </w:t>
          </w:r>
          <w:proofErr w:type="spellStart"/>
          <w:r>
            <w:rPr>
              <w:sz w:val="18"/>
              <w:szCs w:val="18"/>
            </w:rPr>
            <w:t>onderaanneming</w:t>
          </w:r>
          <w:proofErr w:type="spellEnd"/>
          <w:r w:rsidR="00711006">
            <w:rPr>
              <w:sz w:val="18"/>
              <w:szCs w:val="18"/>
            </w:rPr>
            <w:t xml:space="preserve"> Europese aanbesteding  “</w:t>
          </w:r>
          <w:proofErr w:type="spellStart"/>
          <w:r w:rsidR="00CE4AC1">
            <w:rPr>
              <w:sz w:val="18"/>
              <w:szCs w:val="18"/>
            </w:rPr>
            <w:t>RaadsInformatie</w:t>
          </w:r>
          <w:proofErr w:type="spellEnd"/>
          <w:r w:rsidR="00CE4AC1">
            <w:rPr>
              <w:sz w:val="18"/>
              <w:szCs w:val="18"/>
            </w:rPr>
            <w:t xml:space="preserve"> Systeem BVEB</w:t>
          </w:r>
          <w:r w:rsidR="00711006">
            <w:rPr>
              <w:sz w:val="18"/>
              <w:szCs w:val="18"/>
            </w:rPr>
            <w:t>”</w:t>
          </w:r>
        </w:p>
      </w:tc>
      <w:tc>
        <w:tcPr>
          <w:tcW w:w="286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853" w:type="dxa"/>
        </w:tcPr>
        <w:p w14:paraId="5E01F413" w14:textId="77777777" w:rsidR="0086791F" w:rsidRDefault="0086791F" w:rsidP="00711006">
          <w:pPr>
            <w:pStyle w:val="Voettekst"/>
            <w:ind w:left="-111" w:hanging="142"/>
            <w:jc w:val="right"/>
            <w:rPr>
              <w:sz w:val="18"/>
              <w:szCs w:val="16"/>
            </w:rPr>
          </w:pPr>
        </w:p>
        <w:p w14:paraId="71CD51C6" w14:textId="77A05C4D" w:rsidR="00EE6BAF" w:rsidRPr="00EE6BAF" w:rsidRDefault="00EE6BAF" w:rsidP="00711006">
          <w:pPr>
            <w:pStyle w:val="Voettekst"/>
            <w:ind w:left="-111" w:hanging="14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68C0D" w14:textId="77777777" w:rsidR="00F103BA" w:rsidRDefault="00F103B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00E0C" w14:textId="77777777" w:rsidR="00C111D6" w:rsidRDefault="00C111D6">
      <w:r>
        <w:separator/>
      </w:r>
    </w:p>
  </w:footnote>
  <w:footnote w:type="continuationSeparator" w:id="0">
    <w:p w14:paraId="317326D7" w14:textId="77777777" w:rsidR="00C111D6" w:rsidRDefault="00C11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FBE4C" w14:textId="77777777" w:rsidR="00F103BA" w:rsidRDefault="00F103B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C9C43" w14:textId="77777777" w:rsidR="00F103BA" w:rsidRDefault="00F103B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56500" w14:textId="77777777" w:rsidR="00F103BA" w:rsidRDefault="00F103B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B24F9"/>
    <w:rsid w:val="000C3419"/>
    <w:rsid w:val="000D6259"/>
    <w:rsid w:val="000F4819"/>
    <w:rsid w:val="00177DC2"/>
    <w:rsid w:val="00187726"/>
    <w:rsid w:val="00197563"/>
    <w:rsid w:val="001E34FC"/>
    <w:rsid w:val="001E4945"/>
    <w:rsid w:val="001F5400"/>
    <w:rsid w:val="002201A1"/>
    <w:rsid w:val="00240D93"/>
    <w:rsid w:val="002425AA"/>
    <w:rsid w:val="00246329"/>
    <w:rsid w:val="002852DD"/>
    <w:rsid w:val="002967BE"/>
    <w:rsid w:val="003301CC"/>
    <w:rsid w:val="00333F01"/>
    <w:rsid w:val="00345583"/>
    <w:rsid w:val="00361AEC"/>
    <w:rsid w:val="0036743A"/>
    <w:rsid w:val="003D1AB7"/>
    <w:rsid w:val="003E6FA9"/>
    <w:rsid w:val="00401155"/>
    <w:rsid w:val="004234AA"/>
    <w:rsid w:val="004A51BE"/>
    <w:rsid w:val="004D4FBF"/>
    <w:rsid w:val="00501792"/>
    <w:rsid w:val="00503270"/>
    <w:rsid w:val="00530FAE"/>
    <w:rsid w:val="005539D9"/>
    <w:rsid w:val="005565BF"/>
    <w:rsid w:val="005747FF"/>
    <w:rsid w:val="00591846"/>
    <w:rsid w:val="00595772"/>
    <w:rsid w:val="005964BA"/>
    <w:rsid w:val="005B2218"/>
    <w:rsid w:val="005C21CD"/>
    <w:rsid w:val="005C7C1B"/>
    <w:rsid w:val="005D72D0"/>
    <w:rsid w:val="005F2DEE"/>
    <w:rsid w:val="0060677A"/>
    <w:rsid w:val="0062560E"/>
    <w:rsid w:val="00640892"/>
    <w:rsid w:val="00647267"/>
    <w:rsid w:val="006732E6"/>
    <w:rsid w:val="00711006"/>
    <w:rsid w:val="00720F62"/>
    <w:rsid w:val="00735F25"/>
    <w:rsid w:val="00760ED4"/>
    <w:rsid w:val="007B7446"/>
    <w:rsid w:val="007F6422"/>
    <w:rsid w:val="008049FF"/>
    <w:rsid w:val="00815203"/>
    <w:rsid w:val="008241AE"/>
    <w:rsid w:val="00853C56"/>
    <w:rsid w:val="0086791F"/>
    <w:rsid w:val="008C457E"/>
    <w:rsid w:val="008D49F0"/>
    <w:rsid w:val="008D5D48"/>
    <w:rsid w:val="00905809"/>
    <w:rsid w:val="00961460"/>
    <w:rsid w:val="009873C2"/>
    <w:rsid w:val="0099636C"/>
    <w:rsid w:val="009C3D60"/>
    <w:rsid w:val="009D22A9"/>
    <w:rsid w:val="009F4622"/>
    <w:rsid w:val="00A06BF4"/>
    <w:rsid w:val="00A10586"/>
    <w:rsid w:val="00A136DE"/>
    <w:rsid w:val="00A23D56"/>
    <w:rsid w:val="00A64470"/>
    <w:rsid w:val="00A807CD"/>
    <w:rsid w:val="00A86668"/>
    <w:rsid w:val="00B31E2A"/>
    <w:rsid w:val="00B5171F"/>
    <w:rsid w:val="00B56E81"/>
    <w:rsid w:val="00BA3E33"/>
    <w:rsid w:val="00BB019B"/>
    <w:rsid w:val="00BB2787"/>
    <w:rsid w:val="00BC7585"/>
    <w:rsid w:val="00BD5DCB"/>
    <w:rsid w:val="00BF0F42"/>
    <w:rsid w:val="00C111D6"/>
    <w:rsid w:val="00C1513A"/>
    <w:rsid w:val="00C2139E"/>
    <w:rsid w:val="00C52941"/>
    <w:rsid w:val="00C61870"/>
    <w:rsid w:val="00C74673"/>
    <w:rsid w:val="00CA07FB"/>
    <w:rsid w:val="00CA4F54"/>
    <w:rsid w:val="00CB0E2E"/>
    <w:rsid w:val="00CC0E79"/>
    <w:rsid w:val="00CE4AC1"/>
    <w:rsid w:val="00D068C5"/>
    <w:rsid w:val="00D20E7D"/>
    <w:rsid w:val="00D367B1"/>
    <w:rsid w:val="00D52AEF"/>
    <w:rsid w:val="00D640AB"/>
    <w:rsid w:val="00D75EB6"/>
    <w:rsid w:val="00D822D3"/>
    <w:rsid w:val="00DB6898"/>
    <w:rsid w:val="00DE6749"/>
    <w:rsid w:val="00DF3554"/>
    <w:rsid w:val="00E0097A"/>
    <w:rsid w:val="00E22389"/>
    <w:rsid w:val="00E64694"/>
    <w:rsid w:val="00EA7D26"/>
    <w:rsid w:val="00ED132D"/>
    <w:rsid w:val="00EE6BAF"/>
    <w:rsid w:val="00EF6D9A"/>
    <w:rsid w:val="00EF7C97"/>
    <w:rsid w:val="00F0347C"/>
    <w:rsid w:val="00F103BA"/>
    <w:rsid w:val="00F2655C"/>
    <w:rsid w:val="00F318D6"/>
    <w:rsid w:val="00F46432"/>
    <w:rsid w:val="00F543FF"/>
    <w:rsid w:val="00F72EF0"/>
    <w:rsid w:val="00FA7338"/>
    <w:rsid w:val="00FC761A"/>
    <w:rsid w:val="00FD2498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  <w15:docId w15:val="{A8B7839F-2D28-498A-967C-7840EBC4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F103BA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F103BA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F103BA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6" ma:contentTypeDescription="Create a new document." ma:contentTypeScope="" ma:versionID="f0cd8c802473d6863ac3f4aed54ed310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6a8ab3014573b8b32fff11810a347304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A77BD8-7038-48A2-BF25-326BC4833ADD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3.xml><?xml version="1.0" encoding="utf-8"?>
<ds:datastoreItem xmlns:ds="http://schemas.openxmlformats.org/officeDocument/2006/customXml" ds:itemID="{6BA39CE2-96B1-4DA4-B9C3-D52BF1EF2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Hartgers</dc:creator>
  <cp:lastModifiedBy>Charles Hartgers</cp:lastModifiedBy>
  <cp:revision>5</cp:revision>
  <dcterms:created xsi:type="dcterms:W3CDTF">2025-05-05T13:22:00Z</dcterms:created>
  <dcterms:modified xsi:type="dcterms:W3CDTF">2025-06-24T09:17:00Z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</Properties>
</file>