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65213572" w:rsidR="00B15905" w:rsidRPr="00D204C8" w:rsidRDefault="00113AEC" w:rsidP="00D204C8">
      <w:pPr>
        <w:pStyle w:val="Kop1"/>
        <w:spacing w:line="240" w:lineRule="auto"/>
        <w:rPr>
          <w:sz w:val="36"/>
          <w:szCs w:val="36"/>
        </w:rPr>
      </w:pPr>
      <w:r>
        <w:rPr>
          <w:sz w:val="36"/>
          <w:szCs w:val="36"/>
        </w:rPr>
        <w:t xml:space="preserve">Bijlage </w:t>
      </w:r>
      <w:r w:rsidR="0002574A">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3644C0E0" w14:textId="620D80F3" w:rsidR="00D204C8" w:rsidRDefault="00D204C8" w:rsidP="006B2AAB">
            <w:pPr>
              <w:rPr>
                <w:sz w:val="20"/>
              </w:rPr>
            </w:pPr>
            <w:r w:rsidRPr="009A2B32">
              <w:rPr>
                <w:sz w:val="20"/>
              </w:rPr>
              <w:t>Gemeente Purmerend</w:t>
            </w:r>
          </w:p>
          <w:p w14:paraId="415EF69A" w14:textId="74564627" w:rsidR="0002574A" w:rsidRPr="009A2B32" w:rsidRDefault="0002574A" w:rsidP="006B2AAB">
            <w:pPr>
              <w:rPr>
                <w:sz w:val="20"/>
              </w:rPr>
            </w:pPr>
            <w:r>
              <w:rPr>
                <w:sz w:val="20"/>
              </w:rPr>
              <w:t>Nieuwbouw IKC Middenbeemster</w:t>
            </w:r>
          </w:p>
          <w:p w14:paraId="73C42C3F" w14:textId="1DFC7FA7" w:rsidR="00D204C8" w:rsidRPr="009A2B32" w:rsidRDefault="00B67102" w:rsidP="006B2AAB">
            <w:pPr>
              <w:rPr>
                <w:sz w:val="20"/>
              </w:rPr>
            </w:pPr>
            <w:r w:rsidRPr="00B67102">
              <w:rPr>
                <w:sz w:val="20"/>
              </w:rPr>
              <w:t>INCS70186</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2574A"/>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6710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DC64D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1722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Leenen, K. van (Koen)</cp:lastModifiedBy>
  <cp:revision>7</cp:revision>
  <cp:lastPrinted>2022-06-22T10:39:00Z</cp:lastPrinted>
  <dcterms:created xsi:type="dcterms:W3CDTF">2024-01-30T09:33:00Z</dcterms:created>
  <dcterms:modified xsi:type="dcterms:W3CDTF">2024-11-27T15:42:00Z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