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5559" w14:textId="7CF6335D" w:rsidR="00CD04B9" w:rsidRDefault="00E24231" w:rsidP="006925CE">
      <w:pPr>
        <w:pStyle w:val="Kop1"/>
        <w:tabs>
          <w:tab w:val="left" w:pos="595"/>
        </w:tabs>
        <w:rPr>
          <w:rFonts w:ascii="Calibri" w:hAnsi="Calibri"/>
          <w:sz w:val="28"/>
        </w:rPr>
      </w:pPr>
      <w:bookmarkStart w:id="0" w:name="_Toc24375386"/>
      <w:r>
        <w:rPr>
          <w:rFonts w:ascii="Calibri" w:hAnsi="Calibri"/>
          <w:sz w:val="28"/>
        </w:rPr>
        <w:t xml:space="preserve">Formulier </w:t>
      </w:r>
      <w:r w:rsidR="00177E05">
        <w:rPr>
          <w:rFonts w:ascii="Calibri" w:hAnsi="Calibri"/>
          <w:sz w:val="28"/>
        </w:rPr>
        <w:t>A</w:t>
      </w:r>
      <w:r w:rsidR="00CD04B9" w:rsidRPr="0061674D">
        <w:rPr>
          <w:rFonts w:ascii="Calibri" w:hAnsi="Calibri"/>
          <w:sz w:val="28"/>
        </w:rPr>
        <w:t xml:space="preserve"> </w:t>
      </w:r>
      <w:r w:rsidR="004B76BC">
        <w:rPr>
          <w:rFonts w:ascii="Calibri" w:hAnsi="Calibri"/>
          <w:sz w:val="28"/>
        </w:rPr>
        <w:t>Opgave Kerncompetentie</w:t>
      </w:r>
      <w:bookmarkEnd w:id="0"/>
      <w:r w:rsidR="00DF7449">
        <w:rPr>
          <w:rFonts w:ascii="Calibri" w:hAnsi="Calibri"/>
          <w:sz w:val="28"/>
        </w:rPr>
        <w:t>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5"/>
      </w:tblGrid>
      <w:tr w:rsidR="002C6A5E" w:rsidRPr="002C6A5E" w14:paraId="4D4379A7" w14:textId="77777777">
        <w:tc>
          <w:tcPr>
            <w:tcW w:w="2802" w:type="dxa"/>
            <w:shd w:val="clear" w:color="auto" w:fill="DBE5F1" w:themeFill="accent1" w:themeFillTint="33"/>
          </w:tcPr>
          <w:p w14:paraId="564E3998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Titel aanbesteding</w:t>
            </w:r>
          </w:p>
        </w:tc>
        <w:tc>
          <w:tcPr>
            <w:tcW w:w="6484" w:type="dxa"/>
          </w:tcPr>
          <w:p w14:paraId="12046280" w14:textId="6F99DE68" w:rsidR="002C6A5E" w:rsidRPr="002C6A5E" w:rsidRDefault="00DF7449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Procesbegeleiding nieuwbouw scholen Oosterland </w:t>
            </w:r>
          </w:p>
        </w:tc>
      </w:tr>
      <w:tr w:rsidR="002C6A5E" w:rsidRPr="002C6A5E" w14:paraId="122A4133" w14:textId="77777777">
        <w:tc>
          <w:tcPr>
            <w:tcW w:w="2802" w:type="dxa"/>
            <w:shd w:val="clear" w:color="auto" w:fill="DBE5F1" w:themeFill="accent1" w:themeFillTint="33"/>
          </w:tcPr>
          <w:p w14:paraId="309EDB81" w14:textId="77777777" w:rsidR="002C6A5E" w:rsidRPr="002C6A5E" w:rsidRDefault="002C6A5E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b/>
                <w:snapToGrid/>
                <w:sz w:val="20"/>
              </w:rPr>
            </w:pPr>
            <w:r w:rsidRPr="002C6A5E">
              <w:rPr>
                <w:rFonts w:ascii="Arial" w:hAnsi="Arial" w:cs="Arial"/>
                <w:b/>
                <w:snapToGrid/>
                <w:sz w:val="20"/>
              </w:rPr>
              <w:t>Aanbestedingskenmerk</w:t>
            </w:r>
          </w:p>
        </w:tc>
        <w:tc>
          <w:tcPr>
            <w:tcW w:w="6484" w:type="dxa"/>
          </w:tcPr>
          <w:p w14:paraId="5957A38D" w14:textId="3C86440D" w:rsidR="002C6A5E" w:rsidRPr="002C6A5E" w:rsidRDefault="002259C0" w:rsidP="002C6A5E">
            <w:pPr>
              <w:widowControl/>
              <w:spacing w:line="280" w:lineRule="atLeast"/>
              <w:ind w:right="664"/>
              <w:jc w:val="both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202</w:t>
            </w:r>
            <w:r w:rsidR="00884DA4">
              <w:rPr>
                <w:rFonts w:ascii="Arial" w:hAnsi="Arial" w:cs="Arial"/>
                <w:snapToGrid/>
                <w:sz w:val="20"/>
              </w:rPr>
              <w:t xml:space="preserve">5 - </w:t>
            </w:r>
            <w:r w:rsidR="00DF7449" w:rsidRPr="00DF7449">
              <w:rPr>
                <w:rFonts w:ascii="Arial" w:hAnsi="Arial" w:cs="Arial"/>
                <w:snapToGrid/>
                <w:sz w:val="20"/>
              </w:rPr>
              <w:t>1526575</w:t>
            </w:r>
          </w:p>
        </w:tc>
      </w:tr>
    </w:tbl>
    <w:p w14:paraId="4CA0E3F3" w14:textId="77777777" w:rsidR="00D05F68" w:rsidRPr="00D05F68" w:rsidRDefault="00D05F68" w:rsidP="00D05F68">
      <w:pPr>
        <w:rPr>
          <w:lang w:eastAsia="en-US"/>
        </w:rPr>
      </w:pPr>
    </w:p>
    <w:p w14:paraId="69D6555A" w14:textId="454077D3" w:rsidR="0097511E" w:rsidRDefault="0097511E" w:rsidP="0097511E">
      <w:pPr>
        <w:rPr>
          <w:rFonts w:ascii="Arial" w:hAnsi="Arial" w:cs="Arial"/>
          <w:b/>
          <w:sz w:val="18"/>
          <w:szCs w:val="18"/>
        </w:rPr>
      </w:pPr>
      <w:r w:rsidRPr="00AF1A01">
        <w:rPr>
          <w:rFonts w:ascii="Arial" w:hAnsi="Arial" w:cs="Arial"/>
          <w:b/>
          <w:sz w:val="18"/>
          <w:szCs w:val="18"/>
        </w:rPr>
        <w:t xml:space="preserve">Inschrijver dient onderstaand model te gebruiken voor het aanleveren van de referentie. </w:t>
      </w:r>
    </w:p>
    <w:p w14:paraId="13CB61DE" w14:textId="77777777" w:rsidR="002B605B" w:rsidRPr="00AF1A01" w:rsidRDefault="002B605B" w:rsidP="002B605B">
      <w:pPr>
        <w:rPr>
          <w:rFonts w:ascii="Arial" w:hAnsi="Arial" w:cs="Arial"/>
          <w:b/>
          <w:sz w:val="18"/>
          <w:szCs w:val="18"/>
        </w:rPr>
      </w:pP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Indien noodzakelijk </w:t>
      </w:r>
      <w:r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meerdere invulbladen</w:t>
      </w: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 gebruiken indien kerncompetenties bij </w:t>
      </w:r>
      <w:r w:rsidRPr="00A17A78">
        <w:rPr>
          <w:rFonts w:ascii="Arial" w:hAnsi="Arial" w:cs="Arial"/>
          <w:b/>
          <w:sz w:val="18"/>
          <w:szCs w:val="18"/>
          <w:highlight w:val="cyan"/>
          <w:u w:val="single"/>
        </w:rPr>
        <w:t>verschillende opdrachtgevers</w:t>
      </w:r>
      <w:r w:rsidRPr="00A17A78">
        <w:rPr>
          <w:rFonts w:ascii="Arial" w:hAnsi="Arial" w:cs="Arial"/>
          <w:b/>
          <w:sz w:val="18"/>
          <w:szCs w:val="18"/>
          <w:highlight w:val="cyan"/>
        </w:rPr>
        <w:t xml:space="preserve"> zijn uitgevoerd</w:t>
      </w:r>
      <w:r w:rsidRPr="00AF1A01">
        <w:rPr>
          <w:rFonts w:ascii="Arial" w:hAnsi="Arial" w:cs="Arial"/>
          <w:b/>
          <w:sz w:val="18"/>
          <w:szCs w:val="18"/>
        </w:rPr>
        <w:t>.</w:t>
      </w:r>
    </w:p>
    <w:p w14:paraId="69D6555B" w14:textId="77777777" w:rsidR="0097511E" w:rsidRPr="00AF1A01" w:rsidRDefault="0097511E" w:rsidP="0097511E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07382" w:rsidRPr="00AF1A01" w14:paraId="69D6555F" w14:textId="77777777" w:rsidTr="00DB6DF5">
        <w:tc>
          <w:tcPr>
            <w:tcW w:w="4532" w:type="dxa"/>
          </w:tcPr>
          <w:p w14:paraId="69D6555C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 xml:space="preserve">Omschrijving </w:t>
            </w:r>
          </w:p>
          <w:p w14:paraId="69D6555D" w14:textId="77777777" w:rsidR="0097511E" w:rsidRPr="00AF1A01" w:rsidRDefault="0097511E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5E" w14:textId="21529685" w:rsidR="0097511E" w:rsidRPr="00AF1A01" w:rsidRDefault="00172F28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F1A01">
              <w:rPr>
                <w:rFonts w:ascii="Arial" w:hAnsi="Arial" w:cs="Arial"/>
                <w:b/>
                <w:sz w:val="18"/>
                <w:szCs w:val="18"/>
              </w:rPr>
              <w:t>Invulling nadere gegevens</w:t>
            </w:r>
            <w:r w:rsidR="00BC3A52">
              <w:rPr>
                <w:rFonts w:ascii="Arial" w:hAnsi="Arial" w:cs="Arial"/>
                <w:b/>
                <w:sz w:val="18"/>
                <w:szCs w:val="18"/>
              </w:rPr>
              <w:t xml:space="preserve"> door Inschrijver</w:t>
            </w:r>
          </w:p>
        </w:tc>
      </w:tr>
      <w:tr w:rsidR="00E35427" w:rsidRPr="004D29D2" w14:paraId="081B327A" w14:textId="77777777">
        <w:tc>
          <w:tcPr>
            <w:tcW w:w="9062" w:type="dxa"/>
            <w:gridSpan w:val="2"/>
            <w:shd w:val="clear" w:color="auto" w:fill="000000" w:themeFill="text1"/>
          </w:tcPr>
          <w:p w14:paraId="77A35CF1" w14:textId="65702FB0" w:rsidR="00E35427" w:rsidRDefault="00E3542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D29D2">
              <w:rPr>
                <w:rFonts w:ascii="Arial" w:hAnsi="Arial" w:cs="Arial"/>
                <w:b/>
                <w:sz w:val="18"/>
                <w:szCs w:val="18"/>
              </w:rPr>
              <w:t xml:space="preserve">Deel 1 </w:t>
            </w:r>
            <w:r w:rsidR="002B605B">
              <w:rPr>
                <w:rFonts w:ascii="Arial" w:hAnsi="Arial" w:cs="Arial"/>
                <w:b/>
                <w:sz w:val="18"/>
                <w:szCs w:val="18"/>
              </w:rPr>
              <w:t xml:space="preserve">Toepassingsgebied </w:t>
            </w:r>
          </w:p>
          <w:p w14:paraId="1F868EA6" w14:textId="5C06D997" w:rsidR="00E35427" w:rsidRPr="004D29D2" w:rsidRDefault="002B605B" w:rsidP="00C744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Vermeld welke kerncompe</w:t>
            </w:r>
            <w:r w:rsidR="00C744B1">
              <w:rPr>
                <w:rFonts w:ascii="Arial" w:hAnsi="Arial" w:cs="Arial"/>
                <w:b/>
                <w:sz w:val="18"/>
                <w:szCs w:val="18"/>
              </w:rPr>
              <w:t xml:space="preserve">tenties met dit formulier aangetoond worden </w:t>
            </w:r>
          </w:p>
        </w:tc>
      </w:tr>
      <w:tr w:rsidR="0079660D" w:rsidRPr="00AF1A01" w14:paraId="28E55CB1" w14:textId="77777777" w:rsidTr="00DB6DF5">
        <w:trPr>
          <w:trHeight w:val="378"/>
        </w:trPr>
        <w:tc>
          <w:tcPr>
            <w:tcW w:w="4532" w:type="dxa"/>
          </w:tcPr>
          <w:p w14:paraId="64DD89B1" w14:textId="5F468C79" w:rsidR="00CA1B1D" w:rsidRPr="00AF1A01" w:rsidRDefault="00992B44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Naam </w:t>
            </w:r>
            <w:r w:rsidR="00D9679F">
              <w:rPr>
                <w:rFonts w:ascii="Arial" w:hAnsi="Arial" w:cs="Arial"/>
                <w:bCs/>
                <w:sz w:val="18"/>
                <w:szCs w:val="18"/>
              </w:rPr>
              <w:t>inschrijver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44FDB3E" w14:textId="0FD120A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9869DF1" w14:textId="77777777" w:rsidR="00965E9D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9ABA2E" w14:textId="29F257CC" w:rsidR="00965E9D" w:rsidRPr="00AF1A01" w:rsidRDefault="00965E9D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944F3" w:rsidRPr="00AF1A01" w14:paraId="231DB35A" w14:textId="77777777" w:rsidTr="00DB6DF5">
        <w:trPr>
          <w:trHeight w:val="378"/>
        </w:trPr>
        <w:tc>
          <w:tcPr>
            <w:tcW w:w="4532" w:type="dxa"/>
          </w:tcPr>
          <w:p w14:paraId="0B369988" w14:textId="3174085E" w:rsidR="005944F3" w:rsidRPr="00AF1A01" w:rsidRDefault="005944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Met deze </w:t>
            </w:r>
            <w:r w:rsidR="00493124">
              <w:rPr>
                <w:rFonts w:ascii="Arial" w:hAnsi="Arial" w:cs="Arial"/>
                <w:bCs/>
                <w:sz w:val="18"/>
                <w:szCs w:val="18"/>
              </w:rPr>
              <w:t xml:space="preserve">referentie toont inschrijver aan dat hij beschikt over: </w:t>
            </w:r>
          </w:p>
        </w:tc>
        <w:tc>
          <w:tcPr>
            <w:tcW w:w="4530" w:type="dxa"/>
          </w:tcPr>
          <w:p w14:paraId="46DBF0DF" w14:textId="77777777" w:rsidR="006F43AA" w:rsidRDefault="00933B15" w:rsidP="006F43A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45899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3A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F43AA">
              <w:rPr>
                <w:rFonts w:ascii="Arial" w:hAnsi="Arial" w:cs="Arial"/>
                <w:bCs/>
                <w:sz w:val="18"/>
                <w:szCs w:val="18"/>
              </w:rPr>
              <w:t xml:space="preserve"> Kerncompetentie 1</w:t>
            </w:r>
          </w:p>
          <w:p w14:paraId="7EB4717A" w14:textId="77777777" w:rsidR="006F43AA" w:rsidRDefault="00933B15" w:rsidP="006F43A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54371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3AA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F43AA"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F43A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  <w:p w14:paraId="48ACAAB5" w14:textId="6B7246AF" w:rsidR="005944F3" w:rsidRDefault="00933B15" w:rsidP="006F43A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6536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3AA" w:rsidRPr="006E5313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6F43AA" w:rsidRPr="006E531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6F43AA">
              <w:rPr>
                <w:rFonts w:ascii="Arial" w:hAnsi="Arial" w:cs="Arial"/>
                <w:bCs/>
                <w:sz w:val="18"/>
                <w:szCs w:val="18"/>
              </w:rPr>
              <w:t>Kerncompetentie 3</w:t>
            </w:r>
          </w:p>
        </w:tc>
      </w:tr>
      <w:tr w:rsidR="00EA7D8B" w:rsidRPr="00565F3B" w14:paraId="5DD9D434" w14:textId="77777777">
        <w:trPr>
          <w:trHeight w:val="412"/>
        </w:trPr>
        <w:tc>
          <w:tcPr>
            <w:tcW w:w="9062" w:type="dxa"/>
            <w:gridSpan w:val="2"/>
            <w:shd w:val="clear" w:color="auto" w:fill="000000" w:themeFill="text1"/>
          </w:tcPr>
          <w:p w14:paraId="7FFB6779" w14:textId="77777777" w:rsidR="00EA7D8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>Deel 2 Gegevens referentieproject</w:t>
            </w:r>
          </w:p>
          <w:p w14:paraId="44ADE292" w14:textId="311F05F7" w:rsidR="00EA7D8B" w:rsidRPr="00565F3B" w:rsidRDefault="00EA7D8B" w:rsidP="00EA7D8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Geef de relevante gegevens van het referentieproject op</w:t>
            </w:r>
            <w:r w:rsidR="00FC1130">
              <w:rPr>
                <w:rFonts w:ascii="Arial" w:hAnsi="Arial" w:cs="Arial"/>
                <w:b/>
                <w:sz w:val="18"/>
                <w:szCs w:val="18"/>
              </w:rPr>
              <w:t xml:space="preserve"> zodat de referentie geverifieerd kan worden</w:t>
            </w:r>
          </w:p>
        </w:tc>
      </w:tr>
      <w:tr w:rsidR="00E07382" w:rsidRPr="00AF1A01" w14:paraId="737F7D35" w14:textId="77777777" w:rsidTr="00DB6DF5">
        <w:trPr>
          <w:trHeight w:val="412"/>
        </w:trPr>
        <w:tc>
          <w:tcPr>
            <w:tcW w:w="4532" w:type="dxa"/>
          </w:tcPr>
          <w:p w14:paraId="375C555C" w14:textId="37C7B0D5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Naam van de refer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ntieopdrach</w:t>
            </w:r>
            <w:r w:rsidR="00613EF3" w:rsidRPr="00AF1A01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266F71B" w14:textId="3621523A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5322A778" w14:textId="77777777" w:rsidR="009E640F" w:rsidRPr="00AF1A01" w:rsidRDefault="009E640F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82" w:rsidRPr="00AF1A01" w14:paraId="69D65563" w14:textId="77777777" w:rsidTr="00DB6DF5">
        <w:tc>
          <w:tcPr>
            <w:tcW w:w="4532" w:type="dxa"/>
          </w:tcPr>
          <w:p w14:paraId="69D65560" w14:textId="276A015D" w:rsidR="0097511E" w:rsidRDefault="003D3EF7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ED5CB8" w:rsidRPr="00AF1A01">
              <w:rPr>
                <w:rFonts w:ascii="Arial" w:hAnsi="Arial" w:cs="Arial"/>
                <w:bCs/>
                <w:sz w:val="18"/>
                <w:szCs w:val="18"/>
              </w:rPr>
              <w:t>pdrachtgever</w:t>
            </w:r>
            <w:r w:rsidR="0088225E">
              <w:rPr>
                <w:rFonts w:ascii="Arial" w:hAnsi="Arial" w:cs="Arial"/>
                <w:bCs/>
                <w:sz w:val="18"/>
                <w:szCs w:val="18"/>
              </w:rPr>
              <w:t>*</w:t>
            </w:r>
            <w:r w:rsidR="00D56250">
              <w:rPr>
                <w:rFonts w:ascii="Arial" w:hAnsi="Arial" w:cs="Arial"/>
                <w:bCs/>
                <w:sz w:val="18"/>
                <w:szCs w:val="18"/>
              </w:rPr>
              <w:t xml:space="preserve"> van het referentieproject</w:t>
            </w:r>
            <w:r w:rsidR="00A45DC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1" w14:textId="723D6139" w:rsidR="0097511E" w:rsidRPr="00A45DCE" w:rsidRDefault="0088225E" w:rsidP="00A45DCE">
            <w:pPr>
              <w:widowControl/>
              <w:spacing w:line="240" w:lineRule="auto"/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*</w:t>
            </w:r>
            <w:r w:rsidR="00C55EFD" w:rsidRPr="00C55EFD">
              <w:rPr>
                <w:rFonts w:ascii="Century Gothic" w:eastAsia="Calibri" w:hAnsi="Century Gothic"/>
                <w:i/>
                <w:iCs/>
                <w:snapToGrid/>
                <w:sz w:val="16"/>
                <w:szCs w:val="16"/>
                <w:lang w:eastAsia="en-US"/>
              </w:rPr>
              <w:t>Als inschrijver het referentieproject in onderaanneming heeft gedaan, moet hier de opdrachtgever van de hoofdaannemer worden ingevuld.</w:t>
            </w:r>
          </w:p>
        </w:tc>
        <w:tc>
          <w:tcPr>
            <w:tcW w:w="4530" w:type="dxa"/>
          </w:tcPr>
          <w:p w14:paraId="770C52AA" w14:textId="77777777" w:rsidR="0097511E" w:rsidRDefault="00D56250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BF8336D" w14:textId="77777777" w:rsidR="00D56250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69D65562" w14:textId="5AD3A3AC" w:rsidR="00FE5D99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FA04BC" w:rsidRPr="00AF1A01" w14:paraId="122FCB85" w14:textId="77777777" w:rsidTr="00DB6DF5">
        <w:trPr>
          <w:trHeight w:val="354"/>
        </w:trPr>
        <w:tc>
          <w:tcPr>
            <w:tcW w:w="4532" w:type="dxa"/>
          </w:tcPr>
          <w:p w14:paraId="14BE648A" w14:textId="7FA7CCE2" w:rsidR="00282C8D" w:rsidRPr="00AF1A01" w:rsidRDefault="00FE5D99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Contactgegevens van de contactpersoon bij referent</w:t>
            </w:r>
            <w:r w:rsidR="00C73625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D4D9047" w14:textId="0A87BF31" w:rsidR="00613EF3" w:rsidRPr="00AF1A01" w:rsidRDefault="00613EF3" w:rsidP="000577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27E75049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6FFFCC45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 xml:space="preserve">Functie: </w:t>
            </w:r>
          </w:p>
          <w:p w14:paraId="434C6568" w14:textId="77777777" w:rsidR="002A59BB" w:rsidRPr="002A59BB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2A59BB">
              <w:rPr>
                <w:rFonts w:ascii="Arial" w:hAnsi="Arial" w:cs="Arial"/>
                <w:bCs/>
                <w:sz w:val="18"/>
                <w:szCs w:val="18"/>
              </w:rPr>
              <w:t>Telefoonnummer:</w:t>
            </w:r>
          </w:p>
          <w:p w14:paraId="73A4BE92" w14:textId="64DB27D0" w:rsidR="00282C8D" w:rsidRPr="00AF1A01" w:rsidRDefault="002A59BB" w:rsidP="002A59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E-mailadres:</w:t>
            </w:r>
          </w:p>
        </w:tc>
      </w:tr>
      <w:tr w:rsidR="00B6105D" w:rsidRPr="00565F3B" w14:paraId="3101754D" w14:textId="77777777">
        <w:trPr>
          <w:trHeight w:val="354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E8CEA0A" w14:textId="77777777" w:rsidR="00B6105D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6637348"/>
            <w:r w:rsidRPr="00565F3B">
              <w:rPr>
                <w:rFonts w:ascii="Arial" w:hAnsi="Arial" w:cs="Arial"/>
                <w:b/>
                <w:sz w:val="18"/>
                <w:szCs w:val="18"/>
              </w:rPr>
              <w:t>Deel 3 Omschrijving referentieproject</w:t>
            </w:r>
          </w:p>
          <w:p w14:paraId="32B35535" w14:textId="083B87F8" w:rsidR="00B01ECE" w:rsidRPr="00B01ECE" w:rsidRDefault="00B6105D" w:rsidP="00B01E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Toon </w:t>
            </w:r>
            <w:r w:rsidR="0002224C">
              <w:rPr>
                <w:rFonts w:ascii="Arial" w:hAnsi="Arial" w:cs="Arial"/>
                <w:b/>
                <w:sz w:val="18"/>
                <w:szCs w:val="18"/>
              </w:rPr>
              <w:t>aan dat</w:t>
            </w:r>
            <w:r w:rsidR="007621A5">
              <w:rPr>
                <w:rFonts w:ascii="Arial" w:hAnsi="Arial" w:cs="Arial"/>
                <w:b/>
                <w:sz w:val="18"/>
                <w:szCs w:val="18"/>
              </w:rPr>
              <w:t xml:space="preserve"> met het referentieproject</w:t>
            </w:r>
            <w:r w:rsidR="003F14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aan de </w:t>
            </w:r>
            <w:r w:rsidR="00CE3FF3">
              <w:rPr>
                <w:rFonts w:ascii="Arial" w:hAnsi="Arial" w:cs="Arial"/>
                <w:b/>
                <w:sz w:val="18"/>
                <w:szCs w:val="18"/>
              </w:rPr>
              <w:t>opgegeven kerncompetenties wordt voldaan.</w:t>
            </w:r>
            <w:r w:rsidR="00BE32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83BDF">
              <w:rPr>
                <w:rFonts w:ascii="Arial" w:hAnsi="Arial" w:cs="Arial"/>
                <w:b/>
                <w:sz w:val="18"/>
                <w:szCs w:val="18"/>
              </w:rPr>
              <w:t>De refer</w:t>
            </w:r>
            <w:r w:rsidR="00964F9D">
              <w:rPr>
                <w:rFonts w:ascii="Arial" w:hAnsi="Arial" w:cs="Arial"/>
                <w:b/>
                <w:sz w:val="18"/>
                <w:szCs w:val="18"/>
              </w:rPr>
              <w:t xml:space="preserve">entieperiode </w:t>
            </w:r>
            <w:r w:rsidR="00964F9D" w:rsidRPr="009564B7">
              <w:rPr>
                <w:rFonts w:ascii="Arial" w:hAnsi="Arial" w:cs="Arial"/>
                <w:b/>
                <w:sz w:val="18"/>
                <w:szCs w:val="18"/>
              </w:rPr>
              <w:t>is</w:t>
            </w:r>
            <w:r w:rsidR="005207A1" w:rsidRPr="009564B7">
              <w:rPr>
                <w:rFonts w:ascii="Arial" w:hAnsi="Arial" w:cs="Arial"/>
                <w:b/>
                <w:sz w:val="18"/>
                <w:szCs w:val="18"/>
              </w:rPr>
              <w:t xml:space="preserve"> t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ussen </w:t>
            </w:r>
            <w:r w:rsidR="00291ED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A23405">
              <w:rPr>
                <w:rFonts w:ascii="Arial" w:hAnsi="Arial" w:cs="Arial"/>
                <w:b/>
                <w:sz w:val="18"/>
                <w:szCs w:val="18"/>
              </w:rPr>
              <w:t xml:space="preserve"> augustus 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872EAC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A23405">
              <w:rPr>
                <w:rFonts w:ascii="Arial" w:hAnsi="Arial" w:cs="Arial"/>
                <w:b/>
                <w:sz w:val="18"/>
                <w:szCs w:val="18"/>
              </w:rPr>
              <w:t xml:space="preserve">19 augustus </w:t>
            </w:r>
            <w:r w:rsidR="009917CB" w:rsidRPr="009564B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02</w:t>
            </w:r>
            <w:r w:rsidR="0001727F" w:rsidRPr="009564B7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01ECE" w:rsidRPr="009564B7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6070B70E" w14:textId="6172AD69" w:rsidR="00B6105D" w:rsidRDefault="00BE32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Maximaal 200 woorden</w:t>
            </w:r>
            <w:r w:rsidR="0089706F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07FA865E" w14:textId="77777777" w:rsidR="00B6105D" w:rsidRPr="00565F3B" w:rsidRDefault="00B610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BE322A" w:rsidRPr="00AF1A01" w14:paraId="47D9AEAE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FD4F89C" w14:textId="11B900B3" w:rsidR="00532A40" w:rsidRPr="0074142A" w:rsidRDefault="00532A40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63DA"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Pr="0074142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431AF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</w:p>
          <w:p w14:paraId="4E9F771F" w14:textId="16B9453C" w:rsidR="00BE322A" w:rsidRPr="0021140E" w:rsidRDefault="00F667C6" w:rsidP="0017382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667C6">
              <w:t xml:space="preserve">Ontwerpen scholen en omgeving </w:t>
            </w:r>
            <w:r>
              <w:br/>
            </w:r>
            <w:r w:rsidRPr="00F667C6">
              <w:t xml:space="preserve">De ver(nieuw)bouw van een school/scholen met een waarde van minimaal € 7.000.000 excl. btw of minimaal 1.500 m2 </w:t>
            </w:r>
            <w:proofErr w:type="spellStart"/>
            <w:r w:rsidRPr="00F667C6">
              <w:t>bvo</w:t>
            </w:r>
            <w:proofErr w:type="spellEnd"/>
            <w:r w:rsidRPr="00F667C6">
              <w:t xml:space="preserve"> gebouw.</w:t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D5C57DA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A30A3C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CC5092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3BFAC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0FB8EB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A9B6E1" w14:textId="77777777" w:rsidR="00BE322A" w:rsidRPr="00AF1A01" w:rsidRDefault="00BE322A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35E2" w:rsidRPr="00AF1A01" w14:paraId="29DDB9DA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2219C701" w14:textId="77777777" w:rsidR="003735E2" w:rsidRDefault="003735E2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Kerncompetentie 2</w:t>
            </w:r>
          </w:p>
          <w:p w14:paraId="43E351E5" w14:textId="77777777" w:rsidR="00194976" w:rsidRDefault="00194976" w:rsidP="00532A40">
            <w:pPr>
              <w:autoSpaceDE w:val="0"/>
              <w:autoSpaceDN w:val="0"/>
              <w:adjustRightInd w:val="0"/>
            </w:pPr>
            <w:r w:rsidRPr="00194976">
              <w:t xml:space="preserve">Directievoering ver(nieuw)bouw scholen + omgeving </w:t>
            </w:r>
          </w:p>
          <w:p w14:paraId="41A2ABEF" w14:textId="77777777" w:rsidR="00250ED4" w:rsidRDefault="00194976" w:rsidP="00532A40">
            <w:pPr>
              <w:autoSpaceDE w:val="0"/>
              <w:autoSpaceDN w:val="0"/>
              <w:adjustRightInd w:val="0"/>
            </w:pPr>
            <w:r w:rsidRPr="00194976">
              <w:t xml:space="preserve">De ver(nieuw)bouw van een school/scholen met een waarde van minimaal € 7.000.000 excl. btw of minimaal 1.500 m2 </w:t>
            </w:r>
            <w:proofErr w:type="spellStart"/>
            <w:r w:rsidRPr="00194976">
              <w:t>bvo</w:t>
            </w:r>
            <w:proofErr w:type="spellEnd"/>
            <w:r w:rsidRPr="00194976">
              <w:t xml:space="preserve"> gebouw</w:t>
            </w:r>
            <w:r w:rsidR="00933B15">
              <w:t>.</w:t>
            </w:r>
          </w:p>
          <w:p w14:paraId="73DCAF3C" w14:textId="72144A06" w:rsidR="00933B15" w:rsidRPr="00250ED4" w:rsidRDefault="00933B15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743B8156" w14:textId="77777777" w:rsidR="003735E2" w:rsidRPr="00AF1A01" w:rsidRDefault="003735E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735E2" w:rsidRPr="00AF1A01" w14:paraId="5BF0AE25" w14:textId="77777777" w:rsidTr="00625EE6">
        <w:trPr>
          <w:trHeight w:val="416"/>
        </w:trPr>
        <w:tc>
          <w:tcPr>
            <w:tcW w:w="4532" w:type="dxa"/>
            <w:shd w:val="clear" w:color="auto" w:fill="auto"/>
          </w:tcPr>
          <w:p w14:paraId="1BD4A552" w14:textId="77777777" w:rsidR="003735E2" w:rsidRDefault="003735E2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Kerncompetentie</w:t>
            </w:r>
            <w:r w:rsidR="0021080C">
              <w:rPr>
                <w:rFonts w:ascii="Arial" w:hAnsi="Arial" w:cs="Arial"/>
                <w:b/>
                <w:sz w:val="18"/>
                <w:szCs w:val="18"/>
              </w:rPr>
              <w:t xml:space="preserve"> 3 </w:t>
            </w:r>
          </w:p>
          <w:p w14:paraId="7692A015" w14:textId="77777777" w:rsidR="003A4C0B" w:rsidRDefault="00194976" w:rsidP="00532A40">
            <w:pPr>
              <w:autoSpaceDE w:val="0"/>
              <w:autoSpaceDN w:val="0"/>
              <w:adjustRightInd w:val="0"/>
            </w:pPr>
            <w:r w:rsidRPr="00194976">
              <w:t xml:space="preserve">Europees Aanbesteden van maatschappelijke voorzieningen Het Europees aanbesteden van de realisatie van de ver(nieuw)bouw van een maatschappelijke voorziening met een opdrachtwaarde van minimaal € 6.000.000 excl. btw. </w:t>
            </w:r>
          </w:p>
          <w:p w14:paraId="27DBE5E0" w14:textId="1A38E3C4" w:rsidR="00933B15" w:rsidRPr="003A4C0B" w:rsidRDefault="00933B15" w:rsidP="00532A4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0E9180" w14:textId="77777777" w:rsidR="003735E2" w:rsidRPr="00AF1A01" w:rsidRDefault="003735E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E71DCC" w14:paraId="69D65567" w14:textId="77777777" w:rsidTr="00625EE6">
        <w:tc>
          <w:tcPr>
            <w:tcW w:w="4532" w:type="dxa"/>
            <w:shd w:val="clear" w:color="auto" w:fill="auto"/>
          </w:tcPr>
          <w:p w14:paraId="69D65564" w14:textId="523DD831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Overeengekomen </w:t>
            </w:r>
            <w:r w:rsidR="004F6020" w:rsidRPr="0074142A">
              <w:rPr>
                <w:rFonts w:ascii="Arial" w:hAnsi="Arial" w:cs="Arial"/>
                <w:bCs/>
                <w:sz w:val="18"/>
                <w:szCs w:val="18"/>
              </w:rPr>
              <w:t>opdrachtsom (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 xml:space="preserve">aannemingssom) excl. 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74142A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 w:rsidRPr="0074142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5" w14:textId="77777777" w:rsidR="00AF44D2" w:rsidRPr="0074142A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B" w14:textId="77777777" w:rsidTr="00DB6DF5">
        <w:tc>
          <w:tcPr>
            <w:tcW w:w="4532" w:type="dxa"/>
          </w:tcPr>
          <w:p w14:paraId="69D65568" w14:textId="06ADD7D0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Gefactureerd bedrag </w:t>
            </w:r>
            <w:r w:rsidR="0009406B">
              <w:rPr>
                <w:rFonts w:ascii="Arial" w:hAnsi="Arial" w:cs="Arial"/>
                <w:bCs/>
                <w:sz w:val="18"/>
                <w:szCs w:val="18"/>
              </w:rPr>
              <w:t>opdracht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 xml:space="preserve"> excl. </w:t>
            </w:r>
            <w:r w:rsidR="0056451E" w:rsidRPr="00AF1A01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Pr="00AF1A01">
              <w:rPr>
                <w:rFonts w:ascii="Arial" w:hAnsi="Arial" w:cs="Arial"/>
                <w:bCs/>
                <w:sz w:val="18"/>
                <w:szCs w:val="18"/>
              </w:rPr>
              <w:t>tw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9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A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6F" w14:textId="77777777" w:rsidTr="00DB6DF5">
        <w:tc>
          <w:tcPr>
            <w:tcW w:w="4532" w:type="dxa"/>
          </w:tcPr>
          <w:p w14:paraId="7062063A" w14:textId="46A1D046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de opdrachtverlening</w:t>
            </w:r>
            <w:r w:rsidR="0056451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6D" w14:textId="5D1E59A5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6E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3" w14:textId="77777777" w:rsidTr="00DB6DF5">
        <w:tc>
          <w:tcPr>
            <w:tcW w:w="4532" w:type="dxa"/>
          </w:tcPr>
          <w:p w14:paraId="69D65570" w14:textId="55C4B9AF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Overeengekomen uitvoeringsduur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1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2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F44D2" w:rsidRPr="00AF1A01" w14:paraId="69D65578" w14:textId="77777777" w:rsidTr="00DB6DF5">
        <w:tc>
          <w:tcPr>
            <w:tcW w:w="4532" w:type="dxa"/>
          </w:tcPr>
          <w:p w14:paraId="69D65574" w14:textId="69900961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AF1A01">
              <w:rPr>
                <w:rFonts w:ascii="Arial" w:hAnsi="Arial" w:cs="Arial"/>
                <w:bCs/>
                <w:sz w:val="18"/>
                <w:szCs w:val="18"/>
              </w:rPr>
              <w:t>Datum van einde dienstverlening</w:t>
            </w:r>
            <w:r w:rsidR="001D45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D65576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0" w:type="dxa"/>
          </w:tcPr>
          <w:p w14:paraId="69D65577" w14:textId="77777777" w:rsidR="00AF44D2" w:rsidRPr="00AF1A01" w:rsidRDefault="00AF44D2" w:rsidP="00AF44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B3D14" w:rsidRPr="00565F3B" w14:paraId="063FD3BA" w14:textId="77777777">
        <w:trPr>
          <w:trHeight w:val="417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42DF8023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565F3B">
              <w:rPr>
                <w:rFonts w:ascii="Arial" w:hAnsi="Arial" w:cs="Arial"/>
                <w:b/>
                <w:sz w:val="18"/>
                <w:szCs w:val="18"/>
              </w:rPr>
              <w:t xml:space="preserve">Deel 4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Uitvoering </w:t>
            </w:r>
            <w:r w:rsidRPr="00565F3B">
              <w:rPr>
                <w:rFonts w:ascii="Arial" w:hAnsi="Arial" w:cs="Arial"/>
                <w:b/>
                <w:sz w:val="18"/>
                <w:szCs w:val="18"/>
              </w:rPr>
              <w:t>referentieproject</w:t>
            </w:r>
          </w:p>
          <w:p w14:paraId="349DCBAB" w14:textId="4930C28C" w:rsidR="003D4268" w:rsidRDefault="003D42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</w:t>
            </w:r>
            <w:r w:rsidR="00732BBD">
              <w:rPr>
                <w:rFonts w:ascii="Arial" w:hAnsi="Arial" w:cs="Arial"/>
                <w:b/>
                <w:sz w:val="18"/>
                <w:szCs w:val="18"/>
              </w:rPr>
              <w:t xml:space="preserve">(Formulier E) </w:t>
            </w:r>
            <w:r w:rsidRPr="004E0F1D">
              <w:rPr>
                <w:rFonts w:ascii="Arial" w:hAnsi="Arial" w:cs="Arial"/>
                <w:b/>
                <w:sz w:val="18"/>
                <w:szCs w:val="18"/>
              </w:rPr>
              <w:t xml:space="preserve">en het correct invullen van deel II.C en II.D van de UEA.  </w:t>
            </w:r>
          </w:p>
          <w:p w14:paraId="13439DCD" w14:textId="77777777" w:rsidR="001B3D14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0F125A" w14:textId="77777777" w:rsidR="001B3D14" w:rsidRPr="00565F3B" w:rsidRDefault="001B3D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082C" w:rsidRPr="00AF1A01" w14:paraId="69D6557D" w14:textId="77777777">
        <w:tc>
          <w:tcPr>
            <w:tcW w:w="4532" w:type="dxa"/>
          </w:tcPr>
          <w:p w14:paraId="69D6557B" w14:textId="0E2814D4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530" w:type="dxa"/>
            <w:vAlign w:val="center"/>
          </w:tcPr>
          <w:p w14:paraId="3AE69F28" w14:textId="4AD3B449" w:rsidR="008905A6" w:rsidRDefault="00933B1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22381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BED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Zelfstandig door de inschrijver </w:t>
            </w:r>
          </w:p>
          <w:p w14:paraId="27FC5861" w14:textId="4A85716C" w:rsidR="00E561AF" w:rsidRDefault="00933B1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125223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1AF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E561A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E561AF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Door inschrijver i.s.m. een derde </w:t>
            </w:r>
          </w:p>
          <w:p w14:paraId="4774AB0C" w14:textId="561D3494" w:rsidR="0034542E" w:rsidRPr="00E561AF" w:rsidRDefault="00933B15" w:rsidP="00E808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en-US"/>
                </w:rPr>
                <w:id w:val="-147660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42E">
                  <w:rPr>
                    <w:rFonts w:ascii="MS Gothic" w:eastAsia="MS Gothic" w:hAnsi="MS Gothic" w:cs="Arial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34542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34542E" w:rsidRPr="008E5BED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Door een derde</w:t>
            </w:r>
          </w:p>
          <w:p w14:paraId="69D6557C" w14:textId="73EF1342" w:rsidR="00342128" w:rsidRPr="00E21420" w:rsidRDefault="0034212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8082C" w:rsidRPr="00AF1A01" w14:paraId="0AC94A14" w14:textId="77777777" w:rsidTr="00C61AAE">
        <w:trPr>
          <w:trHeight w:val="1245"/>
        </w:trPr>
        <w:tc>
          <w:tcPr>
            <w:tcW w:w="4532" w:type="dxa"/>
          </w:tcPr>
          <w:p w14:paraId="4EC52F79" w14:textId="36AD692B" w:rsidR="00E8082C" w:rsidRPr="00AF1A01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Rol van de inschrijver bij uitvoering van het referentiepr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ojec</w:t>
            </w:r>
            <w:r w:rsidRPr="004E0F1D">
              <w:rPr>
                <w:rFonts w:ascii="Arial" w:hAnsi="Arial" w:cs="Arial"/>
                <w:bCs/>
                <w:sz w:val="18"/>
                <w:szCs w:val="18"/>
              </w:rPr>
              <w:t>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070666EA" w14:textId="77777777" w:rsidR="008E5BED" w:rsidRPr="009B4775" w:rsidRDefault="00933B1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9262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Hoofdaannemer</w:t>
            </w:r>
          </w:p>
          <w:p w14:paraId="4AA5D22C" w14:textId="77777777" w:rsidR="009B4775" w:rsidRPr="009B4775" w:rsidRDefault="00933B1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99663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404990C9" w14:textId="2EA30389" w:rsidR="009B4775" w:rsidRPr="009B4775" w:rsidRDefault="00933B1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97482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 xml:space="preserve">Onderaannemer </w:t>
            </w:r>
          </w:p>
          <w:p w14:paraId="7DBB055A" w14:textId="353FB252" w:rsidR="009B4775" w:rsidRPr="00E21420" w:rsidRDefault="00933B15" w:rsidP="001F6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13102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B4775" w:rsidRPr="009B4775">
              <w:rPr>
                <w:rFonts w:ascii="Arial" w:hAnsi="Arial" w:cs="Arial"/>
                <w:bCs/>
                <w:sz w:val="18"/>
                <w:szCs w:val="18"/>
              </w:rPr>
              <w:t>Door een derde</w:t>
            </w:r>
          </w:p>
        </w:tc>
      </w:tr>
      <w:tr w:rsidR="00E8082C" w:rsidRPr="00AF1A01" w14:paraId="5EBB05B9" w14:textId="77777777" w:rsidTr="00C71D6D">
        <w:trPr>
          <w:trHeight w:val="993"/>
        </w:trPr>
        <w:tc>
          <w:tcPr>
            <w:tcW w:w="4532" w:type="dxa"/>
          </w:tcPr>
          <w:p w14:paraId="797C9237" w14:textId="1FE722A3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NAW-gegevens van de derde: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7C42962A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Naam:</w:t>
            </w:r>
          </w:p>
          <w:p w14:paraId="2187B382" w14:textId="77777777" w:rsidR="00C71D6D" w:rsidRPr="00C71D6D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C71D6D">
              <w:rPr>
                <w:rFonts w:ascii="Arial" w:hAnsi="Arial" w:cs="Arial"/>
                <w:bCs/>
                <w:sz w:val="18"/>
                <w:szCs w:val="18"/>
              </w:rPr>
              <w:t>Adres:</w:t>
            </w:r>
          </w:p>
          <w:p w14:paraId="3B023514" w14:textId="6DFE4B94" w:rsidR="00E8082C" w:rsidRPr="00E21420" w:rsidRDefault="00C71D6D" w:rsidP="00C71D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Plaats:</w:t>
            </w:r>
          </w:p>
        </w:tc>
      </w:tr>
      <w:tr w:rsidR="00E8082C" w:rsidRPr="00AF1A01" w14:paraId="1669C666" w14:textId="77777777" w:rsidTr="00342128">
        <w:trPr>
          <w:trHeight w:val="1308"/>
        </w:trPr>
        <w:tc>
          <w:tcPr>
            <w:tcW w:w="4532" w:type="dxa"/>
          </w:tcPr>
          <w:p w14:paraId="433A2BC6" w14:textId="37FCDDB7" w:rsidR="00E8082C" w:rsidRPr="004E0F1D" w:rsidRDefault="00E8082C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referentieproject is uitgevoerd door of i.s.m. een derde, rol van de opgegeven derde bij de uitvoering: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14:paraId="1FC0737F" w14:textId="72EC9843" w:rsidR="009B4775" w:rsidRDefault="00933B1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7964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Hoofdaannemer</w:t>
            </w:r>
          </w:p>
          <w:p w14:paraId="1588D781" w14:textId="05624621" w:rsidR="009B4775" w:rsidRDefault="00933B1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3684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Combinant </w:t>
            </w:r>
          </w:p>
          <w:p w14:paraId="691E63C6" w14:textId="4783457A" w:rsidR="009B4775" w:rsidRDefault="00933B1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86544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 w:rsidRPr="009B47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B4775">
              <w:rPr>
                <w:rFonts w:ascii="Arial" w:hAnsi="Arial" w:cs="Arial"/>
                <w:bCs/>
                <w:sz w:val="18"/>
                <w:szCs w:val="18"/>
              </w:rPr>
              <w:t>Onderaannemer</w:t>
            </w:r>
          </w:p>
          <w:p w14:paraId="29AE1509" w14:textId="2BD77C87" w:rsidR="009B4775" w:rsidRPr="00E21420" w:rsidRDefault="00933B15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451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775" w:rsidRPr="009B477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B4775">
              <w:rPr>
                <w:rFonts w:ascii="Arial" w:hAnsi="Arial" w:cs="Arial"/>
                <w:bCs/>
                <w:sz w:val="18"/>
                <w:szCs w:val="18"/>
              </w:rPr>
              <w:t xml:space="preserve"> N.V.T. </w:t>
            </w:r>
          </w:p>
        </w:tc>
      </w:tr>
      <w:tr w:rsidR="00342128" w:rsidRPr="00AF1A01" w14:paraId="74E70680" w14:textId="77777777" w:rsidTr="00342128">
        <w:trPr>
          <w:trHeight w:val="1308"/>
        </w:trPr>
        <w:tc>
          <w:tcPr>
            <w:tcW w:w="4532" w:type="dxa"/>
          </w:tcPr>
          <w:p w14:paraId="13E0DCC3" w14:textId="31F455A9" w:rsidR="00342128" w:rsidRPr="004E0F1D" w:rsidRDefault="007A7B48" w:rsidP="00E808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E0F1D">
              <w:rPr>
                <w:rFonts w:ascii="Arial" w:hAnsi="Arial" w:cs="Arial"/>
                <w:bCs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3481DC23" w14:textId="77777777" w:rsidR="00342128" w:rsidRPr="00E21420" w:rsidRDefault="00342128" w:rsidP="00E214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97B79E" w14:textId="77777777" w:rsidR="00EC42A9" w:rsidRPr="00AF1A01" w:rsidRDefault="00EC42A9" w:rsidP="0097511E">
      <w:pPr>
        <w:rPr>
          <w:rFonts w:ascii="Arial" w:hAnsi="Arial" w:cs="Arial"/>
          <w:bCs/>
          <w:sz w:val="18"/>
          <w:szCs w:val="18"/>
        </w:rPr>
      </w:pPr>
      <w:bookmarkStart w:id="2" w:name="_Toc221095174"/>
      <w:bookmarkStart w:id="3" w:name="_Toc228067968"/>
    </w:p>
    <w:bookmarkEnd w:id="2"/>
    <w:bookmarkEnd w:id="3"/>
    <w:p w14:paraId="69D6558D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8E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74142A">
        <w:rPr>
          <w:rFonts w:ascii="Arial" w:hAnsi="Arial" w:cs="Arial"/>
          <w:sz w:val="18"/>
          <w:szCs w:val="18"/>
        </w:rPr>
        <w:t>Aldus naar waarheid opgemaakt op:</w:t>
      </w:r>
    </w:p>
    <w:p w14:paraId="69D65590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1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 xml:space="preserve">…………………………….. </w:t>
      </w:r>
      <w:r w:rsidR="00D82DF8" w:rsidRPr="00AF1A01">
        <w:rPr>
          <w:rFonts w:ascii="Arial" w:hAnsi="Arial" w:cs="Arial"/>
          <w:sz w:val="18"/>
          <w:szCs w:val="18"/>
        </w:rPr>
        <w:t>(datum)</w:t>
      </w:r>
      <w:r w:rsidRPr="00AF1A01">
        <w:rPr>
          <w:rFonts w:ascii="Arial" w:hAnsi="Arial" w:cs="Arial"/>
          <w:sz w:val="18"/>
          <w:szCs w:val="18"/>
        </w:rPr>
        <w:t>, te ……………………………….(plaats),</w:t>
      </w:r>
    </w:p>
    <w:p w14:paraId="69D65592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3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Door …………………………………………………………(gevolmachtigde) van</w:t>
      </w:r>
    </w:p>
    <w:p w14:paraId="69D65594" w14:textId="77777777" w:rsidR="0097511E" w:rsidRPr="00AF1A01" w:rsidRDefault="0097511E" w:rsidP="0097511E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9D65595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  <w:r w:rsidRPr="00AF1A01">
        <w:rPr>
          <w:rFonts w:ascii="Arial" w:hAnsi="Arial" w:cs="Arial"/>
          <w:sz w:val="18"/>
          <w:szCs w:val="18"/>
        </w:rPr>
        <w:t>……………………………………………………………… (bedrijf)</w:t>
      </w:r>
    </w:p>
    <w:p w14:paraId="69D65596" w14:textId="77777777" w:rsidR="0097511E" w:rsidRPr="00AF1A01" w:rsidRDefault="0097511E" w:rsidP="0097511E">
      <w:pPr>
        <w:rPr>
          <w:rFonts w:ascii="Arial" w:hAnsi="Arial" w:cs="Arial"/>
          <w:sz w:val="18"/>
          <w:szCs w:val="18"/>
        </w:rPr>
      </w:pPr>
    </w:p>
    <w:p w14:paraId="69D65598" w14:textId="6A6D9AF3" w:rsidR="00F91A8A" w:rsidRPr="00AF1A01" w:rsidRDefault="0097511E" w:rsidP="00857014">
      <w:pPr>
        <w:rPr>
          <w:rFonts w:ascii="Arial" w:hAnsi="Arial" w:cs="Arial"/>
          <w:sz w:val="18"/>
          <w:szCs w:val="18"/>
        </w:rPr>
      </w:pPr>
      <w:bookmarkStart w:id="4" w:name="_Toc221095176"/>
      <w:r w:rsidRPr="00AF1A01">
        <w:rPr>
          <w:rFonts w:ascii="Arial" w:hAnsi="Arial" w:cs="Arial"/>
          <w:sz w:val="18"/>
          <w:szCs w:val="18"/>
        </w:rPr>
        <w:t>Handtekening ………………………………………………</w:t>
      </w:r>
      <w:bookmarkEnd w:id="4"/>
    </w:p>
    <w:sectPr w:rsidR="00F91A8A" w:rsidRPr="00AF1A0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B76B" w14:textId="77777777" w:rsidR="00C44C6C" w:rsidRDefault="00C44C6C" w:rsidP="00F91A8A">
      <w:pPr>
        <w:spacing w:line="240" w:lineRule="auto"/>
      </w:pPr>
      <w:r>
        <w:separator/>
      </w:r>
    </w:p>
  </w:endnote>
  <w:endnote w:type="continuationSeparator" w:id="0">
    <w:p w14:paraId="7C552952" w14:textId="77777777" w:rsidR="00C44C6C" w:rsidRDefault="00C44C6C" w:rsidP="00F91A8A">
      <w:pPr>
        <w:spacing w:line="240" w:lineRule="auto"/>
      </w:pPr>
      <w:r>
        <w:continuationSeparator/>
      </w:r>
    </w:p>
  </w:endnote>
  <w:endnote w:type="continuationNotice" w:id="1">
    <w:p w14:paraId="49CD92D9" w14:textId="77777777" w:rsidR="00C44C6C" w:rsidRDefault="00C44C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DC80" w14:textId="77777777" w:rsidR="00C44C6C" w:rsidRDefault="00C44C6C" w:rsidP="00F91A8A">
      <w:pPr>
        <w:spacing w:line="240" w:lineRule="auto"/>
      </w:pPr>
      <w:r>
        <w:separator/>
      </w:r>
    </w:p>
  </w:footnote>
  <w:footnote w:type="continuationSeparator" w:id="0">
    <w:p w14:paraId="01C96225" w14:textId="77777777" w:rsidR="00C44C6C" w:rsidRDefault="00C44C6C" w:rsidP="00F91A8A">
      <w:pPr>
        <w:spacing w:line="240" w:lineRule="auto"/>
      </w:pPr>
      <w:r>
        <w:continuationSeparator/>
      </w:r>
    </w:p>
  </w:footnote>
  <w:footnote w:type="continuationNotice" w:id="1">
    <w:p w14:paraId="55C4E057" w14:textId="77777777" w:rsidR="00C44C6C" w:rsidRDefault="00C44C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59E" w14:textId="75E1F96F" w:rsidR="00F91A8A" w:rsidRDefault="00E64B49" w:rsidP="00F91A8A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454A4A" wp14:editId="43B755F3">
          <wp:simplePos x="0" y="0"/>
          <wp:positionH relativeFrom="page">
            <wp:posOffset>4824095</wp:posOffset>
          </wp:positionH>
          <wp:positionV relativeFrom="paragraph">
            <wp:posOffset>-434975</wp:posOffset>
          </wp:positionV>
          <wp:extent cx="2782570" cy="661768"/>
          <wp:effectExtent l="0" t="0" r="0" b="5080"/>
          <wp:wrapNone/>
          <wp:docPr id="303663071" name="Afbeelding 303663071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Vo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661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8C47545" wp14:editId="6681FA90">
          <wp:simplePos x="0" y="0"/>
          <wp:positionH relativeFrom="column">
            <wp:posOffset>-511175</wp:posOffset>
          </wp:positionH>
          <wp:positionV relativeFrom="paragraph">
            <wp:posOffset>-236220</wp:posOffset>
          </wp:positionV>
          <wp:extent cx="1205017" cy="576912"/>
          <wp:effectExtent l="0" t="0" r="0" b="0"/>
          <wp:wrapTight wrapText="bothSides">
            <wp:wrapPolygon edited="0">
              <wp:start x="0" y="0"/>
              <wp:lineTo x="0" y="12846"/>
              <wp:lineTo x="15372" y="20696"/>
              <wp:lineTo x="17421" y="20696"/>
              <wp:lineTo x="20154" y="20696"/>
              <wp:lineTo x="21179" y="7137"/>
              <wp:lineTo x="20837" y="714"/>
              <wp:lineTo x="2391" y="0"/>
              <wp:lineTo x="0" y="0"/>
            </wp:wrapPolygon>
          </wp:wrapTight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17" cy="576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05F6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13A7"/>
    <w:multiLevelType w:val="hybridMultilevel"/>
    <w:tmpl w:val="6BCA9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74766"/>
    <w:multiLevelType w:val="hybridMultilevel"/>
    <w:tmpl w:val="85BCEF6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5243282">
    <w:abstractNumId w:val="0"/>
  </w:num>
  <w:num w:numId="2" w16cid:durableId="644358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1727F"/>
    <w:rsid w:val="0002224C"/>
    <w:rsid w:val="00024CFE"/>
    <w:rsid w:val="00031E36"/>
    <w:rsid w:val="00045FC6"/>
    <w:rsid w:val="00046F0D"/>
    <w:rsid w:val="00053133"/>
    <w:rsid w:val="000576AA"/>
    <w:rsid w:val="0005771F"/>
    <w:rsid w:val="00065216"/>
    <w:rsid w:val="00065F42"/>
    <w:rsid w:val="00070815"/>
    <w:rsid w:val="00071D5D"/>
    <w:rsid w:val="00074BBD"/>
    <w:rsid w:val="0007550E"/>
    <w:rsid w:val="0009406B"/>
    <w:rsid w:val="0009536F"/>
    <w:rsid w:val="000A21A9"/>
    <w:rsid w:val="000A2F72"/>
    <w:rsid w:val="000E27D1"/>
    <w:rsid w:val="000E5489"/>
    <w:rsid w:val="000F29FC"/>
    <w:rsid w:val="000F2D35"/>
    <w:rsid w:val="000F5971"/>
    <w:rsid w:val="00102F8D"/>
    <w:rsid w:val="001074F6"/>
    <w:rsid w:val="00110D2C"/>
    <w:rsid w:val="00122F0A"/>
    <w:rsid w:val="00132EB8"/>
    <w:rsid w:val="001339E7"/>
    <w:rsid w:val="00135E1F"/>
    <w:rsid w:val="00153EAB"/>
    <w:rsid w:val="0017146E"/>
    <w:rsid w:val="00172F28"/>
    <w:rsid w:val="0017382E"/>
    <w:rsid w:val="00174228"/>
    <w:rsid w:val="00177E05"/>
    <w:rsid w:val="00183BFF"/>
    <w:rsid w:val="00186254"/>
    <w:rsid w:val="001914BF"/>
    <w:rsid w:val="00194976"/>
    <w:rsid w:val="001B3D14"/>
    <w:rsid w:val="001C4783"/>
    <w:rsid w:val="001D4554"/>
    <w:rsid w:val="001F5EDD"/>
    <w:rsid w:val="001F623D"/>
    <w:rsid w:val="0021080C"/>
    <w:rsid w:val="0021140E"/>
    <w:rsid w:val="002259C0"/>
    <w:rsid w:val="002319A8"/>
    <w:rsid w:val="00250CC3"/>
    <w:rsid w:val="00250ED4"/>
    <w:rsid w:val="00263EA7"/>
    <w:rsid w:val="00280B5A"/>
    <w:rsid w:val="002829AE"/>
    <w:rsid w:val="00282C8D"/>
    <w:rsid w:val="00291ED4"/>
    <w:rsid w:val="002A0239"/>
    <w:rsid w:val="002A59BB"/>
    <w:rsid w:val="002B256A"/>
    <w:rsid w:val="002B605B"/>
    <w:rsid w:val="002B6546"/>
    <w:rsid w:val="002C4ABE"/>
    <w:rsid w:val="002C6A5E"/>
    <w:rsid w:val="002C7B1A"/>
    <w:rsid w:val="002D2375"/>
    <w:rsid w:val="002E3311"/>
    <w:rsid w:val="00302E1C"/>
    <w:rsid w:val="00311BF9"/>
    <w:rsid w:val="00342128"/>
    <w:rsid w:val="0034542E"/>
    <w:rsid w:val="003735E2"/>
    <w:rsid w:val="00374B9B"/>
    <w:rsid w:val="00386DEC"/>
    <w:rsid w:val="0039763B"/>
    <w:rsid w:val="003A24D1"/>
    <w:rsid w:val="003A3D89"/>
    <w:rsid w:val="003A4C0B"/>
    <w:rsid w:val="003A615D"/>
    <w:rsid w:val="003A66A3"/>
    <w:rsid w:val="003A6F47"/>
    <w:rsid w:val="003B2F60"/>
    <w:rsid w:val="003B471F"/>
    <w:rsid w:val="003B5B11"/>
    <w:rsid w:val="003C4FD1"/>
    <w:rsid w:val="003C75A9"/>
    <w:rsid w:val="003D3512"/>
    <w:rsid w:val="003D3EF7"/>
    <w:rsid w:val="003D4268"/>
    <w:rsid w:val="003F14B6"/>
    <w:rsid w:val="003F560A"/>
    <w:rsid w:val="004004C6"/>
    <w:rsid w:val="0040388A"/>
    <w:rsid w:val="00405DCE"/>
    <w:rsid w:val="0041704A"/>
    <w:rsid w:val="00421BD2"/>
    <w:rsid w:val="00433C48"/>
    <w:rsid w:val="004359AF"/>
    <w:rsid w:val="004403C8"/>
    <w:rsid w:val="004431AF"/>
    <w:rsid w:val="00452838"/>
    <w:rsid w:val="00457B5E"/>
    <w:rsid w:val="0048461F"/>
    <w:rsid w:val="00493124"/>
    <w:rsid w:val="004A41EF"/>
    <w:rsid w:val="004A4BC9"/>
    <w:rsid w:val="004A6409"/>
    <w:rsid w:val="004B1B6F"/>
    <w:rsid w:val="004B2AA9"/>
    <w:rsid w:val="004B5EF0"/>
    <w:rsid w:val="004B76BC"/>
    <w:rsid w:val="004D1272"/>
    <w:rsid w:val="004D138C"/>
    <w:rsid w:val="004D29D2"/>
    <w:rsid w:val="004E63DA"/>
    <w:rsid w:val="004F6020"/>
    <w:rsid w:val="004F7B55"/>
    <w:rsid w:val="0050714D"/>
    <w:rsid w:val="005207A1"/>
    <w:rsid w:val="00532A40"/>
    <w:rsid w:val="00534C78"/>
    <w:rsid w:val="005355A5"/>
    <w:rsid w:val="00544FE2"/>
    <w:rsid w:val="0056451E"/>
    <w:rsid w:val="00565F3B"/>
    <w:rsid w:val="0057681F"/>
    <w:rsid w:val="00585E0E"/>
    <w:rsid w:val="00593264"/>
    <w:rsid w:val="005944F3"/>
    <w:rsid w:val="00594D62"/>
    <w:rsid w:val="005A1B15"/>
    <w:rsid w:val="005E0360"/>
    <w:rsid w:val="005F0B4C"/>
    <w:rsid w:val="0060657F"/>
    <w:rsid w:val="00613EF3"/>
    <w:rsid w:val="00614EBA"/>
    <w:rsid w:val="0061674D"/>
    <w:rsid w:val="00617CEB"/>
    <w:rsid w:val="0062541D"/>
    <w:rsid w:val="00625EE6"/>
    <w:rsid w:val="0063599E"/>
    <w:rsid w:val="00647CB6"/>
    <w:rsid w:val="006559AC"/>
    <w:rsid w:val="0067007E"/>
    <w:rsid w:val="006925CE"/>
    <w:rsid w:val="006934E0"/>
    <w:rsid w:val="006A631E"/>
    <w:rsid w:val="006E5313"/>
    <w:rsid w:val="006F43AA"/>
    <w:rsid w:val="00732BBD"/>
    <w:rsid w:val="00734561"/>
    <w:rsid w:val="0074142A"/>
    <w:rsid w:val="00743D4E"/>
    <w:rsid w:val="00747D8B"/>
    <w:rsid w:val="00757DEB"/>
    <w:rsid w:val="007621A5"/>
    <w:rsid w:val="00762B7B"/>
    <w:rsid w:val="00767D7E"/>
    <w:rsid w:val="00773C64"/>
    <w:rsid w:val="00792979"/>
    <w:rsid w:val="0079660D"/>
    <w:rsid w:val="007A133E"/>
    <w:rsid w:val="007A7B48"/>
    <w:rsid w:val="007C3C87"/>
    <w:rsid w:val="007C4066"/>
    <w:rsid w:val="007D034A"/>
    <w:rsid w:val="007D612E"/>
    <w:rsid w:val="008044BE"/>
    <w:rsid w:val="0081469D"/>
    <w:rsid w:val="00817436"/>
    <w:rsid w:val="0083697C"/>
    <w:rsid w:val="008432EC"/>
    <w:rsid w:val="00857014"/>
    <w:rsid w:val="008706B3"/>
    <w:rsid w:val="00872EAC"/>
    <w:rsid w:val="0088225E"/>
    <w:rsid w:val="00884DA4"/>
    <w:rsid w:val="008905A6"/>
    <w:rsid w:val="0089706F"/>
    <w:rsid w:val="008B0056"/>
    <w:rsid w:val="008B3DC5"/>
    <w:rsid w:val="008B4912"/>
    <w:rsid w:val="008C20EB"/>
    <w:rsid w:val="008D147A"/>
    <w:rsid w:val="008E3565"/>
    <w:rsid w:val="008E3AC3"/>
    <w:rsid w:val="008E410B"/>
    <w:rsid w:val="008E5B0B"/>
    <w:rsid w:val="008E5BED"/>
    <w:rsid w:val="008E6BDE"/>
    <w:rsid w:val="008E7C7C"/>
    <w:rsid w:val="008F1F90"/>
    <w:rsid w:val="0090063B"/>
    <w:rsid w:val="0090422E"/>
    <w:rsid w:val="00905C1F"/>
    <w:rsid w:val="0091068E"/>
    <w:rsid w:val="009213F4"/>
    <w:rsid w:val="009218BA"/>
    <w:rsid w:val="009279A5"/>
    <w:rsid w:val="009314DC"/>
    <w:rsid w:val="00933B15"/>
    <w:rsid w:val="009347F6"/>
    <w:rsid w:val="0095069F"/>
    <w:rsid w:val="00950C72"/>
    <w:rsid w:val="009564B7"/>
    <w:rsid w:val="00964F9D"/>
    <w:rsid w:val="00965E9D"/>
    <w:rsid w:val="0097455E"/>
    <w:rsid w:val="0097511E"/>
    <w:rsid w:val="009917CB"/>
    <w:rsid w:val="00992B44"/>
    <w:rsid w:val="009A3F87"/>
    <w:rsid w:val="009B2D5C"/>
    <w:rsid w:val="009B4775"/>
    <w:rsid w:val="009B6765"/>
    <w:rsid w:val="009B771B"/>
    <w:rsid w:val="009D2E59"/>
    <w:rsid w:val="009D7478"/>
    <w:rsid w:val="009D7803"/>
    <w:rsid w:val="009D7E87"/>
    <w:rsid w:val="009E4633"/>
    <w:rsid w:val="009E640F"/>
    <w:rsid w:val="00A166A1"/>
    <w:rsid w:val="00A174A1"/>
    <w:rsid w:val="00A17A78"/>
    <w:rsid w:val="00A23405"/>
    <w:rsid w:val="00A32098"/>
    <w:rsid w:val="00A441E5"/>
    <w:rsid w:val="00A45C41"/>
    <w:rsid w:val="00A45DCE"/>
    <w:rsid w:val="00A53776"/>
    <w:rsid w:val="00A64C08"/>
    <w:rsid w:val="00A85AF1"/>
    <w:rsid w:val="00A9425F"/>
    <w:rsid w:val="00A95654"/>
    <w:rsid w:val="00A9735D"/>
    <w:rsid w:val="00AB3B78"/>
    <w:rsid w:val="00AC2D72"/>
    <w:rsid w:val="00AD04D7"/>
    <w:rsid w:val="00AD4104"/>
    <w:rsid w:val="00AD734B"/>
    <w:rsid w:val="00AE7C9D"/>
    <w:rsid w:val="00AF1141"/>
    <w:rsid w:val="00AF1A01"/>
    <w:rsid w:val="00AF44D2"/>
    <w:rsid w:val="00B01ECE"/>
    <w:rsid w:val="00B1175B"/>
    <w:rsid w:val="00B11FA2"/>
    <w:rsid w:val="00B1218A"/>
    <w:rsid w:val="00B14FA8"/>
    <w:rsid w:val="00B20966"/>
    <w:rsid w:val="00B23C6C"/>
    <w:rsid w:val="00B50452"/>
    <w:rsid w:val="00B562FB"/>
    <w:rsid w:val="00B6105D"/>
    <w:rsid w:val="00B65C00"/>
    <w:rsid w:val="00B706D5"/>
    <w:rsid w:val="00B83BDF"/>
    <w:rsid w:val="00B851CF"/>
    <w:rsid w:val="00B927BB"/>
    <w:rsid w:val="00BA18DA"/>
    <w:rsid w:val="00BA1B56"/>
    <w:rsid w:val="00BB1847"/>
    <w:rsid w:val="00BB6510"/>
    <w:rsid w:val="00BC3A52"/>
    <w:rsid w:val="00BD2ED0"/>
    <w:rsid w:val="00BE322A"/>
    <w:rsid w:val="00BE53E7"/>
    <w:rsid w:val="00C1114C"/>
    <w:rsid w:val="00C30406"/>
    <w:rsid w:val="00C423F7"/>
    <w:rsid w:val="00C44C6C"/>
    <w:rsid w:val="00C4694D"/>
    <w:rsid w:val="00C55EFD"/>
    <w:rsid w:val="00C61AAE"/>
    <w:rsid w:val="00C712B9"/>
    <w:rsid w:val="00C71D6D"/>
    <w:rsid w:val="00C73625"/>
    <w:rsid w:val="00C744B1"/>
    <w:rsid w:val="00C8333C"/>
    <w:rsid w:val="00CA1B1D"/>
    <w:rsid w:val="00CB07A1"/>
    <w:rsid w:val="00CB40C9"/>
    <w:rsid w:val="00CB5310"/>
    <w:rsid w:val="00CB666D"/>
    <w:rsid w:val="00CC04FE"/>
    <w:rsid w:val="00CC38A7"/>
    <w:rsid w:val="00CC5568"/>
    <w:rsid w:val="00CD04B9"/>
    <w:rsid w:val="00CE351F"/>
    <w:rsid w:val="00CE3FF3"/>
    <w:rsid w:val="00D05F68"/>
    <w:rsid w:val="00D066EE"/>
    <w:rsid w:val="00D070B1"/>
    <w:rsid w:val="00D1298A"/>
    <w:rsid w:val="00D2246C"/>
    <w:rsid w:val="00D22C45"/>
    <w:rsid w:val="00D256F2"/>
    <w:rsid w:val="00D453BB"/>
    <w:rsid w:val="00D557D3"/>
    <w:rsid w:val="00D56250"/>
    <w:rsid w:val="00D62C7F"/>
    <w:rsid w:val="00D66247"/>
    <w:rsid w:val="00D74E92"/>
    <w:rsid w:val="00D76D43"/>
    <w:rsid w:val="00D82C0C"/>
    <w:rsid w:val="00D82DF8"/>
    <w:rsid w:val="00D91879"/>
    <w:rsid w:val="00D9679F"/>
    <w:rsid w:val="00DB6DF5"/>
    <w:rsid w:val="00DB7047"/>
    <w:rsid w:val="00DC5CE0"/>
    <w:rsid w:val="00DD3B28"/>
    <w:rsid w:val="00DD40CC"/>
    <w:rsid w:val="00DD537C"/>
    <w:rsid w:val="00DE12C0"/>
    <w:rsid w:val="00DF43DF"/>
    <w:rsid w:val="00DF7449"/>
    <w:rsid w:val="00E01DD9"/>
    <w:rsid w:val="00E07382"/>
    <w:rsid w:val="00E15154"/>
    <w:rsid w:val="00E21420"/>
    <w:rsid w:val="00E24231"/>
    <w:rsid w:val="00E35427"/>
    <w:rsid w:val="00E43100"/>
    <w:rsid w:val="00E506D9"/>
    <w:rsid w:val="00E54A13"/>
    <w:rsid w:val="00E561AF"/>
    <w:rsid w:val="00E570E3"/>
    <w:rsid w:val="00E6454C"/>
    <w:rsid w:val="00E64B49"/>
    <w:rsid w:val="00E71DCC"/>
    <w:rsid w:val="00E8082C"/>
    <w:rsid w:val="00E84490"/>
    <w:rsid w:val="00E92FC8"/>
    <w:rsid w:val="00EA52F3"/>
    <w:rsid w:val="00EA7D8B"/>
    <w:rsid w:val="00EB6F5C"/>
    <w:rsid w:val="00EB7A12"/>
    <w:rsid w:val="00EC42A9"/>
    <w:rsid w:val="00EC6B18"/>
    <w:rsid w:val="00ED5CB8"/>
    <w:rsid w:val="00EF76A5"/>
    <w:rsid w:val="00F013FF"/>
    <w:rsid w:val="00F037CA"/>
    <w:rsid w:val="00F04AC4"/>
    <w:rsid w:val="00F474E9"/>
    <w:rsid w:val="00F650BF"/>
    <w:rsid w:val="00F667C6"/>
    <w:rsid w:val="00F84F3F"/>
    <w:rsid w:val="00F91A8A"/>
    <w:rsid w:val="00F91D55"/>
    <w:rsid w:val="00FA04BC"/>
    <w:rsid w:val="00FA3452"/>
    <w:rsid w:val="00FA68CF"/>
    <w:rsid w:val="00FB6DE6"/>
    <w:rsid w:val="00FC1130"/>
    <w:rsid w:val="00FD4889"/>
    <w:rsid w:val="00FD641F"/>
    <w:rsid w:val="00FE02C0"/>
    <w:rsid w:val="00FE2F68"/>
    <w:rsid w:val="00FE50B6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65558"/>
  <w15:docId w15:val="{9B06229D-AF18-40BE-A2B6-E0748DDF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F3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Tabelraster">
    <w:name w:val="Table Grid"/>
    <w:basedOn w:val="Standaardtabel"/>
    <w:rsid w:val="002C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17CE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B01EC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01ECE"/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73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735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735D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73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735D"/>
    <w:rPr>
      <w:rFonts w:ascii="Lucida Til VL" w:eastAsia="Times New Roman" w:hAnsi="Lucida Til VL" w:cs="Times New Roman"/>
      <w:b/>
      <w:bCs/>
      <w:snapToGrid w:val="0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A9735D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84F3F"/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6395428593F43A18245A140A296AF" ma:contentTypeVersion="3" ma:contentTypeDescription="Een nieuw document maken." ma:contentTypeScope="" ma:versionID="5d2104f439f97c86a77405b31baebb31">
  <xsd:schema xmlns:xsd="http://www.w3.org/2001/XMLSchema" xmlns:xs="http://www.w3.org/2001/XMLSchema" xmlns:p="http://schemas.microsoft.com/office/2006/metadata/properties" xmlns:ns2="c601d2fc-59b0-4dbc-a82f-24a1681070f5" targetNamespace="http://schemas.microsoft.com/office/2006/metadata/properties" ma:root="true" ma:fieldsID="32e62e16c088bb83c014ac6c34ff5026" ns2:_="">
    <xsd:import namespace="c601d2fc-59b0-4dbc-a82f-24a168107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1d2fc-59b0-4dbc-a82f-24a168107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4C3F6-6BB7-4CD8-8B88-082E52183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1d2fc-59b0-4dbc-a82f-24a168107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DE403-1E3B-4E67-BB37-E89A5CB98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F4CA5-AD74-4A3C-BBC3-6AA7A6703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109EC3-E668-450C-9140-09B03C7B52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cp:lastModifiedBy>Manon Kloet</cp:lastModifiedBy>
  <cp:revision>42</cp:revision>
  <dcterms:created xsi:type="dcterms:W3CDTF">2024-02-01T13:21:00Z</dcterms:created>
  <dcterms:modified xsi:type="dcterms:W3CDTF">2025-06-30T09:17:00Z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0x0101004826395428593F43A18245A140A296AF</vt:lpwstr>
  </property>
  <property fmtid="{D5CDD505-2E9C-101B-9397-08002B2CF9AE}" pid="4" name="Order">
    <vt:r8>29900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