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65559" w14:textId="60541300" w:rsidR="00CD04B9" w:rsidRDefault="00E24231" w:rsidP="006925CE">
      <w:pPr>
        <w:pStyle w:val="Kop1"/>
        <w:tabs>
          <w:tab w:val="left" w:pos="595"/>
        </w:tabs>
        <w:rPr>
          <w:rFonts w:ascii="Calibri" w:hAnsi="Calibri"/>
          <w:sz w:val="28"/>
        </w:rPr>
      </w:pPr>
      <w:bookmarkStart w:id="0" w:name="_Toc24375386"/>
      <w:r>
        <w:rPr>
          <w:rFonts w:ascii="Calibri" w:hAnsi="Calibri"/>
          <w:sz w:val="28"/>
        </w:rPr>
        <w:t xml:space="preserve">Formulier </w:t>
      </w:r>
      <w:r w:rsidR="00177E05">
        <w:rPr>
          <w:rFonts w:ascii="Calibri" w:hAnsi="Calibri"/>
          <w:sz w:val="28"/>
        </w:rPr>
        <w:t>A</w:t>
      </w:r>
      <w:r w:rsidR="00CD04B9" w:rsidRPr="0061674D">
        <w:rPr>
          <w:rFonts w:ascii="Calibri" w:hAnsi="Calibri"/>
          <w:sz w:val="28"/>
        </w:rPr>
        <w:t xml:space="preserve"> </w:t>
      </w:r>
      <w:r w:rsidR="004B76BC">
        <w:rPr>
          <w:rFonts w:ascii="Calibri" w:hAnsi="Calibri"/>
          <w:sz w:val="28"/>
        </w:rPr>
        <w:t>Opgave Kerncompetentie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5"/>
      </w:tblGrid>
      <w:tr w:rsidR="002C6A5E" w:rsidRPr="002C6A5E" w14:paraId="4D4379A7" w14:textId="77777777">
        <w:tc>
          <w:tcPr>
            <w:tcW w:w="2802" w:type="dxa"/>
            <w:shd w:val="clear" w:color="auto" w:fill="DBE5F1" w:themeFill="accent1" w:themeFillTint="33"/>
          </w:tcPr>
          <w:p w14:paraId="564E3998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Titel aanbesteding</w:t>
            </w:r>
          </w:p>
        </w:tc>
        <w:tc>
          <w:tcPr>
            <w:tcW w:w="6484" w:type="dxa"/>
          </w:tcPr>
          <w:p w14:paraId="12046280" w14:textId="3DFA65DA" w:rsidR="002C6A5E" w:rsidRPr="002C6A5E" w:rsidRDefault="00884DA4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 xml:space="preserve">Witgoedregeling </w:t>
            </w:r>
          </w:p>
        </w:tc>
      </w:tr>
      <w:tr w:rsidR="002C6A5E" w:rsidRPr="002C6A5E" w14:paraId="122A4133" w14:textId="77777777">
        <w:tc>
          <w:tcPr>
            <w:tcW w:w="2802" w:type="dxa"/>
            <w:shd w:val="clear" w:color="auto" w:fill="DBE5F1" w:themeFill="accent1" w:themeFillTint="33"/>
          </w:tcPr>
          <w:p w14:paraId="309EDB81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Aanbestedingskenmerk</w:t>
            </w:r>
          </w:p>
        </w:tc>
        <w:tc>
          <w:tcPr>
            <w:tcW w:w="6484" w:type="dxa"/>
          </w:tcPr>
          <w:p w14:paraId="5957A38D" w14:textId="7185224E" w:rsidR="002C6A5E" w:rsidRPr="002C6A5E" w:rsidRDefault="002259C0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202</w:t>
            </w:r>
            <w:r w:rsidR="00884DA4">
              <w:rPr>
                <w:rFonts w:ascii="Arial" w:hAnsi="Arial" w:cs="Arial"/>
                <w:snapToGrid/>
                <w:sz w:val="20"/>
              </w:rPr>
              <w:t>5 - 1490067</w:t>
            </w:r>
          </w:p>
        </w:tc>
      </w:tr>
    </w:tbl>
    <w:p w14:paraId="4CA0E3F3" w14:textId="77777777" w:rsidR="00D05F68" w:rsidRPr="00D05F68" w:rsidRDefault="00D05F68" w:rsidP="00D05F68">
      <w:pPr>
        <w:rPr>
          <w:lang w:eastAsia="en-US"/>
        </w:rPr>
      </w:pPr>
    </w:p>
    <w:p w14:paraId="69D6555A" w14:textId="454077D3" w:rsidR="0097511E" w:rsidRPr="00AF1A01" w:rsidRDefault="0097511E" w:rsidP="0097511E">
      <w:pPr>
        <w:rPr>
          <w:rFonts w:ascii="Arial" w:hAnsi="Arial" w:cs="Arial"/>
          <w:b/>
          <w:sz w:val="18"/>
          <w:szCs w:val="18"/>
        </w:rPr>
      </w:pPr>
      <w:r w:rsidRPr="00AF1A01">
        <w:rPr>
          <w:rFonts w:ascii="Arial" w:hAnsi="Arial" w:cs="Arial"/>
          <w:b/>
          <w:sz w:val="18"/>
          <w:szCs w:val="18"/>
        </w:rPr>
        <w:t xml:space="preserve">Inschrijver dient onderstaand model te gebruiken voor het aanleveren van de referentie. </w:t>
      </w:r>
    </w:p>
    <w:p w14:paraId="69D6555B" w14:textId="77777777" w:rsidR="0097511E" w:rsidRPr="00AF1A01" w:rsidRDefault="0097511E" w:rsidP="0097511E">
      <w:pPr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E07382" w:rsidRPr="00AF1A01" w14:paraId="69D6555F" w14:textId="77777777" w:rsidTr="00DB6DF5">
        <w:tc>
          <w:tcPr>
            <w:tcW w:w="4532" w:type="dxa"/>
          </w:tcPr>
          <w:p w14:paraId="69D6555C" w14:textId="77777777" w:rsidR="0097511E" w:rsidRPr="00AF1A01" w:rsidRDefault="0097511E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 xml:space="preserve">Omschrijving </w:t>
            </w:r>
          </w:p>
          <w:p w14:paraId="69D6555D" w14:textId="77777777" w:rsidR="0097511E" w:rsidRPr="00AF1A01" w:rsidRDefault="0097511E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5E" w14:textId="21529685" w:rsidR="0097511E" w:rsidRPr="00AF1A01" w:rsidRDefault="00172F28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>Invulling nadere gegevens</w:t>
            </w:r>
            <w:r w:rsidR="00BC3A52">
              <w:rPr>
                <w:rFonts w:ascii="Arial" w:hAnsi="Arial" w:cs="Arial"/>
                <w:b/>
                <w:sz w:val="18"/>
                <w:szCs w:val="18"/>
              </w:rPr>
              <w:t xml:space="preserve"> door Inschrijver</w:t>
            </w:r>
          </w:p>
        </w:tc>
      </w:tr>
      <w:tr w:rsidR="00E35427" w:rsidRPr="004D29D2" w14:paraId="081B327A" w14:textId="77777777">
        <w:tc>
          <w:tcPr>
            <w:tcW w:w="9062" w:type="dxa"/>
            <w:gridSpan w:val="2"/>
            <w:shd w:val="clear" w:color="auto" w:fill="000000" w:themeFill="text1"/>
          </w:tcPr>
          <w:p w14:paraId="77A35CF1" w14:textId="429033B0" w:rsidR="00E35427" w:rsidRDefault="00E3542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D29D2">
              <w:rPr>
                <w:rFonts w:ascii="Arial" w:hAnsi="Arial" w:cs="Arial"/>
                <w:b/>
                <w:sz w:val="18"/>
                <w:szCs w:val="18"/>
              </w:rPr>
              <w:t xml:space="preserve">Deel 1 </w:t>
            </w:r>
            <w:r w:rsidR="008B0056">
              <w:rPr>
                <w:rFonts w:ascii="Arial" w:hAnsi="Arial" w:cs="Arial"/>
                <w:b/>
                <w:sz w:val="18"/>
                <w:szCs w:val="18"/>
              </w:rPr>
              <w:t>Naam</w:t>
            </w:r>
            <w:r w:rsidR="00E92FC8">
              <w:rPr>
                <w:rFonts w:ascii="Arial" w:hAnsi="Arial" w:cs="Arial"/>
                <w:b/>
                <w:sz w:val="18"/>
                <w:szCs w:val="18"/>
              </w:rPr>
              <w:t xml:space="preserve"> Inschrijver</w:t>
            </w:r>
          </w:p>
          <w:p w14:paraId="1F868EA6" w14:textId="6866542A" w:rsidR="00E35427" w:rsidRPr="004D29D2" w:rsidRDefault="00E3542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9660D" w:rsidRPr="00AF1A01" w14:paraId="28E55CB1" w14:textId="77777777" w:rsidTr="00DB6DF5">
        <w:trPr>
          <w:trHeight w:val="378"/>
        </w:trPr>
        <w:tc>
          <w:tcPr>
            <w:tcW w:w="4532" w:type="dxa"/>
          </w:tcPr>
          <w:p w14:paraId="64DD89B1" w14:textId="5F468C79" w:rsidR="00CA1B1D" w:rsidRPr="00AF1A01" w:rsidRDefault="00992B44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Naam </w:t>
            </w:r>
            <w:r w:rsidR="00D9679F">
              <w:rPr>
                <w:rFonts w:ascii="Arial" w:hAnsi="Arial" w:cs="Arial"/>
                <w:bCs/>
                <w:sz w:val="18"/>
                <w:szCs w:val="18"/>
              </w:rPr>
              <w:t>inschrijver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344FDB3E" w14:textId="0FD120A1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29869DF1" w14:textId="77777777" w:rsidR="00965E9D" w:rsidRDefault="00965E9D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69ABA2E" w14:textId="29F257CC" w:rsidR="00965E9D" w:rsidRPr="00AF1A01" w:rsidRDefault="00965E9D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A7D8B" w:rsidRPr="00565F3B" w14:paraId="5DD9D434" w14:textId="77777777">
        <w:trPr>
          <w:trHeight w:val="412"/>
        </w:trPr>
        <w:tc>
          <w:tcPr>
            <w:tcW w:w="9062" w:type="dxa"/>
            <w:gridSpan w:val="2"/>
            <w:shd w:val="clear" w:color="auto" w:fill="000000" w:themeFill="text1"/>
          </w:tcPr>
          <w:p w14:paraId="7FFB6779" w14:textId="77777777" w:rsidR="00EA7D8B" w:rsidRDefault="00EA7D8B" w:rsidP="00EA7D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65F3B">
              <w:rPr>
                <w:rFonts w:ascii="Arial" w:hAnsi="Arial" w:cs="Arial"/>
                <w:b/>
                <w:sz w:val="18"/>
                <w:szCs w:val="18"/>
              </w:rPr>
              <w:t>Deel 2 Gegevens referentieproject</w:t>
            </w:r>
          </w:p>
          <w:p w14:paraId="44ADE292" w14:textId="311F05F7" w:rsidR="00EA7D8B" w:rsidRPr="00565F3B" w:rsidRDefault="00EA7D8B" w:rsidP="00EA7D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Geef de relevante gegevens van het referentieproject op</w:t>
            </w:r>
            <w:r w:rsidR="00FC1130">
              <w:rPr>
                <w:rFonts w:ascii="Arial" w:hAnsi="Arial" w:cs="Arial"/>
                <w:b/>
                <w:sz w:val="18"/>
                <w:szCs w:val="18"/>
              </w:rPr>
              <w:t xml:space="preserve"> zodat de referentie geverifieerd kan worden</w:t>
            </w:r>
          </w:p>
        </w:tc>
      </w:tr>
      <w:tr w:rsidR="00E07382" w:rsidRPr="00AF1A01" w14:paraId="737F7D35" w14:textId="77777777" w:rsidTr="00DB6DF5">
        <w:trPr>
          <w:trHeight w:val="412"/>
        </w:trPr>
        <w:tc>
          <w:tcPr>
            <w:tcW w:w="4532" w:type="dxa"/>
          </w:tcPr>
          <w:p w14:paraId="375C555C" w14:textId="37C7B0D5" w:rsidR="009E640F" w:rsidRPr="00AF1A01" w:rsidRDefault="009E640F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Naam van de refer</w:t>
            </w:r>
            <w:r w:rsidR="00ED5CB8" w:rsidRPr="00AF1A01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ntieopdrach</w:t>
            </w:r>
            <w:r w:rsidR="00613EF3" w:rsidRPr="00AF1A01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5266F71B" w14:textId="3621523A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5322A778" w14:textId="77777777" w:rsidR="009E640F" w:rsidRPr="00AF1A01" w:rsidRDefault="009E640F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382" w:rsidRPr="00AF1A01" w14:paraId="69D65563" w14:textId="77777777" w:rsidTr="00DB6DF5">
        <w:tc>
          <w:tcPr>
            <w:tcW w:w="4532" w:type="dxa"/>
          </w:tcPr>
          <w:p w14:paraId="69D65560" w14:textId="276A015D" w:rsidR="0097511E" w:rsidRDefault="003D3EF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</w:t>
            </w:r>
            <w:r w:rsidR="00ED5CB8" w:rsidRPr="00AF1A01">
              <w:rPr>
                <w:rFonts w:ascii="Arial" w:hAnsi="Arial" w:cs="Arial"/>
                <w:bCs/>
                <w:sz w:val="18"/>
                <w:szCs w:val="18"/>
              </w:rPr>
              <w:t>pdrachtgever</w:t>
            </w:r>
            <w:r w:rsidR="0088225E">
              <w:rPr>
                <w:rFonts w:ascii="Arial" w:hAnsi="Arial" w:cs="Arial"/>
                <w:bCs/>
                <w:sz w:val="18"/>
                <w:szCs w:val="18"/>
              </w:rPr>
              <w:t>*</w:t>
            </w:r>
            <w:r w:rsidR="00D56250">
              <w:rPr>
                <w:rFonts w:ascii="Arial" w:hAnsi="Arial" w:cs="Arial"/>
                <w:bCs/>
                <w:sz w:val="18"/>
                <w:szCs w:val="18"/>
              </w:rPr>
              <w:t xml:space="preserve"> van het referentieproject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1" w14:textId="723D6139" w:rsidR="0097511E" w:rsidRPr="00A45DCE" w:rsidRDefault="0088225E" w:rsidP="00A45DCE">
            <w:pPr>
              <w:widowControl/>
              <w:spacing w:line="240" w:lineRule="auto"/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</w:pPr>
            <w:r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>*</w:t>
            </w:r>
            <w:r w:rsidR="00C55EFD" w:rsidRPr="00C55EFD"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>Als inschrijver het referentieproject in onderaanneming heeft gedaan, moet hier de opdrachtgever van de hoofdaannemer worden ingevuld.</w:t>
            </w:r>
          </w:p>
        </w:tc>
        <w:tc>
          <w:tcPr>
            <w:tcW w:w="4530" w:type="dxa"/>
          </w:tcPr>
          <w:p w14:paraId="770C52AA" w14:textId="77777777" w:rsidR="0097511E" w:rsidRDefault="00D56250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6BF8336D" w14:textId="77777777" w:rsidR="00D56250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Adres:</w:t>
            </w:r>
          </w:p>
          <w:p w14:paraId="69D65562" w14:textId="5AD3A3AC" w:rsidR="00FE5D99" w:rsidRPr="00AF1A01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Plaats:</w:t>
            </w:r>
          </w:p>
        </w:tc>
      </w:tr>
      <w:tr w:rsidR="00FA04BC" w:rsidRPr="00AF1A01" w14:paraId="122FCB85" w14:textId="77777777" w:rsidTr="00DB6DF5">
        <w:trPr>
          <w:trHeight w:val="354"/>
        </w:trPr>
        <w:tc>
          <w:tcPr>
            <w:tcW w:w="4532" w:type="dxa"/>
          </w:tcPr>
          <w:p w14:paraId="14BE648A" w14:textId="7FA7CCE2" w:rsidR="00282C8D" w:rsidRPr="00AF1A01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Contactgegevens van de contactpersoon bij referent</w:t>
            </w:r>
            <w:r w:rsidR="00C73625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0D4D9047" w14:textId="0A87BF31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27E75049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6FFFCC45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 xml:space="preserve">Functie: </w:t>
            </w:r>
          </w:p>
          <w:p w14:paraId="434C6568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>Telefoonnummer:</w:t>
            </w:r>
          </w:p>
          <w:p w14:paraId="73A4BE92" w14:textId="64DB27D0" w:rsidR="00282C8D" w:rsidRPr="00AF1A01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E-mailadres:</w:t>
            </w:r>
          </w:p>
        </w:tc>
      </w:tr>
      <w:tr w:rsidR="00B6105D" w:rsidRPr="00565F3B" w14:paraId="3101754D" w14:textId="77777777">
        <w:trPr>
          <w:trHeight w:val="354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E8CEA0A" w14:textId="77777777" w:rsidR="00B6105D" w:rsidRDefault="00B610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146637348"/>
            <w:r w:rsidRPr="00565F3B">
              <w:rPr>
                <w:rFonts w:ascii="Arial" w:hAnsi="Arial" w:cs="Arial"/>
                <w:b/>
                <w:sz w:val="18"/>
                <w:szCs w:val="18"/>
              </w:rPr>
              <w:t>Deel 3 Omschrijving referentieproject</w:t>
            </w:r>
          </w:p>
          <w:p w14:paraId="32B35535" w14:textId="1BE1A687" w:rsidR="00B01ECE" w:rsidRPr="00B01ECE" w:rsidRDefault="00B6105D" w:rsidP="00B01EC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Toon </w:t>
            </w:r>
            <w:r w:rsidR="0002224C">
              <w:rPr>
                <w:rFonts w:ascii="Arial" w:hAnsi="Arial" w:cs="Arial"/>
                <w:b/>
                <w:sz w:val="18"/>
                <w:szCs w:val="18"/>
              </w:rPr>
              <w:t>aan dat</w:t>
            </w:r>
            <w:r w:rsidR="007621A5">
              <w:rPr>
                <w:rFonts w:ascii="Arial" w:hAnsi="Arial" w:cs="Arial"/>
                <w:b/>
                <w:sz w:val="18"/>
                <w:szCs w:val="18"/>
              </w:rPr>
              <w:t xml:space="preserve"> met het referentieproject</w:t>
            </w:r>
            <w:r w:rsidR="003F14B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aan de </w:t>
            </w:r>
            <w:r w:rsidR="00CE3FF3">
              <w:rPr>
                <w:rFonts w:ascii="Arial" w:hAnsi="Arial" w:cs="Arial"/>
                <w:b/>
                <w:sz w:val="18"/>
                <w:szCs w:val="18"/>
              </w:rPr>
              <w:t>opgegeven kerncompetenties wordt voldaan.</w:t>
            </w:r>
            <w:r w:rsidR="00BE322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83BDF">
              <w:rPr>
                <w:rFonts w:ascii="Arial" w:hAnsi="Arial" w:cs="Arial"/>
                <w:b/>
                <w:sz w:val="18"/>
                <w:szCs w:val="18"/>
              </w:rPr>
              <w:t>De refer</w:t>
            </w:r>
            <w:r w:rsidR="00964F9D">
              <w:rPr>
                <w:rFonts w:ascii="Arial" w:hAnsi="Arial" w:cs="Arial"/>
                <w:b/>
                <w:sz w:val="18"/>
                <w:szCs w:val="18"/>
              </w:rPr>
              <w:t xml:space="preserve">entieperiode </w:t>
            </w:r>
            <w:r w:rsidR="00964F9D" w:rsidRPr="009564B7">
              <w:rPr>
                <w:rFonts w:ascii="Arial" w:hAnsi="Arial" w:cs="Arial"/>
                <w:b/>
                <w:sz w:val="18"/>
                <w:szCs w:val="18"/>
              </w:rPr>
              <w:t>is</w:t>
            </w:r>
            <w:r w:rsidR="005207A1" w:rsidRPr="009564B7">
              <w:rPr>
                <w:rFonts w:ascii="Arial" w:hAnsi="Arial" w:cs="Arial"/>
                <w:b/>
                <w:sz w:val="18"/>
                <w:szCs w:val="18"/>
              </w:rPr>
              <w:t xml:space="preserve"> t</w:t>
            </w:r>
            <w:r w:rsidR="00B01ECE" w:rsidRPr="009564B7">
              <w:rPr>
                <w:rFonts w:ascii="Arial" w:hAnsi="Arial" w:cs="Arial"/>
                <w:b/>
                <w:sz w:val="18"/>
                <w:szCs w:val="18"/>
              </w:rPr>
              <w:t xml:space="preserve">ussen </w:t>
            </w:r>
            <w:r w:rsidR="00102F8D" w:rsidRPr="009564B7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C1114C" w:rsidRPr="009564B7">
              <w:rPr>
                <w:rFonts w:ascii="Arial" w:hAnsi="Arial" w:cs="Arial"/>
                <w:b/>
                <w:sz w:val="18"/>
                <w:szCs w:val="18"/>
              </w:rPr>
              <w:t xml:space="preserve">5 </w:t>
            </w:r>
            <w:r w:rsidR="00102F8D" w:rsidRPr="009564B7">
              <w:rPr>
                <w:rFonts w:ascii="Arial" w:hAnsi="Arial" w:cs="Arial"/>
                <w:b/>
                <w:sz w:val="18"/>
                <w:szCs w:val="18"/>
              </w:rPr>
              <w:t>ju</w:t>
            </w:r>
            <w:r w:rsidR="009917CB" w:rsidRPr="009564B7">
              <w:rPr>
                <w:rFonts w:ascii="Arial" w:hAnsi="Arial" w:cs="Arial"/>
                <w:b/>
                <w:sz w:val="18"/>
                <w:szCs w:val="18"/>
              </w:rPr>
              <w:t>li</w:t>
            </w:r>
            <w:r w:rsidR="00B01ECE" w:rsidRPr="009564B7">
              <w:rPr>
                <w:rFonts w:ascii="Arial" w:hAnsi="Arial" w:cs="Arial"/>
                <w:b/>
                <w:sz w:val="18"/>
                <w:szCs w:val="18"/>
              </w:rPr>
              <w:t xml:space="preserve"> 202</w:t>
            </w:r>
            <w:r w:rsidR="0001727F" w:rsidRPr="009564B7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01ECE" w:rsidRPr="009564B7">
              <w:rPr>
                <w:rFonts w:ascii="Arial" w:hAnsi="Arial" w:cs="Arial"/>
                <w:b/>
                <w:sz w:val="18"/>
                <w:szCs w:val="18"/>
              </w:rPr>
              <w:t xml:space="preserve"> en </w:t>
            </w:r>
            <w:r w:rsidR="009564B7" w:rsidRPr="009564B7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B1847" w:rsidRPr="009564B7">
              <w:rPr>
                <w:rFonts w:ascii="Arial" w:hAnsi="Arial" w:cs="Arial"/>
                <w:b/>
                <w:sz w:val="18"/>
                <w:szCs w:val="18"/>
              </w:rPr>
              <w:t xml:space="preserve">4 </w:t>
            </w:r>
            <w:r w:rsidR="009917CB" w:rsidRPr="009564B7">
              <w:rPr>
                <w:rFonts w:ascii="Arial" w:hAnsi="Arial" w:cs="Arial"/>
                <w:b/>
                <w:sz w:val="18"/>
                <w:szCs w:val="18"/>
              </w:rPr>
              <w:t>juli 2</w:t>
            </w:r>
            <w:r w:rsidR="00B01ECE" w:rsidRPr="009564B7">
              <w:rPr>
                <w:rFonts w:ascii="Arial" w:hAnsi="Arial" w:cs="Arial"/>
                <w:b/>
                <w:sz w:val="18"/>
                <w:szCs w:val="18"/>
              </w:rPr>
              <w:t>02</w:t>
            </w:r>
            <w:r w:rsidR="0001727F" w:rsidRPr="009564B7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B01ECE" w:rsidRPr="009564B7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6070B70E" w14:textId="6172AD69" w:rsidR="00B6105D" w:rsidRDefault="00BE32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Maximaal 200 woorden</w:t>
            </w:r>
            <w:r w:rsidR="0089706F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07FA865E" w14:textId="77777777" w:rsidR="00B6105D" w:rsidRPr="00565F3B" w:rsidRDefault="00B610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bookmarkEnd w:id="1"/>
      <w:tr w:rsidR="00BE322A" w:rsidRPr="00AF1A01" w14:paraId="47D9AEAE" w14:textId="77777777" w:rsidTr="00625EE6">
        <w:trPr>
          <w:trHeight w:val="416"/>
        </w:trPr>
        <w:tc>
          <w:tcPr>
            <w:tcW w:w="4532" w:type="dxa"/>
            <w:shd w:val="clear" w:color="auto" w:fill="auto"/>
          </w:tcPr>
          <w:p w14:paraId="1FD4F89C" w14:textId="2516BDE9" w:rsidR="00532A40" w:rsidRPr="0074142A" w:rsidRDefault="00532A40" w:rsidP="00532A4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E63DA">
              <w:rPr>
                <w:rFonts w:ascii="Arial" w:hAnsi="Arial" w:cs="Arial"/>
                <w:b/>
                <w:sz w:val="18"/>
                <w:szCs w:val="18"/>
              </w:rPr>
              <w:t>Kerncompetentie</w:t>
            </w:r>
            <w:r w:rsidRPr="0074142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23AE253" w14:textId="06C1E679" w:rsidR="00E71DCC" w:rsidRPr="00B50452" w:rsidRDefault="00B50452" w:rsidP="00B50452">
            <w:pPr>
              <w:ind w:right="283"/>
              <w:jc w:val="both"/>
              <w:rPr>
                <w:highlight w:val="yellow"/>
              </w:rPr>
            </w:pPr>
            <w:r w:rsidRPr="006C423C">
              <w:t>Het inrichten van een efficiënt proces voor de witgoedregeling</w:t>
            </w:r>
            <w:r w:rsidRPr="006C423C">
              <w:rPr>
                <w:rFonts w:cs="Arial"/>
              </w:rPr>
              <w:t xml:space="preserve"> en het coördineren en  uitvoeren van een witgoedregeling</w:t>
            </w:r>
            <w:r>
              <w:rPr>
                <w:rFonts w:cs="Arial"/>
              </w:rPr>
              <w:t xml:space="preserve"> </w:t>
            </w:r>
            <w:r w:rsidRPr="00597B6A">
              <w:rPr>
                <w:rFonts w:cs="Arial"/>
              </w:rPr>
              <w:t xml:space="preserve">met een overeengekomen opdrachtsom of een gefactureerd bedrag gelijk aan of groter dan € </w:t>
            </w:r>
            <w:r>
              <w:rPr>
                <w:rFonts w:cs="Arial"/>
              </w:rPr>
              <w:t>300</w:t>
            </w:r>
            <w:r w:rsidRPr="00597B6A">
              <w:rPr>
                <w:rFonts w:cs="Arial"/>
              </w:rPr>
              <w:t>.000,- per jaar.</w:t>
            </w:r>
          </w:p>
          <w:p w14:paraId="4E9F771F" w14:textId="42835248" w:rsidR="00BE322A" w:rsidRPr="0021140E" w:rsidRDefault="00BE322A" w:rsidP="0017382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3D5C57DA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AA30A3C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BCC5092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83BFAC1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00FB8EB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6A9B6E1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E71DCC" w14:paraId="69D65567" w14:textId="77777777" w:rsidTr="00625EE6">
        <w:tc>
          <w:tcPr>
            <w:tcW w:w="4532" w:type="dxa"/>
            <w:shd w:val="clear" w:color="auto" w:fill="auto"/>
          </w:tcPr>
          <w:p w14:paraId="69D65564" w14:textId="523DD831" w:rsidR="00AF44D2" w:rsidRPr="0074142A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74142A">
              <w:rPr>
                <w:rFonts w:ascii="Arial" w:hAnsi="Arial" w:cs="Arial"/>
                <w:bCs/>
                <w:sz w:val="18"/>
                <w:szCs w:val="18"/>
              </w:rPr>
              <w:t xml:space="preserve">Overeengekomen </w:t>
            </w:r>
            <w:r w:rsidR="004F6020" w:rsidRPr="0074142A">
              <w:rPr>
                <w:rFonts w:ascii="Arial" w:hAnsi="Arial" w:cs="Arial"/>
                <w:bCs/>
                <w:sz w:val="18"/>
                <w:szCs w:val="18"/>
              </w:rPr>
              <w:t>opdrachtsom (</w:t>
            </w:r>
            <w:r w:rsidRPr="0074142A">
              <w:rPr>
                <w:rFonts w:ascii="Arial" w:hAnsi="Arial" w:cs="Arial"/>
                <w:bCs/>
                <w:sz w:val="18"/>
                <w:szCs w:val="18"/>
              </w:rPr>
              <w:t xml:space="preserve">aannemingssom) excl. </w:t>
            </w:r>
            <w:r w:rsidR="0056451E" w:rsidRPr="0074142A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74142A">
              <w:rPr>
                <w:rFonts w:ascii="Arial" w:hAnsi="Arial" w:cs="Arial"/>
                <w:bCs/>
                <w:sz w:val="18"/>
                <w:szCs w:val="18"/>
              </w:rPr>
              <w:t>tw</w:t>
            </w:r>
            <w:r w:rsidR="0056451E" w:rsidRPr="0074142A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5" w14:textId="77777777" w:rsidR="00AF44D2" w:rsidRPr="0074142A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6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B" w14:textId="77777777" w:rsidTr="00DB6DF5">
        <w:tc>
          <w:tcPr>
            <w:tcW w:w="4532" w:type="dxa"/>
          </w:tcPr>
          <w:p w14:paraId="69D65568" w14:textId="06ADD7D0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Gefactureerd bedrag </w:t>
            </w:r>
            <w:r w:rsidR="0009406B">
              <w:rPr>
                <w:rFonts w:ascii="Arial" w:hAnsi="Arial" w:cs="Arial"/>
                <w:bCs/>
                <w:sz w:val="18"/>
                <w:szCs w:val="18"/>
              </w:rPr>
              <w:t>opdracht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 excl. </w:t>
            </w:r>
            <w:r w:rsidR="0056451E" w:rsidRPr="00AF1A01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tw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9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A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F" w14:textId="77777777" w:rsidTr="00DB6DF5">
        <w:tc>
          <w:tcPr>
            <w:tcW w:w="4532" w:type="dxa"/>
          </w:tcPr>
          <w:p w14:paraId="7062063A" w14:textId="46A1D046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Datum van de opdrachtverlening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D" w14:textId="5D1E59A5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E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73" w14:textId="77777777" w:rsidTr="00DB6DF5">
        <w:tc>
          <w:tcPr>
            <w:tcW w:w="4532" w:type="dxa"/>
          </w:tcPr>
          <w:p w14:paraId="69D65570" w14:textId="55C4B9AF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Overeengekomen uitvoeringsduur</w:t>
            </w:r>
            <w:r w:rsidR="001D4554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71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72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78" w14:textId="77777777" w:rsidTr="00DB6DF5">
        <w:tc>
          <w:tcPr>
            <w:tcW w:w="4532" w:type="dxa"/>
          </w:tcPr>
          <w:p w14:paraId="69D65574" w14:textId="69900961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Datum van einde dienstverlening</w:t>
            </w:r>
            <w:r w:rsidR="001D4554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76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77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B3D14" w:rsidRPr="00565F3B" w14:paraId="063FD3BA" w14:textId="77777777">
        <w:trPr>
          <w:trHeight w:val="417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2DF8023" w14:textId="77777777" w:rsidR="001B3D14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65F3B">
              <w:rPr>
                <w:rFonts w:ascii="Arial" w:hAnsi="Arial" w:cs="Arial"/>
                <w:b/>
                <w:sz w:val="18"/>
                <w:szCs w:val="18"/>
              </w:rPr>
              <w:t xml:space="preserve">Deel 4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Uitvoering </w:t>
            </w:r>
            <w:r w:rsidRPr="00565F3B">
              <w:rPr>
                <w:rFonts w:ascii="Arial" w:hAnsi="Arial" w:cs="Arial"/>
                <w:b/>
                <w:sz w:val="18"/>
                <w:szCs w:val="18"/>
              </w:rPr>
              <w:t>referentieproject</w:t>
            </w:r>
          </w:p>
          <w:p w14:paraId="349DCBAB" w14:textId="4930C28C" w:rsidR="003D4268" w:rsidRDefault="003D426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E0F1D">
              <w:rPr>
                <w:rFonts w:ascii="Arial" w:hAnsi="Arial" w:cs="Arial"/>
                <w:b/>
                <w:sz w:val="18"/>
                <w:szCs w:val="18"/>
              </w:rPr>
              <w:t xml:space="preserve">Beschrijf door wie het referentieproject in welke rol uitgevoerd is. Voor zover van toepassing: let hierbij op het invullen en bijvoegen van de verklaring derde / onderaanneming </w:t>
            </w:r>
            <w:r w:rsidR="00732BBD">
              <w:rPr>
                <w:rFonts w:ascii="Arial" w:hAnsi="Arial" w:cs="Arial"/>
                <w:b/>
                <w:sz w:val="18"/>
                <w:szCs w:val="18"/>
              </w:rPr>
              <w:t xml:space="preserve">(Formulier E) </w:t>
            </w:r>
            <w:r w:rsidRPr="004E0F1D">
              <w:rPr>
                <w:rFonts w:ascii="Arial" w:hAnsi="Arial" w:cs="Arial"/>
                <w:b/>
                <w:sz w:val="18"/>
                <w:szCs w:val="18"/>
              </w:rPr>
              <w:t xml:space="preserve">en het correct invullen van deel II.C en II.D van de UEA.  </w:t>
            </w:r>
          </w:p>
          <w:p w14:paraId="13439DCD" w14:textId="77777777" w:rsidR="001B3D14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0F125A" w14:textId="77777777" w:rsidR="001B3D14" w:rsidRPr="00565F3B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8082C" w:rsidRPr="00AF1A01" w14:paraId="69D6557D" w14:textId="77777777">
        <w:tc>
          <w:tcPr>
            <w:tcW w:w="4532" w:type="dxa"/>
          </w:tcPr>
          <w:p w14:paraId="69D6557B" w14:textId="0E2814D4" w:rsidR="00E8082C" w:rsidRPr="00AF1A01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Door wie is het referentieproject uitgevoerd:</w:t>
            </w:r>
          </w:p>
        </w:tc>
        <w:tc>
          <w:tcPr>
            <w:tcW w:w="4530" w:type="dxa"/>
            <w:vAlign w:val="center"/>
          </w:tcPr>
          <w:p w14:paraId="3AE69F28" w14:textId="4AD3B449" w:rsidR="008905A6" w:rsidRDefault="00000000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-122381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5BED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E561A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E561AF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Zelfstandig door de inschrijver </w:t>
            </w:r>
          </w:p>
          <w:p w14:paraId="27FC5861" w14:textId="4A85716C" w:rsidR="00E561AF" w:rsidRDefault="00000000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125223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1AF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E561A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E561AF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Door inschrijver i.s.m. een derde </w:t>
            </w:r>
          </w:p>
          <w:p w14:paraId="4774AB0C" w14:textId="561D3494" w:rsidR="0034542E" w:rsidRPr="00E561AF" w:rsidRDefault="00000000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-147660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542E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34542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34542E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>Door een derde</w:t>
            </w:r>
          </w:p>
          <w:p w14:paraId="69D6557C" w14:textId="73EF1342" w:rsidR="00342128" w:rsidRPr="00E21420" w:rsidRDefault="00342128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8082C" w:rsidRPr="00AF1A01" w14:paraId="0AC94A14" w14:textId="77777777" w:rsidTr="00C61AAE">
        <w:trPr>
          <w:trHeight w:val="1245"/>
        </w:trPr>
        <w:tc>
          <w:tcPr>
            <w:tcW w:w="4532" w:type="dxa"/>
          </w:tcPr>
          <w:p w14:paraId="4EC52F79" w14:textId="36AD692B" w:rsidR="00E8082C" w:rsidRPr="00AF1A01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lastRenderedPageBreak/>
              <w:t>Rol van de inschrijver bij uitvoering van het referentiepr</w:t>
            </w:r>
            <w:r>
              <w:rPr>
                <w:rFonts w:ascii="Arial" w:hAnsi="Arial" w:cs="Arial"/>
                <w:bCs/>
                <w:sz w:val="18"/>
                <w:szCs w:val="18"/>
              </w:rPr>
              <w:t>ojec</w:t>
            </w:r>
            <w:r w:rsidRPr="004E0F1D">
              <w:rPr>
                <w:rFonts w:ascii="Arial" w:hAnsi="Arial" w:cs="Arial"/>
                <w:bCs/>
                <w:sz w:val="18"/>
                <w:szCs w:val="18"/>
              </w:rPr>
              <w:t>t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070666EA" w14:textId="77777777" w:rsidR="008E5BED" w:rsidRPr="009B4775" w:rsidRDefault="00000000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09262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>Hoofdaannemer</w:t>
            </w:r>
          </w:p>
          <w:p w14:paraId="4AA5D22C" w14:textId="77777777" w:rsidR="009B4775" w:rsidRPr="009B4775" w:rsidRDefault="00000000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99663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 xml:space="preserve"> Combinant </w:t>
            </w:r>
          </w:p>
          <w:p w14:paraId="404990C9" w14:textId="2EA30389" w:rsidR="009B4775" w:rsidRPr="009B4775" w:rsidRDefault="00000000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97482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 xml:space="preserve">Onderaannemer </w:t>
            </w:r>
          </w:p>
          <w:p w14:paraId="7DBB055A" w14:textId="353FB252" w:rsidR="009B4775" w:rsidRPr="00E21420" w:rsidRDefault="00000000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13102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>Door een derde</w:t>
            </w:r>
          </w:p>
        </w:tc>
      </w:tr>
      <w:tr w:rsidR="00E8082C" w:rsidRPr="00AF1A01" w14:paraId="5EBB05B9" w14:textId="77777777" w:rsidTr="00C71D6D">
        <w:trPr>
          <w:trHeight w:val="993"/>
        </w:trPr>
        <w:tc>
          <w:tcPr>
            <w:tcW w:w="4532" w:type="dxa"/>
          </w:tcPr>
          <w:p w14:paraId="797C9237" w14:textId="1FE722A3" w:rsidR="00E8082C" w:rsidRPr="004E0F1D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referentieproject is uitgevoerd door of i.s.m. een derde, NAW-gegevens van de derde: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7C42962A" w14:textId="77777777" w:rsidR="00C71D6D" w:rsidRPr="00C71D6D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71D6D"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2187B382" w14:textId="77777777" w:rsidR="00C71D6D" w:rsidRPr="00C71D6D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71D6D">
              <w:rPr>
                <w:rFonts w:ascii="Arial" w:hAnsi="Arial" w:cs="Arial"/>
                <w:bCs/>
                <w:sz w:val="18"/>
                <w:szCs w:val="18"/>
              </w:rPr>
              <w:t>Adres:</w:t>
            </w:r>
          </w:p>
          <w:p w14:paraId="3B023514" w14:textId="6DFE4B94" w:rsidR="00E8082C" w:rsidRPr="00E21420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Plaats:</w:t>
            </w:r>
          </w:p>
        </w:tc>
      </w:tr>
      <w:tr w:rsidR="00E8082C" w:rsidRPr="00AF1A01" w14:paraId="1669C666" w14:textId="77777777" w:rsidTr="00342128">
        <w:trPr>
          <w:trHeight w:val="1308"/>
        </w:trPr>
        <w:tc>
          <w:tcPr>
            <w:tcW w:w="4532" w:type="dxa"/>
          </w:tcPr>
          <w:p w14:paraId="433A2BC6" w14:textId="37FCDDB7" w:rsidR="00E8082C" w:rsidRPr="004E0F1D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referentieproject is uitgevoerd door of i.s.m. een derde, rol van de opgegeven derde bij de uitvoering: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1FC0737F" w14:textId="72EC9843" w:rsidR="009B4775" w:rsidRDefault="00000000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7964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Hoofdaannemer</w:t>
            </w:r>
          </w:p>
          <w:p w14:paraId="1588D781" w14:textId="05624621" w:rsidR="009B4775" w:rsidRDefault="00000000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36843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Combinant </w:t>
            </w:r>
          </w:p>
          <w:p w14:paraId="691E63C6" w14:textId="4783457A" w:rsidR="009B4775" w:rsidRDefault="00000000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86544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>
              <w:rPr>
                <w:rFonts w:ascii="Arial" w:hAnsi="Arial" w:cs="Arial"/>
                <w:bCs/>
                <w:sz w:val="18"/>
                <w:szCs w:val="18"/>
              </w:rPr>
              <w:t>Onderaannemer</w:t>
            </w:r>
          </w:p>
          <w:p w14:paraId="29AE1509" w14:textId="2BD77C87" w:rsidR="009B4775" w:rsidRPr="00E21420" w:rsidRDefault="00000000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34517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N.V.T. </w:t>
            </w:r>
          </w:p>
        </w:tc>
      </w:tr>
      <w:tr w:rsidR="00342128" w:rsidRPr="00AF1A01" w14:paraId="74E70680" w14:textId="77777777" w:rsidTr="00342128">
        <w:trPr>
          <w:trHeight w:val="1308"/>
        </w:trPr>
        <w:tc>
          <w:tcPr>
            <w:tcW w:w="4532" w:type="dxa"/>
          </w:tcPr>
          <w:p w14:paraId="13E0DCC3" w14:textId="31F455A9" w:rsidR="00342128" w:rsidRPr="004E0F1D" w:rsidRDefault="007A7B48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4530" w:type="dxa"/>
            <w:tcBorders>
              <w:top w:val="single" w:sz="4" w:space="0" w:color="auto"/>
            </w:tcBorders>
          </w:tcPr>
          <w:p w14:paraId="3481DC23" w14:textId="77777777" w:rsidR="00342128" w:rsidRPr="00E21420" w:rsidRDefault="00342128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7D97B79E" w14:textId="77777777" w:rsidR="00EC42A9" w:rsidRPr="00AF1A01" w:rsidRDefault="00EC42A9" w:rsidP="0097511E">
      <w:pPr>
        <w:rPr>
          <w:rFonts w:ascii="Arial" w:hAnsi="Arial" w:cs="Arial"/>
          <w:bCs/>
          <w:sz w:val="18"/>
          <w:szCs w:val="18"/>
        </w:rPr>
      </w:pPr>
      <w:bookmarkStart w:id="2" w:name="_Toc221095174"/>
      <w:bookmarkStart w:id="3" w:name="_Toc228067968"/>
    </w:p>
    <w:bookmarkEnd w:id="2"/>
    <w:bookmarkEnd w:id="3"/>
    <w:p w14:paraId="69D6558D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</w:p>
    <w:p w14:paraId="69D6558E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74142A">
        <w:rPr>
          <w:rFonts w:ascii="Arial" w:hAnsi="Arial" w:cs="Arial"/>
          <w:sz w:val="18"/>
          <w:szCs w:val="18"/>
        </w:rPr>
        <w:t>Aldus naar waarheid opgemaakt op:</w:t>
      </w:r>
    </w:p>
    <w:p w14:paraId="69D65590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1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 xml:space="preserve">…………………………….. </w:t>
      </w:r>
      <w:r w:rsidR="00D82DF8" w:rsidRPr="00AF1A01">
        <w:rPr>
          <w:rFonts w:ascii="Arial" w:hAnsi="Arial" w:cs="Arial"/>
          <w:sz w:val="18"/>
          <w:szCs w:val="18"/>
        </w:rPr>
        <w:t>(datum)</w:t>
      </w:r>
      <w:r w:rsidRPr="00AF1A01">
        <w:rPr>
          <w:rFonts w:ascii="Arial" w:hAnsi="Arial" w:cs="Arial"/>
          <w:sz w:val="18"/>
          <w:szCs w:val="18"/>
        </w:rPr>
        <w:t>, te ……………………………….(plaats),</w:t>
      </w:r>
    </w:p>
    <w:p w14:paraId="69D65592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3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>Door …………………………………………………………(gevolmachtigde) van</w:t>
      </w:r>
    </w:p>
    <w:p w14:paraId="69D65594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5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>……………………………………………………………… (bedrijf)</w:t>
      </w:r>
    </w:p>
    <w:p w14:paraId="69D65596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</w:p>
    <w:p w14:paraId="69D65598" w14:textId="6A6D9AF3" w:rsidR="00F91A8A" w:rsidRPr="00AF1A01" w:rsidRDefault="0097511E" w:rsidP="00857014">
      <w:pPr>
        <w:rPr>
          <w:rFonts w:ascii="Arial" w:hAnsi="Arial" w:cs="Arial"/>
          <w:sz w:val="18"/>
          <w:szCs w:val="18"/>
        </w:rPr>
      </w:pPr>
      <w:bookmarkStart w:id="4" w:name="_Toc221095176"/>
      <w:r w:rsidRPr="00AF1A01">
        <w:rPr>
          <w:rFonts w:ascii="Arial" w:hAnsi="Arial" w:cs="Arial"/>
          <w:sz w:val="18"/>
          <w:szCs w:val="18"/>
        </w:rPr>
        <w:t>Handtekening ………………………………………………</w:t>
      </w:r>
      <w:bookmarkEnd w:id="4"/>
    </w:p>
    <w:sectPr w:rsidR="00F91A8A" w:rsidRPr="00AF1A0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85E62" w14:textId="77777777" w:rsidR="008B4912" w:rsidRDefault="008B4912" w:rsidP="00F91A8A">
      <w:pPr>
        <w:spacing w:line="240" w:lineRule="auto"/>
      </w:pPr>
      <w:r>
        <w:separator/>
      </w:r>
    </w:p>
  </w:endnote>
  <w:endnote w:type="continuationSeparator" w:id="0">
    <w:p w14:paraId="7C0EB2F6" w14:textId="77777777" w:rsidR="008B4912" w:rsidRDefault="008B4912" w:rsidP="00F91A8A">
      <w:pPr>
        <w:spacing w:line="240" w:lineRule="auto"/>
      </w:pPr>
      <w:r>
        <w:continuationSeparator/>
      </w:r>
    </w:p>
  </w:endnote>
  <w:endnote w:type="continuationNotice" w:id="1">
    <w:p w14:paraId="6F3BBDA7" w14:textId="77777777" w:rsidR="008B4912" w:rsidRDefault="008B491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0D92D" w14:textId="77777777" w:rsidR="008B4912" w:rsidRDefault="008B4912" w:rsidP="00F91A8A">
      <w:pPr>
        <w:spacing w:line="240" w:lineRule="auto"/>
      </w:pPr>
      <w:r>
        <w:separator/>
      </w:r>
    </w:p>
  </w:footnote>
  <w:footnote w:type="continuationSeparator" w:id="0">
    <w:p w14:paraId="1E00674A" w14:textId="77777777" w:rsidR="008B4912" w:rsidRDefault="008B4912" w:rsidP="00F91A8A">
      <w:pPr>
        <w:spacing w:line="240" w:lineRule="auto"/>
      </w:pPr>
      <w:r>
        <w:continuationSeparator/>
      </w:r>
    </w:p>
  </w:footnote>
  <w:footnote w:type="continuationNotice" w:id="1">
    <w:p w14:paraId="32134E2F" w14:textId="77777777" w:rsidR="008B4912" w:rsidRDefault="008B491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6559E" w14:textId="75E1F96F" w:rsidR="00F91A8A" w:rsidRDefault="00E64B49" w:rsidP="00F91A8A">
    <w:pPr>
      <w:pStyle w:val="Voet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D454A4A" wp14:editId="43B755F3">
          <wp:simplePos x="0" y="0"/>
          <wp:positionH relativeFrom="page">
            <wp:posOffset>4824095</wp:posOffset>
          </wp:positionH>
          <wp:positionV relativeFrom="paragraph">
            <wp:posOffset>-434975</wp:posOffset>
          </wp:positionV>
          <wp:extent cx="2782570" cy="661768"/>
          <wp:effectExtent l="0" t="0" r="0" b="5080"/>
          <wp:wrapNone/>
          <wp:docPr id="303663071" name="Afbeelding 303663071" descr="V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Vor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2570" cy="661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8C47545" wp14:editId="6681FA90">
          <wp:simplePos x="0" y="0"/>
          <wp:positionH relativeFrom="column">
            <wp:posOffset>-511175</wp:posOffset>
          </wp:positionH>
          <wp:positionV relativeFrom="paragraph">
            <wp:posOffset>-236220</wp:posOffset>
          </wp:positionV>
          <wp:extent cx="1205017" cy="576912"/>
          <wp:effectExtent l="0" t="0" r="0" b="0"/>
          <wp:wrapTight wrapText="bothSides">
            <wp:wrapPolygon edited="0">
              <wp:start x="0" y="0"/>
              <wp:lineTo x="0" y="12846"/>
              <wp:lineTo x="15372" y="20696"/>
              <wp:lineTo x="17421" y="20696"/>
              <wp:lineTo x="20154" y="20696"/>
              <wp:lineTo x="21179" y="7137"/>
              <wp:lineTo x="20837" y="714"/>
              <wp:lineTo x="2391" y="0"/>
              <wp:lineTo x="0" y="0"/>
            </wp:wrapPolygon>
          </wp:wrapTight>
          <wp:docPr id="4" name="Afbeelding 4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017" cy="5769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05F6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13A7"/>
    <w:multiLevelType w:val="hybridMultilevel"/>
    <w:tmpl w:val="6BCA92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243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1727F"/>
    <w:rsid w:val="0002224C"/>
    <w:rsid w:val="00031E36"/>
    <w:rsid w:val="00045FC6"/>
    <w:rsid w:val="00046F0D"/>
    <w:rsid w:val="00053133"/>
    <w:rsid w:val="000576AA"/>
    <w:rsid w:val="0005771F"/>
    <w:rsid w:val="00065216"/>
    <w:rsid w:val="00065F42"/>
    <w:rsid w:val="00070815"/>
    <w:rsid w:val="00071D5D"/>
    <w:rsid w:val="00074BBD"/>
    <w:rsid w:val="0007550E"/>
    <w:rsid w:val="0009406B"/>
    <w:rsid w:val="0009536F"/>
    <w:rsid w:val="000A21A9"/>
    <w:rsid w:val="000A2F72"/>
    <w:rsid w:val="000E27D1"/>
    <w:rsid w:val="000E5489"/>
    <w:rsid w:val="000F29FC"/>
    <w:rsid w:val="000F2D35"/>
    <w:rsid w:val="000F5971"/>
    <w:rsid w:val="00102F8D"/>
    <w:rsid w:val="001074F6"/>
    <w:rsid w:val="00110D2C"/>
    <w:rsid w:val="00122F0A"/>
    <w:rsid w:val="00132EB8"/>
    <w:rsid w:val="001339E7"/>
    <w:rsid w:val="00135E1F"/>
    <w:rsid w:val="0017146E"/>
    <w:rsid w:val="00172F28"/>
    <w:rsid w:val="0017382E"/>
    <w:rsid w:val="00174228"/>
    <w:rsid w:val="00177E05"/>
    <w:rsid w:val="00183BFF"/>
    <w:rsid w:val="00186254"/>
    <w:rsid w:val="001914BF"/>
    <w:rsid w:val="001B3D14"/>
    <w:rsid w:val="001C4783"/>
    <w:rsid w:val="001D4554"/>
    <w:rsid w:val="001F5EDD"/>
    <w:rsid w:val="001F623D"/>
    <w:rsid w:val="0021140E"/>
    <w:rsid w:val="002259C0"/>
    <w:rsid w:val="002319A8"/>
    <w:rsid w:val="00250CC3"/>
    <w:rsid w:val="00263EA7"/>
    <w:rsid w:val="00280B5A"/>
    <w:rsid w:val="002829AE"/>
    <w:rsid w:val="00282C8D"/>
    <w:rsid w:val="002A0239"/>
    <w:rsid w:val="002A59BB"/>
    <w:rsid w:val="002B256A"/>
    <w:rsid w:val="002B6546"/>
    <w:rsid w:val="002C4ABE"/>
    <w:rsid w:val="002C6A5E"/>
    <w:rsid w:val="002C7B1A"/>
    <w:rsid w:val="002D2375"/>
    <w:rsid w:val="002E3311"/>
    <w:rsid w:val="00302E1C"/>
    <w:rsid w:val="00311BF9"/>
    <w:rsid w:val="00342128"/>
    <w:rsid w:val="0034542E"/>
    <w:rsid w:val="00374B9B"/>
    <w:rsid w:val="00386DEC"/>
    <w:rsid w:val="0039763B"/>
    <w:rsid w:val="003A24D1"/>
    <w:rsid w:val="003A3D89"/>
    <w:rsid w:val="003A615D"/>
    <w:rsid w:val="003A66A3"/>
    <w:rsid w:val="003A6F47"/>
    <w:rsid w:val="003B2F60"/>
    <w:rsid w:val="003B471F"/>
    <w:rsid w:val="003B5B11"/>
    <w:rsid w:val="003C4FD1"/>
    <w:rsid w:val="003C75A9"/>
    <w:rsid w:val="003D3512"/>
    <w:rsid w:val="003D3EF7"/>
    <w:rsid w:val="003D4268"/>
    <w:rsid w:val="003F14B6"/>
    <w:rsid w:val="003F560A"/>
    <w:rsid w:val="004004C6"/>
    <w:rsid w:val="0040388A"/>
    <w:rsid w:val="00405DCE"/>
    <w:rsid w:val="0041704A"/>
    <w:rsid w:val="00421BD2"/>
    <w:rsid w:val="00433C48"/>
    <w:rsid w:val="004359AF"/>
    <w:rsid w:val="004403C8"/>
    <w:rsid w:val="00452838"/>
    <w:rsid w:val="00457B5E"/>
    <w:rsid w:val="0048461F"/>
    <w:rsid w:val="004A41EF"/>
    <w:rsid w:val="004A4BC9"/>
    <w:rsid w:val="004A6409"/>
    <w:rsid w:val="004B1B6F"/>
    <w:rsid w:val="004B2AA9"/>
    <w:rsid w:val="004B5EF0"/>
    <w:rsid w:val="004B76BC"/>
    <w:rsid w:val="004D1272"/>
    <w:rsid w:val="004D138C"/>
    <w:rsid w:val="004D29D2"/>
    <w:rsid w:val="004E63DA"/>
    <w:rsid w:val="004F6020"/>
    <w:rsid w:val="004F7B55"/>
    <w:rsid w:val="0050714D"/>
    <w:rsid w:val="005207A1"/>
    <w:rsid w:val="00532A40"/>
    <w:rsid w:val="00534C78"/>
    <w:rsid w:val="005355A5"/>
    <w:rsid w:val="00544FE2"/>
    <w:rsid w:val="0056451E"/>
    <w:rsid w:val="00565F3B"/>
    <w:rsid w:val="0057681F"/>
    <w:rsid w:val="00585E0E"/>
    <w:rsid w:val="00593264"/>
    <w:rsid w:val="00594D62"/>
    <w:rsid w:val="005A1B15"/>
    <w:rsid w:val="005E0360"/>
    <w:rsid w:val="005F0B4C"/>
    <w:rsid w:val="0060657F"/>
    <w:rsid w:val="00613EF3"/>
    <w:rsid w:val="00614EBA"/>
    <w:rsid w:val="0061674D"/>
    <w:rsid w:val="00617CEB"/>
    <w:rsid w:val="0062541D"/>
    <w:rsid w:val="00625EE6"/>
    <w:rsid w:val="0063599E"/>
    <w:rsid w:val="00647CB6"/>
    <w:rsid w:val="006559AC"/>
    <w:rsid w:val="0067007E"/>
    <w:rsid w:val="006925CE"/>
    <w:rsid w:val="006934E0"/>
    <w:rsid w:val="006A631E"/>
    <w:rsid w:val="006E5313"/>
    <w:rsid w:val="00732BBD"/>
    <w:rsid w:val="00734561"/>
    <w:rsid w:val="0074142A"/>
    <w:rsid w:val="00743D4E"/>
    <w:rsid w:val="00747D8B"/>
    <w:rsid w:val="00757DEB"/>
    <w:rsid w:val="007621A5"/>
    <w:rsid w:val="00762B7B"/>
    <w:rsid w:val="00767D7E"/>
    <w:rsid w:val="00773C64"/>
    <w:rsid w:val="00792979"/>
    <w:rsid w:val="0079660D"/>
    <w:rsid w:val="007A133E"/>
    <w:rsid w:val="007A7B48"/>
    <w:rsid w:val="007C3C87"/>
    <w:rsid w:val="007C4066"/>
    <w:rsid w:val="007D034A"/>
    <w:rsid w:val="007D612E"/>
    <w:rsid w:val="008044BE"/>
    <w:rsid w:val="0081469D"/>
    <w:rsid w:val="00817436"/>
    <w:rsid w:val="0083697C"/>
    <w:rsid w:val="008432EC"/>
    <w:rsid w:val="00857014"/>
    <w:rsid w:val="008706B3"/>
    <w:rsid w:val="0088225E"/>
    <w:rsid w:val="00884DA4"/>
    <w:rsid w:val="008905A6"/>
    <w:rsid w:val="0089706F"/>
    <w:rsid w:val="008B0056"/>
    <w:rsid w:val="008B3DC5"/>
    <w:rsid w:val="008B4912"/>
    <w:rsid w:val="008C20EB"/>
    <w:rsid w:val="008D147A"/>
    <w:rsid w:val="008E3565"/>
    <w:rsid w:val="008E3AC3"/>
    <w:rsid w:val="008E410B"/>
    <w:rsid w:val="008E5B0B"/>
    <w:rsid w:val="008E5BED"/>
    <w:rsid w:val="008E6BDE"/>
    <w:rsid w:val="008E7C7C"/>
    <w:rsid w:val="008F1F90"/>
    <w:rsid w:val="0090063B"/>
    <w:rsid w:val="0090422E"/>
    <w:rsid w:val="00905C1F"/>
    <w:rsid w:val="0091068E"/>
    <w:rsid w:val="009213F4"/>
    <w:rsid w:val="009218BA"/>
    <w:rsid w:val="009279A5"/>
    <w:rsid w:val="009314DC"/>
    <w:rsid w:val="0095069F"/>
    <w:rsid w:val="00950C72"/>
    <w:rsid w:val="009564B7"/>
    <w:rsid w:val="00964F9D"/>
    <w:rsid w:val="00965E9D"/>
    <w:rsid w:val="0097455E"/>
    <w:rsid w:val="0097511E"/>
    <w:rsid w:val="009917CB"/>
    <w:rsid w:val="00992B44"/>
    <w:rsid w:val="009A3F87"/>
    <w:rsid w:val="009B2D5C"/>
    <w:rsid w:val="009B4775"/>
    <w:rsid w:val="009B6765"/>
    <w:rsid w:val="009B771B"/>
    <w:rsid w:val="009D2E59"/>
    <w:rsid w:val="009D7478"/>
    <w:rsid w:val="009D7803"/>
    <w:rsid w:val="009D7E87"/>
    <w:rsid w:val="009E4633"/>
    <w:rsid w:val="009E640F"/>
    <w:rsid w:val="00A166A1"/>
    <w:rsid w:val="00A174A1"/>
    <w:rsid w:val="00A17A78"/>
    <w:rsid w:val="00A32098"/>
    <w:rsid w:val="00A441E5"/>
    <w:rsid w:val="00A45C41"/>
    <w:rsid w:val="00A45DCE"/>
    <w:rsid w:val="00A53776"/>
    <w:rsid w:val="00A64C08"/>
    <w:rsid w:val="00A85AF1"/>
    <w:rsid w:val="00A9425F"/>
    <w:rsid w:val="00A95654"/>
    <w:rsid w:val="00A9735D"/>
    <w:rsid w:val="00AB3B78"/>
    <w:rsid w:val="00AC2D72"/>
    <w:rsid w:val="00AD04D7"/>
    <w:rsid w:val="00AD4104"/>
    <w:rsid w:val="00AE7C9D"/>
    <w:rsid w:val="00AF1141"/>
    <w:rsid w:val="00AF1A01"/>
    <w:rsid w:val="00AF44D2"/>
    <w:rsid w:val="00B01ECE"/>
    <w:rsid w:val="00B1175B"/>
    <w:rsid w:val="00B11FA2"/>
    <w:rsid w:val="00B1218A"/>
    <w:rsid w:val="00B14FA8"/>
    <w:rsid w:val="00B20966"/>
    <w:rsid w:val="00B23C6C"/>
    <w:rsid w:val="00B50452"/>
    <w:rsid w:val="00B562FB"/>
    <w:rsid w:val="00B6105D"/>
    <w:rsid w:val="00B65C00"/>
    <w:rsid w:val="00B706D5"/>
    <w:rsid w:val="00B83BDF"/>
    <w:rsid w:val="00B851CF"/>
    <w:rsid w:val="00B927BB"/>
    <w:rsid w:val="00BA18DA"/>
    <w:rsid w:val="00BA1B56"/>
    <w:rsid w:val="00BB1847"/>
    <w:rsid w:val="00BB6510"/>
    <w:rsid w:val="00BC3A52"/>
    <w:rsid w:val="00BD2ED0"/>
    <w:rsid w:val="00BE322A"/>
    <w:rsid w:val="00BE53E7"/>
    <w:rsid w:val="00C1114C"/>
    <w:rsid w:val="00C30406"/>
    <w:rsid w:val="00C423F7"/>
    <w:rsid w:val="00C4694D"/>
    <w:rsid w:val="00C55EFD"/>
    <w:rsid w:val="00C61AAE"/>
    <w:rsid w:val="00C712B9"/>
    <w:rsid w:val="00C71D6D"/>
    <w:rsid w:val="00C73625"/>
    <w:rsid w:val="00C8333C"/>
    <w:rsid w:val="00CA1B1D"/>
    <w:rsid w:val="00CB07A1"/>
    <w:rsid w:val="00CB40C9"/>
    <w:rsid w:val="00CB5310"/>
    <w:rsid w:val="00CB666D"/>
    <w:rsid w:val="00CC04FE"/>
    <w:rsid w:val="00CC38A7"/>
    <w:rsid w:val="00CC5568"/>
    <w:rsid w:val="00CD04B9"/>
    <w:rsid w:val="00CE351F"/>
    <w:rsid w:val="00CE3FF3"/>
    <w:rsid w:val="00D05F68"/>
    <w:rsid w:val="00D066EE"/>
    <w:rsid w:val="00D070B1"/>
    <w:rsid w:val="00D1298A"/>
    <w:rsid w:val="00D2246C"/>
    <w:rsid w:val="00D22C45"/>
    <w:rsid w:val="00D256F2"/>
    <w:rsid w:val="00D453BB"/>
    <w:rsid w:val="00D557D3"/>
    <w:rsid w:val="00D56250"/>
    <w:rsid w:val="00D62C7F"/>
    <w:rsid w:val="00D66247"/>
    <w:rsid w:val="00D74E92"/>
    <w:rsid w:val="00D82C0C"/>
    <w:rsid w:val="00D82DF8"/>
    <w:rsid w:val="00D91879"/>
    <w:rsid w:val="00D9679F"/>
    <w:rsid w:val="00DB6DF5"/>
    <w:rsid w:val="00DB7047"/>
    <w:rsid w:val="00DC5CE0"/>
    <w:rsid w:val="00DD3B28"/>
    <w:rsid w:val="00DD40CC"/>
    <w:rsid w:val="00DD537C"/>
    <w:rsid w:val="00DE12C0"/>
    <w:rsid w:val="00DF43DF"/>
    <w:rsid w:val="00E01DD9"/>
    <w:rsid w:val="00E07382"/>
    <w:rsid w:val="00E15154"/>
    <w:rsid w:val="00E21420"/>
    <w:rsid w:val="00E24231"/>
    <w:rsid w:val="00E35427"/>
    <w:rsid w:val="00E43100"/>
    <w:rsid w:val="00E506D9"/>
    <w:rsid w:val="00E54A13"/>
    <w:rsid w:val="00E561AF"/>
    <w:rsid w:val="00E570E3"/>
    <w:rsid w:val="00E6454C"/>
    <w:rsid w:val="00E64B49"/>
    <w:rsid w:val="00E71DCC"/>
    <w:rsid w:val="00E8082C"/>
    <w:rsid w:val="00E84490"/>
    <w:rsid w:val="00E92FC8"/>
    <w:rsid w:val="00EA52F3"/>
    <w:rsid w:val="00EA7D8B"/>
    <w:rsid w:val="00EB6F5C"/>
    <w:rsid w:val="00EB7A12"/>
    <w:rsid w:val="00EC42A9"/>
    <w:rsid w:val="00EC6B18"/>
    <w:rsid w:val="00ED5CB8"/>
    <w:rsid w:val="00EF76A5"/>
    <w:rsid w:val="00F013FF"/>
    <w:rsid w:val="00F037CA"/>
    <w:rsid w:val="00F04AC4"/>
    <w:rsid w:val="00F474E9"/>
    <w:rsid w:val="00F650BF"/>
    <w:rsid w:val="00F91A8A"/>
    <w:rsid w:val="00F91D55"/>
    <w:rsid w:val="00FA04BC"/>
    <w:rsid w:val="00FA3452"/>
    <w:rsid w:val="00FA68CF"/>
    <w:rsid w:val="00FB6DE6"/>
    <w:rsid w:val="00FC1130"/>
    <w:rsid w:val="00FD4889"/>
    <w:rsid w:val="00FD641F"/>
    <w:rsid w:val="00FE02C0"/>
    <w:rsid w:val="00FE2F68"/>
    <w:rsid w:val="00FE50B6"/>
    <w:rsid w:val="00FE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65558"/>
  <w15:docId w15:val="{9B06229D-AF18-40BE-A2B6-E0748DDF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5F3B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table" w:styleId="Tabelraster">
    <w:name w:val="Table Grid"/>
    <w:basedOn w:val="Standaardtabel"/>
    <w:rsid w:val="002C6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17CEB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semiHidden/>
    <w:unhideWhenUsed/>
    <w:rsid w:val="00B01EC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B01ECE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735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9735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9735D"/>
    <w:rPr>
      <w:rFonts w:ascii="Lucida Til VL" w:eastAsia="Times New Roman" w:hAnsi="Lucida Til VL" w:cs="Times New Roman"/>
      <w:snapToGrid w:val="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73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735D"/>
    <w:rPr>
      <w:rFonts w:ascii="Lucida Til VL" w:eastAsia="Times New Roman" w:hAnsi="Lucida Til VL" w:cs="Times New Roman"/>
      <w:b/>
      <w:bCs/>
      <w:snapToGrid w:val="0"/>
      <w:sz w:val="20"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sid w:val="00A9735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D1E9214C932843AF2111C6502C7696" ma:contentTypeVersion="3" ma:contentTypeDescription="Een nieuw document maken." ma:contentTypeScope="" ma:versionID="306ef321bcad947a7e5758a6f36aff8a">
  <xsd:schema xmlns:xsd="http://www.w3.org/2001/XMLSchema" xmlns:xs="http://www.w3.org/2001/XMLSchema" xmlns:p="http://schemas.microsoft.com/office/2006/metadata/properties" xmlns:ns2="2ea8e131-5c5d-4f70-bd4b-b09d1bd1b2e4" targetNamespace="http://schemas.microsoft.com/office/2006/metadata/properties" ma:root="true" ma:fieldsID="472d049698053192ff5be307f133a597" ns2:_="">
    <xsd:import namespace="2ea8e131-5c5d-4f70-bd4b-b09d1bd1b2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8e131-5c5d-4f70-bd4b-b09d1bd1b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109EC3-E668-450C-9140-09B03C7B52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2F4CA5-AD74-4A3C-BBC3-6AA7A67035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EDE403-1E3B-4E67-BB37-E89A5CB985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64C9B1-56A8-4ACF-A441-CB992402C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a8e131-5c5d-4f70-bd4b-b09d1bd1b2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404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cp:lastModifiedBy>Manon Kloet</cp:lastModifiedBy>
  <cp:revision>24</cp:revision>
  <dcterms:created xsi:type="dcterms:W3CDTF">2024-02-01T13:21:00Z</dcterms:created>
  <dcterms:modified xsi:type="dcterms:W3CDTF">2025-06-04T07:23:00Z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0x010100B4D1E9214C932843AF2111C6502C7696</vt:lpwstr>
  </property>
  <property fmtid="{D5CDD505-2E9C-101B-9397-08002B2CF9AE}" pid="4" name="Order">
    <vt:r8>29900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