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0237235" w:rsidR="00DD4EA5" w:rsidRDefault="00FD3FD2" w:rsidP="5A310D31">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18717BC5" w:rsidRPr="00FD3FD2">
        <w:rPr>
          <w:b/>
          <w:bCs/>
          <w:sz w:val="28"/>
          <w:szCs w:val="28"/>
        </w:rPr>
        <w:t xml:space="preserve"> </w:t>
      </w:r>
      <w:r w:rsidR="00567FD0">
        <w:rPr>
          <w:b/>
          <w:bCs/>
          <w:sz w:val="28"/>
          <w:szCs w:val="28"/>
        </w:rPr>
        <w:t>10</w:t>
      </w:r>
      <w:r w:rsidR="00DD4EA5">
        <w:tab/>
      </w:r>
      <w:r w:rsidR="00DD4EA5">
        <w:tab/>
      </w:r>
      <w:r w:rsidR="6305AAB1" w:rsidRPr="5A310D31">
        <w:rPr>
          <w:b/>
          <w:bCs/>
          <w:sz w:val="28"/>
          <w:szCs w:val="28"/>
        </w:rPr>
        <w:t xml:space="preserve"> </w:t>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00D6406A" w:rsidR="00EF38F4" w:rsidRPr="00BE094F" w:rsidRDefault="00903F9E" w:rsidP="008B260B">
      <w:pPr>
        <w:pStyle w:val="Datumstatusvoorblad"/>
        <w:ind w:right="-1118"/>
      </w:pPr>
      <w:bookmarkStart w:id="0" w:name="_Hlk57038155"/>
      <w:r>
        <w:t>Referentie:</w:t>
      </w:r>
      <w:r>
        <w:tab/>
      </w:r>
      <w:r>
        <w:tab/>
      </w:r>
      <w:bookmarkEnd w:id="0"/>
      <w:r>
        <w:tab/>
      </w:r>
      <w:r>
        <w:tab/>
      </w:r>
      <w:r w:rsidR="00567FD0">
        <w:t>IUC</w:t>
      </w:r>
      <w:r w:rsidR="00567FD0" w:rsidRPr="00451B9D">
        <w:rPr>
          <w:szCs w:val="18"/>
        </w:rPr>
        <w:t>202507154</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2DBE3539" w:rsidR="00AB1C76" w:rsidRPr="0089677F" w:rsidRDefault="5A310D31" w:rsidP="0089677F">
    <w:pPr>
      <w:pStyle w:val="Huisstijl-Paginanummering"/>
      <w:rPr>
        <w:noProof w:val="0"/>
      </w:rPr>
    </w:pPr>
    <w:bookmarkStart w:id="1" w:name="_Toc148176410"/>
    <w:bookmarkEnd w:id="1"/>
    <w:r w:rsidRPr="5A310D31">
      <w:rPr>
        <w:rStyle w:val="Paginanummer"/>
        <w:rFonts w:cs="Verdana"/>
        <w:sz w:val="16"/>
        <w:szCs w:val="16"/>
      </w:rPr>
      <w:t xml:space="preserve">Bijlage </w:t>
    </w:r>
    <w:r w:rsidR="00567FD0">
      <w:rPr>
        <w:rStyle w:val="Paginanummer"/>
        <w:rFonts w:cs="Verdana"/>
        <w:sz w:val="16"/>
        <w:szCs w:val="16"/>
      </w:rPr>
      <w:t>10</w:t>
    </w:r>
    <w:r w:rsidRPr="5A310D31">
      <w:rPr>
        <w:rStyle w:val="Paginanummer"/>
        <w:rFonts w:cs="Verdana"/>
        <w:sz w:val="16"/>
        <w:szCs w:val="16"/>
      </w:rPr>
      <w:t xml:space="preserve"> Verklaring</w:t>
    </w:r>
    <w:r w:rsidRPr="5A310D31">
      <w:rPr>
        <w:rStyle w:val="Paginanummer"/>
        <w:sz w:val="16"/>
        <w:szCs w:val="16"/>
      </w:rPr>
      <w:t xml:space="preserve"> sancties Rusland </w:t>
    </w:r>
    <w:r w:rsidR="00417FA5">
      <w:tab/>
    </w:r>
    <w:r w:rsidR="00417FA5">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E70A4"/>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4868"/>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3AF3"/>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36B2C"/>
    <w:rsid w:val="005402D3"/>
    <w:rsid w:val="005403C8"/>
    <w:rsid w:val="005429DC"/>
    <w:rsid w:val="005468ED"/>
    <w:rsid w:val="00550EA8"/>
    <w:rsid w:val="005538CD"/>
    <w:rsid w:val="005559C9"/>
    <w:rsid w:val="005565F9"/>
    <w:rsid w:val="00556707"/>
    <w:rsid w:val="00566F10"/>
    <w:rsid w:val="00567FD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966"/>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33A9"/>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1C6"/>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18717BC5"/>
    <w:rsid w:val="2C1A709C"/>
    <w:rsid w:val="3B5B0E6A"/>
    <w:rsid w:val="5A310D31"/>
    <w:rsid w:val="6305A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2244</Characters>
  <Application>Microsoft Office Word</Application>
  <DocSecurity>4</DocSecurity>
  <Lines>18</Lines>
  <Paragraphs>5</Paragraphs>
  <ScaleCrop>false</ScaleCrop>
  <Manager/>
  <Company>Ministerie van Economische Zaken</Company>
  <LinksUpToDate>false</LinksUpToDate>
  <CharactersWithSpaces>2574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Aslan, M. (Mehmet)</cp:lastModifiedBy>
  <cp:revision>2</cp:revision>
  <cp:lastPrinted>2025-07-17T06:47:00Z</cp:lastPrinted>
  <dcterms:created xsi:type="dcterms:W3CDTF">2025-10-14T10:06:00Z</dcterms:created>
  <dcterms:modified xsi:type="dcterms:W3CDTF">2025-10-14T10:06:00Z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