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A327" w14:textId="77777777" w:rsidR="00CF01D8" w:rsidRDefault="00CF01D8" w:rsidP="00B06491">
      <w:pPr>
        <w:pStyle w:val="Kop8"/>
        <w:ind w:left="1156"/>
        <w:rPr>
          <w:rFonts w:ascii="Arial" w:eastAsiaTheme="majorEastAsia" w:hAnsi="Arial"/>
          <w:color w:val="F79646" w:themeColor="accent6"/>
          <w:u w:val="none"/>
          <w:lang w:eastAsia="en-US"/>
        </w:rPr>
      </w:pPr>
      <w:bookmarkStart w:id="0" w:name="_Toc360609159"/>
      <w:bookmarkStart w:id="1" w:name="_Ref291765369"/>
      <w:bookmarkStart w:id="2" w:name="_Ref291766358"/>
      <w:bookmarkStart w:id="3" w:name="_Ref291770161"/>
      <w:bookmarkStart w:id="4" w:name="_Ref291782802"/>
    </w:p>
    <w:p w14:paraId="41F395A4" w14:textId="6D389518" w:rsidR="00F538A7" w:rsidRPr="007F20D4" w:rsidRDefault="000C79E3" w:rsidP="00B06491">
      <w:pPr>
        <w:pStyle w:val="Kop8"/>
        <w:ind w:left="1156"/>
        <w:rPr>
          <w:rFonts w:ascii="Arial" w:eastAsiaTheme="majorEastAsia" w:hAnsi="Arial"/>
          <w:color w:val="F79646" w:themeColor="accent6"/>
          <w:u w:val="none"/>
          <w:lang w:eastAsia="en-US"/>
        </w:rPr>
      </w:pPr>
      <w:r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Bijlage </w:t>
      </w:r>
      <w:r w:rsidR="002F179E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1</w:t>
      </w:r>
      <w:r w:rsidR="006E0908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5</w:t>
      </w:r>
      <w:r w:rsidR="00F538A7"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: </w:t>
      </w:r>
      <w:bookmarkEnd w:id="0"/>
      <w:bookmarkEnd w:id="1"/>
      <w:bookmarkEnd w:id="2"/>
      <w:bookmarkEnd w:id="3"/>
      <w:bookmarkEnd w:id="4"/>
      <w:r w:rsidRPr="007F20D4">
        <w:rPr>
          <w:rFonts w:ascii="Arial" w:eastAsiaTheme="majorEastAsia" w:hAnsi="Arial"/>
          <w:color w:val="F79646" w:themeColor="accent6"/>
          <w:u w:val="none"/>
          <w:lang w:eastAsia="en-US"/>
        </w:rPr>
        <w:t>Checklist</w:t>
      </w:r>
      <w:r w:rsidR="00E83403">
        <w:rPr>
          <w:rFonts w:ascii="Arial" w:eastAsiaTheme="majorEastAsia" w:hAnsi="Arial"/>
          <w:color w:val="F79646" w:themeColor="accent6"/>
          <w:u w:val="none"/>
          <w:lang w:eastAsia="en-US"/>
        </w:rPr>
        <w:t xml:space="preserve"> </w:t>
      </w:r>
    </w:p>
    <w:p w14:paraId="38C0953D" w14:textId="5B7F44D7" w:rsidR="000B0BAC" w:rsidRPr="007F20D4" w:rsidRDefault="00D40E4B" w:rsidP="00B06491">
      <w:pPr>
        <w:ind w:left="-284"/>
        <w:rPr>
          <w:color w:val="1F364D"/>
          <w:sz w:val="22"/>
          <w:szCs w:val="22"/>
        </w:rPr>
      </w:pPr>
      <w:r w:rsidRPr="007F20D4">
        <w:rPr>
          <w:color w:val="1F364D"/>
          <w:sz w:val="22"/>
          <w:szCs w:val="22"/>
        </w:rPr>
        <w:t>Onderstaande checklist dien</w:t>
      </w:r>
      <w:r w:rsidR="000B0BAC" w:rsidRPr="007F20D4">
        <w:rPr>
          <w:color w:val="1F364D"/>
          <w:sz w:val="22"/>
          <w:szCs w:val="22"/>
        </w:rPr>
        <w:t xml:space="preserve">t als hulpmiddel voor de </w:t>
      </w:r>
      <w:r w:rsidR="00100C66" w:rsidRPr="007F20D4">
        <w:rPr>
          <w:color w:val="1F364D"/>
          <w:sz w:val="22"/>
          <w:szCs w:val="22"/>
        </w:rPr>
        <w:t>aanbieder</w:t>
      </w:r>
      <w:r w:rsidR="000B0BAC" w:rsidRPr="007F20D4">
        <w:rPr>
          <w:color w:val="1F364D"/>
          <w:sz w:val="22"/>
          <w:szCs w:val="22"/>
        </w:rPr>
        <w:t xml:space="preserve"> om </w:t>
      </w:r>
      <w:r w:rsidRPr="007F20D4">
        <w:rPr>
          <w:color w:val="1F364D"/>
          <w:sz w:val="22"/>
          <w:szCs w:val="22"/>
        </w:rPr>
        <w:t xml:space="preserve">te borgen dat hij </w:t>
      </w:r>
      <w:r w:rsidR="000B0BAC" w:rsidRPr="007F20D4">
        <w:rPr>
          <w:color w:val="1F364D"/>
          <w:sz w:val="22"/>
          <w:szCs w:val="22"/>
        </w:rPr>
        <w:t xml:space="preserve">zijn aanmelding compleet </w:t>
      </w:r>
      <w:r w:rsidRPr="007F20D4">
        <w:rPr>
          <w:color w:val="1F364D"/>
          <w:sz w:val="22"/>
          <w:szCs w:val="22"/>
        </w:rPr>
        <w:t>indient.</w:t>
      </w:r>
      <w:r w:rsidR="000B0BAC" w:rsidRPr="007F20D4">
        <w:rPr>
          <w:color w:val="1F364D"/>
          <w:sz w:val="22"/>
          <w:szCs w:val="22"/>
        </w:rPr>
        <w:t xml:space="preserve"> De checklist hoeft </w:t>
      </w:r>
      <w:r w:rsidRPr="007F20D4">
        <w:rPr>
          <w:color w:val="1F364D"/>
          <w:sz w:val="22"/>
          <w:szCs w:val="22"/>
        </w:rPr>
        <w:t xml:space="preserve">echter </w:t>
      </w:r>
      <w:r w:rsidR="000B0BAC" w:rsidRPr="007F20D4">
        <w:rPr>
          <w:b/>
          <w:color w:val="1F364D"/>
          <w:sz w:val="22"/>
          <w:szCs w:val="22"/>
        </w:rPr>
        <w:t>niet</w:t>
      </w:r>
      <w:r w:rsidR="000B0BAC" w:rsidRPr="007F20D4">
        <w:rPr>
          <w:color w:val="1F364D"/>
          <w:sz w:val="22"/>
          <w:szCs w:val="22"/>
        </w:rPr>
        <w:t xml:space="preserve"> bij de aanmelding ingediend te worden.</w:t>
      </w:r>
    </w:p>
    <w:p w14:paraId="4F2A04C6" w14:textId="77777777" w:rsidR="000B0BAC" w:rsidRPr="007F20D4" w:rsidRDefault="000B0BAC" w:rsidP="00B06491">
      <w:pPr>
        <w:spacing w:line="240" w:lineRule="atLeast"/>
        <w:ind w:left="-284"/>
        <w:rPr>
          <w:color w:val="1F364D"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819"/>
        <w:gridCol w:w="1134"/>
        <w:gridCol w:w="1843"/>
      </w:tblGrid>
      <w:tr w:rsidR="0098473A" w:rsidRPr="0098473A" w14:paraId="514E2CF7" w14:textId="77777777" w:rsidTr="38348B1F">
        <w:trPr>
          <w:trHeight w:hRule="exact" w:val="567"/>
        </w:trPr>
        <w:tc>
          <w:tcPr>
            <w:tcW w:w="1844" w:type="dxa"/>
            <w:shd w:val="clear" w:color="auto" w:fill="007E4E"/>
          </w:tcPr>
          <w:p w14:paraId="1A0601F0" w14:textId="77777777" w:rsidR="000B0BAC" w:rsidRPr="0098473A" w:rsidRDefault="00D40E4B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Verwijzing</w:t>
            </w:r>
          </w:p>
        </w:tc>
        <w:tc>
          <w:tcPr>
            <w:tcW w:w="4819" w:type="dxa"/>
            <w:shd w:val="clear" w:color="auto" w:fill="007E4E"/>
          </w:tcPr>
          <w:p w14:paraId="73851E24" w14:textId="77777777" w:rsidR="000B0BAC" w:rsidRPr="0098473A" w:rsidRDefault="00E20F7B" w:rsidP="00E20F7B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007E4E"/>
          </w:tcPr>
          <w:p w14:paraId="54E22FA2" w14:textId="77777777" w:rsidR="000B0BAC" w:rsidRPr="0098473A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Ja / Nee</w:t>
            </w:r>
          </w:p>
        </w:tc>
        <w:tc>
          <w:tcPr>
            <w:tcW w:w="1843" w:type="dxa"/>
            <w:shd w:val="clear" w:color="auto" w:fill="007E4E"/>
          </w:tcPr>
          <w:p w14:paraId="044A2AB4" w14:textId="77777777" w:rsidR="000B0BAC" w:rsidRPr="0098473A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Evt. toelichting</w:t>
            </w:r>
          </w:p>
          <w:p w14:paraId="2C54EE7E" w14:textId="77777777" w:rsidR="001F4782" w:rsidRPr="0098473A" w:rsidRDefault="001F4782" w:rsidP="00D46650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64619" w:rsidRPr="007F20D4" w14:paraId="56773A94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B37559E" w14:textId="36CCFAA6" w:rsidR="00C64619" w:rsidRPr="007F20D4" w:rsidRDefault="00C2473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F57034" w:rsidRPr="007F20D4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4DC6D55" w14:textId="344F3C83" w:rsidR="00C64619" w:rsidRPr="007F20D4" w:rsidRDefault="00C24738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inschrijfformulier</w:t>
            </w:r>
          </w:p>
        </w:tc>
        <w:tc>
          <w:tcPr>
            <w:tcW w:w="1134" w:type="dxa"/>
            <w:shd w:val="clear" w:color="auto" w:fill="auto"/>
          </w:tcPr>
          <w:p w14:paraId="275B350A" w14:textId="77777777" w:rsidR="00C64619" w:rsidRPr="007F20D4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10E8E55" w14:textId="77777777" w:rsidR="00C64619" w:rsidRPr="007F20D4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1C20FB3B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F1FEDBA" w14:textId="3515ADE6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98473A">
              <w:rPr>
                <w:rFonts w:ascii="Arial" w:hAnsi="Arial"/>
                <w:color w:val="1F364D"/>
                <w:sz w:val="22"/>
                <w:szCs w:val="22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46EFC4EC" w14:textId="77777777" w:rsidR="00D40E4B" w:rsidRPr="007F20D4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UEA</w:t>
            </w:r>
          </w:p>
        </w:tc>
        <w:tc>
          <w:tcPr>
            <w:tcW w:w="1134" w:type="dxa"/>
            <w:shd w:val="clear" w:color="auto" w:fill="auto"/>
          </w:tcPr>
          <w:p w14:paraId="77626F18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64CD200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68FC5FC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852C6DF" w14:textId="4D4CF2B9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290F3E" w:rsidRPr="007F20D4">
              <w:rPr>
                <w:rFonts w:ascii="Arial" w:hAnsi="Arial"/>
                <w:color w:val="1F364D"/>
                <w:sz w:val="22"/>
                <w:szCs w:val="22"/>
              </w:rPr>
              <w:t>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0</w:t>
            </w:r>
          </w:p>
        </w:tc>
        <w:tc>
          <w:tcPr>
            <w:tcW w:w="4819" w:type="dxa"/>
            <w:shd w:val="clear" w:color="auto" w:fill="auto"/>
          </w:tcPr>
          <w:p w14:paraId="5AA43AF1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volmacht tekeningsbevoegdheid (indien van toepassing)</w:t>
            </w:r>
          </w:p>
        </w:tc>
        <w:tc>
          <w:tcPr>
            <w:tcW w:w="1134" w:type="dxa"/>
            <w:shd w:val="clear" w:color="auto" w:fill="auto"/>
          </w:tcPr>
          <w:p w14:paraId="697618E6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2A6183A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5531A1B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4F26487" w14:textId="0F164B7D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2075AB8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akkoordverklaring</w:t>
            </w:r>
          </w:p>
        </w:tc>
        <w:tc>
          <w:tcPr>
            <w:tcW w:w="1134" w:type="dxa"/>
            <w:shd w:val="clear" w:color="auto" w:fill="auto"/>
          </w:tcPr>
          <w:p w14:paraId="7F303036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B692F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005F4DCB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C14DC8A" w14:textId="636BC806" w:rsidR="000B0BAC" w:rsidRPr="007F20D4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775D80C8" w14:textId="77777777" w:rsidR="00D40E4B" w:rsidRPr="007F20D4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referentieformulier</w:t>
            </w:r>
          </w:p>
        </w:tc>
        <w:tc>
          <w:tcPr>
            <w:tcW w:w="1134" w:type="dxa"/>
            <w:shd w:val="clear" w:color="auto" w:fill="auto"/>
          </w:tcPr>
          <w:p w14:paraId="5922732A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9A8EB80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6E0908" w:rsidRPr="007F20D4" w14:paraId="469DFE9A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7CC1B45D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4.5a aanmeldingsdocument</w:t>
            </w:r>
          </w:p>
        </w:tc>
        <w:tc>
          <w:tcPr>
            <w:tcW w:w="4819" w:type="dxa"/>
            <w:shd w:val="clear" w:color="auto" w:fill="auto"/>
          </w:tcPr>
          <w:p w14:paraId="2E314AC6" w14:textId="55C04ADB" w:rsidR="006E0908" w:rsidRPr="007F20D4" w:rsidRDefault="00EC5DC4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R</w:t>
            </w:r>
            <w:r w:rsidR="006E0908" w:rsidRPr="007F20D4">
              <w:rPr>
                <w:rFonts w:ascii="Arial" w:hAnsi="Arial"/>
                <w:color w:val="1F364D"/>
                <w:sz w:val="22"/>
                <w:szCs w:val="22"/>
              </w:rPr>
              <w:t>ecente (niet ouder dan 6 maanden te rekenen vanaf uiterste aanmeldingsdatum) uittreksel</w:t>
            </w:r>
            <w:r>
              <w:rPr>
                <w:rFonts w:ascii="Arial" w:hAnsi="Arial"/>
                <w:color w:val="1F364D"/>
                <w:sz w:val="22"/>
                <w:szCs w:val="22"/>
              </w:rPr>
              <w:t xml:space="preserve"> (s)</w:t>
            </w:r>
            <w:r w:rsidR="006E0908"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 uit het nationale handels</w:t>
            </w:r>
            <w:r w:rsidR="00A07D6F">
              <w:rPr>
                <w:rFonts w:ascii="Arial" w:hAnsi="Arial"/>
                <w:color w:val="1F364D"/>
                <w:sz w:val="22"/>
                <w:szCs w:val="22"/>
              </w:rPr>
              <w:t>-</w:t>
            </w:r>
            <w:r w:rsidR="006E0908"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 of beroepsregister</w:t>
            </w:r>
            <w:r>
              <w:rPr>
                <w:rFonts w:ascii="Arial" w:hAnsi="Arial"/>
                <w:color w:val="1F364D"/>
                <w:sz w:val="22"/>
                <w:szCs w:val="22"/>
              </w:rPr>
              <w:t xml:space="preserve"> (rechtsgeldige ondertekenaar).</w:t>
            </w:r>
          </w:p>
        </w:tc>
        <w:tc>
          <w:tcPr>
            <w:tcW w:w="1134" w:type="dxa"/>
            <w:shd w:val="clear" w:color="auto" w:fill="auto"/>
          </w:tcPr>
          <w:p w14:paraId="340E527D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47F66F8" w14:textId="77777777" w:rsidR="006E0908" w:rsidRPr="007F20D4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80BFE" w:rsidRPr="007F20D4" w14:paraId="7B09348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4177A674" w14:textId="6381299C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4.5b aanmeldingsdocument</w:t>
            </w:r>
          </w:p>
        </w:tc>
        <w:tc>
          <w:tcPr>
            <w:tcW w:w="4819" w:type="dxa"/>
            <w:shd w:val="clear" w:color="auto" w:fill="auto"/>
          </w:tcPr>
          <w:p w14:paraId="26398F87" w14:textId="29D5D3AB" w:rsidR="00D80BFE" w:rsidRPr="007F20D4" w:rsidRDefault="00D80BFE" w:rsidP="00F65319">
            <w:pPr>
              <w:spacing w:after="120"/>
              <w:contextualSpacing/>
              <w:rPr>
                <w:color w:val="1F364D"/>
                <w:sz w:val="22"/>
                <w:szCs w:val="22"/>
              </w:rPr>
            </w:pPr>
            <w:r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Recente (niet ouder dan 6 maanden te rekenen vanaf uiterste aanmeldingsdatum) kopie bankafsc</w:t>
            </w:r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hrift waaruit </w:t>
            </w:r>
            <w:proofErr w:type="spellStart"/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ibannummer</w:t>
            </w:r>
            <w:proofErr w:type="spellEnd"/>
            <w:r w:rsidR="00F65319"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 blijkt</w:t>
            </w:r>
          </w:p>
        </w:tc>
        <w:tc>
          <w:tcPr>
            <w:tcW w:w="1134" w:type="dxa"/>
            <w:shd w:val="clear" w:color="auto" w:fill="auto"/>
          </w:tcPr>
          <w:p w14:paraId="0943EA4A" w14:textId="77777777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D7FCDDC" w14:textId="77777777" w:rsidR="00D80BFE" w:rsidRPr="007F20D4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5E4FB054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3381260" w14:textId="0FB97470" w:rsidR="000B0BAC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Inkoop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-document</w:t>
            </w:r>
          </w:p>
        </w:tc>
        <w:tc>
          <w:tcPr>
            <w:tcW w:w="4819" w:type="dxa"/>
            <w:shd w:val="clear" w:color="auto" w:fill="auto"/>
          </w:tcPr>
          <w:p w14:paraId="7DD336F5" w14:textId="0D447F2A" w:rsidR="002F3BA0" w:rsidRPr="008E3EFB" w:rsidRDefault="002F3BA0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Beantwoording vraagstellingen paragraaf </w:t>
            </w:r>
            <w:r w:rsidR="00CF01D8"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2.3</w:t>
            </w:r>
          </w:p>
          <w:p w14:paraId="7925DE77" w14:textId="7324B4D3" w:rsidR="002F3BA0" w:rsidRPr="008E3EFB" w:rsidRDefault="002F3BA0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1</w:t>
            </w:r>
          </w:p>
        </w:tc>
        <w:tc>
          <w:tcPr>
            <w:tcW w:w="1134" w:type="dxa"/>
            <w:shd w:val="clear" w:color="auto" w:fill="auto"/>
          </w:tcPr>
          <w:p w14:paraId="3CD4718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D14B424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2EF804C3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22C6BE5" w14:textId="4CD83B2B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05ACC4BA" w14:textId="2C3EC2B1" w:rsidR="002F3BA0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Beantwoording vraagstellingen paragraaf </w:t>
            </w:r>
            <w:r w:rsidR="00CF01D8"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2.3</w:t>
            </w:r>
          </w:p>
          <w:p w14:paraId="6D3400D0" w14:textId="62A66D59" w:rsidR="000B0BAC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2</w:t>
            </w:r>
          </w:p>
        </w:tc>
        <w:tc>
          <w:tcPr>
            <w:tcW w:w="1134" w:type="dxa"/>
            <w:shd w:val="clear" w:color="auto" w:fill="auto"/>
          </w:tcPr>
          <w:p w14:paraId="7F10167B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3B74AE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D46650" w:rsidRPr="007F20D4" w14:paraId="380CE89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1A97963" w14:textId="2A22405A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A90C187" w14:textId="230D566A" w:rsidR="002F3BA0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Beantwoording vraagstellingen paragraaf </w:t>
            </w:r>
            <w:r w:rsidR="00CF01D8"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2.3</w:t>
            </w:r>
          </w:p>
          <w:p w14:paraId="4DA2A69A" w14:textId="0039C7DD" w:rsidR="000B0BAC" w:rsidRPr="008E3EFB" w:rsidRDefault="002F3BA0" w:rsidP="002F3BA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3</w:t>
            </w:r>
          </w:p>
        </w:tc>
        <w:tc>
          <w:tcPr>
            <w:tcW w:w="1134" w:type="dxa"/>
            <w:shd w:val="clear" w:color="auto" w:fill="auto"/>
          </w:tcPr>
          <w:p w14:paraId="73DE4167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07FF5FE" w14:textId="77777777" w:rsidR="000B0BAC" w:rsidRPr="007F20D4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CF01D8" w:rsidRPr="007F20D4" w14:paraId="451A9FBE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6CCB64A2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BA740F9" w14:textId="77777777" w:rsidR="00CF01D8" w:rsidRPr="008E3EFB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Beantwoording vraagstellingen paragraaf 2.3</w:t>
            </w:r>
          </w:p>
          <w:p w14:paraId="51E09296" w14:textId="2B17F3B0" w:rsidR="00CF01D8" w:rsidRPr="008E3EFB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8E3EFB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4</w:t>
            </w:r>
          </w:p>
        </w:tc>
        <w:tc>
          <w:tcPr>
            <w:tcW w:w="1134" w:type="dxa"/>
            <w:shd w:val="clear" w:color="auto" w:fill="auto"/>
          </w:tcPr>
          <w:p w14:paraId="2F646886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A0AA2F7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CF01D8" w:rsidRPr="007F20D4" w14:paraId="2FC07E0E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13D0E98F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5E1C02EB" w14:textId="77777777" w:rsidR="00CF01D8" w:rsidRPr="00255717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255717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Beantwoording vraagstellingen paragraaf 2.3</w:t>
            </w:r>
          </w:p>
          <w:p w14:paraId="509CC454" w14:textId="0C1E70C7" w:rsidR="00CF01D8" w:rsidRPr="008E3EFB" w:rsidRDefault="00CF01D8" w:rsidP="00CF01D8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0F243E" w:themeColor="text2" w:themeShade="80"/>
                <w:sz w:val="22"/>
                <w:szCs w:val="22"/>
              </w:rPr>
            </w:pPr>
            <w:r w:rsidRPr="00255717">
              <w:rPr>
                <w:rFonts w:ascii="Arial" w:hAnsi="Arial"/>
                <w:color w:val="0F243E" w:themeColor="text2" w:themeShade="80"/>
                <w:sz w:val="22"/>
                <w:szCs w:val="22"/>
              </w:rPr>
              <w:t>Vraagstelling 5</w:t>
            </w:r>
            <w:r w:rsidR="00C638AF" w:rsidRPr="00255717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 </w:t>
            </w:r>
            <w:r w:rsidR="00C638AF" w:rsidRPr="00255717">
              <w:rPr>
                <w:rFonts w:ascii="Arial" w:hAnsi="Arial"/>
                <w:b/>
                <w:bCs/>
                <w:color w:val="0F243E" w:themeColor="text2" w:themeShade="80"/>
                <w:sz w:val="22"/>
                <w:szCs w:val="22"/>
              </w:rPr>
              <w:t>bij HO-X</w:t>
            </w:r>
            <w:r w:rsidR="00C638AF">
              <w:rPr>
                <w:rFonts w:ascii="Arial" w:hAnsi="Arial"/>
                <w:color w:val="0F243E" w:themeColor="text2" w:themeShade="8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92498E4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C0A3C84" w14:textId="77777777" w:rsidR="00CF01D8" w:rsidRPr="007F20D4" w:rsidRDefault="00CF01D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C638AF" w:rsidRPr="007F20D4" w14:paraId="0D3F5294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35BF7885" w14:textId="00C5468C" w:rsidR="00C638AF" w:rsidRDefault="00C638AF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0D7F44E3" w14:textId="476090BD" w:rsidR="00C638AF" w:rsidRPr="00C638AF" w:rsidRDefault="00C638AF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  <w:highlight w:val="yellow"/>
              </w:rPr>
            </w:pPr>
            <w:r w:rsidRPr="00255717">
              <w:rPr>
                <w:rFonts w:ascii="Arial" w:hAnsi="Arial"/>
                <w:b/>
                <w:bCs/>
                <w:color w:val="1F364D"/>
                <w:sz w:val="22"/>
                <w:szCs w:val="22"/>
              </w:rPr>
              <w:t>Bij inschrijving voor HO-X</w:t>
            </w:r>
            <w:r w:rsidRPr="00255717">
              <w:rPr>
                <w:rFonts w:ascii="Arial" w:hAnsi="Arial"/>
                <w:color w:val="1F364D"/>
                <w:sz w:val="22"/>
                <w:szCs w:val="22"/>
              </w:rPr>
              <w:t xml:space="preserve"> de diploma’s en </w:t>
            </w:r>
            <w:proofErr w:type="spellStart"/>
            <w:r w:rsidRPr="00255717">
              <w:rPr>
                <w:rFonts w:ascii="Arial" w:hAnsi="Arial"/>
                <w:color w:val="1F364D"/>
                <w:sz w:val="22"/>
                <w:szCs w:val="22"/>
              </w:rPr>
              <w:t>VOG’s</w:t>
            </w:r>
            <w:proofErr w:type="spellEnd"/>
            <w:r w:rsidRPr="00255717">
              <w:rPr>
                <w:rFonts w:ascii="Arial" w:hAnsi="Arial"/>
                <w:color w:val="1F364D"/>
                <w:sz w:val="22"/>
                <w:szCs w:val="22"/>
              </w:rPr>
              <w:t xml:space="preserve"> jonger dan drie jaar van de medewerkers die deze zorg verlenen (zie bijlage 2 productomschrijving)</w:t>
            </w:r>
          </w:p>
        </w:tc>
        <w:tc>
          <w:tcPr>
            <w:tcW w:w="1134" w:type="dxa"/>
            <w:shd w:val="clear" w:color="auto" w:fill="auto"/>
          </w:tcPr>
          <w:p w14:paraId="66825F47" w14:textId="77777777" w:rsidR="00C638AF" w:rsidRPr="007F20D4" w:rsidRDefault="00C638AF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28E0414" w14:textId="77777777" w:rsidR="00C638AF" w:rsidRPr="007F20D4" w:rsidRDefault="00C638AF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321F2E" w:rsidRPr="007F20D4" w14:paraId="4B240811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4DD196C1" w14:textId="77777777" w:rsidR="00321F2E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C915302" w14:textId="103FCA90" w:rsidR="00321F2E" w:rsidRPr="38348B1F" w:rsidRDefault="00321F2E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Bij inschrijving lager tarief, toelichten met motivatie op de grondslagberekening reëel kostprijs.</w:t>
            </w:r>
          </w:p>
        </w:tc>
        <w:tc>
          <w:tcPr>
            <w:tcW w:w="1134" w:type="dxa"/>
            <w:shd w:val="clear" w:color="auto" w:fill="auto"/>
          </w:tcPr>
          <w:p w14:paraId="6E2A7F51" w14:textId="77777777" w:rsidR="00321F2E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F632F8C" w14:textId="77777777" w:rsidR="00321F2E" w:rsidRPr="007F20D4" w:rsidRDefault="00321F2E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="00440A86" w:rsidRPr="007F20D4" w14:paraId="10E201DA" w14:textId="77777777" w:rsidTr="38348B1F">
        <w:trPr>
          <w:trHeight w:val="567"/>
        </w:trPr>
        <w:tc>
          <w:tcPr>
            <w:tcW w:w="1844" w:type="dxa"/>
            <w:shd w:val="clear" w:color="auto" w:fill="auto"/>
          </w:tcPr>
          <w:p w14:paraId="0EACD6D5" w14:textId="731F61A4" w:rsidR="00440A86" w:rsidRDefault="00440A86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7BA5C1C" w14:textId="36B84886" w:rsidR="00440A86" w:rsidRDefault="00440A86" w:rsidP="001F4782">
            <w:pPr>
              <w:pStyle w:val="AliBijlageNum"/>
              <w:numPr>
                <w:ilvl w:val="5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440A86">
              <w:rPr>
                <w:rFonts w:ascii="Arial" w:hAnsi="Arial"/>
                <w:color w:val="FF0000"/>
                <w:sz w:val="22"/>
                <w:szCs w:val="22"/>
              </w:rPr>
              <w:t>AGB-code</w:t>
            </w:r>
            <w:r w:rsidR="00E83403">
              <w:rPr>
                <w:rFonts w:ascii="Arial" w:hAnsi="Arial"/>
                <w:color w:val="FF0000"/>
                <w:sz w:val="22"/>
                <w:szCs w:val="22"/>
              </w:rPr>
              <w:t>: &lt;invullen&gt;</w:t>
            </w:r>
          </w:p>
        </w:tc>
        <w:tc>
          <w:tcPr>
            <w:tcW w:w="1134" w:type="dxa"/>
            <w:shd w:val="clear" w:color="auto" w:fill="auto"/>
          </w:tcPr>
          <w:p w14:paraId="636C5086" w14:textId="00F843A7" w:rsidR="00440A86" w:rsidRPr="007F20D4" w:rsidRDefault="00E83403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1F364D"/>
                <w:sz w:val="22"/>
                <w:szCs w:val="22"/>
              </w:rPr>
              <w:t>nvt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D5A00EA" w14:textId="4611CF22" w:rsidR="00440A86" w:rsidRPr="007F20D4" w:rsidRDefault="00E83403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1F364D"/>
                <w:sz w:val="22"/>
                <w:szCs w:val="22"/>
              </w:rPr>
              <w:t>nvt</w:t>
            </w:r>
            <w:proofErr w:type="spellEnd"/>
          </w:p>
        </w:tc>
      </w:tr>
    </w:tbl>
    <w:p w14:paraId="44A77666" w14:textId="77777777" w:rsidR="00D40E4B" w:rsidRPr="007F20D4" w:rsidRDefault="00D40E4B" w:rsidP="00095C2E">
      <w:pPr>
        <w:spacing w:line="240" w:lineRule="atLeast"/>
        <w:rPr>
          <w:szCs w:val="20"/>
        </w:rPr>
      </w:pPr>
    </w:p>
    <w:sectPr w:rsidR="00D40E4B" w:rsidRPr="007F20D4" w:rsidSect="00CF01D8">
      <w:footerReference w:type="default" r:id="rId10"/>
      <w:headerReference w:type="first" r:id="rId11"/>
      <w:pgSz w:w="11906" w:h="16838"/>
      <w:pgMar w:top="170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5C23" w14:textId="77777777" w:rsidR="007B2663" w:rsidRDefault="007B2663" w:rsidP="001F2584">
      <w:r>
        <w:separator/>
      </w:r>
    </w:p>
  </w:endnote>
  <w:endnote w:type="continuationSeparator" w:id="0">
    <w:p w14:paraId="4703DF9F" w14:textId="77777777" w:rsidR="007B2663" w:rsidRDefault="007B2663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69DD" w14:textId="5466FCCD" w:rsidR="00CC3032" w:rsidRPr="008C05F4" w:rsidRDefault="00762B16" w:rsidP="00CC3032">
    <w:pPr>
      <w:pStyle w:val="Voettekst"/>
      <w:jc w:val="center"/>
      <w:rPr>
        <w:sz w:val="18"/>
        <w:szCs w:val="18"/>
      </w:rPr>
    </w:pPr>
    <w:r w:rsidRPr="00CC3032">
      <w:rPr>
        <w:sz w:val="18"/>
        <w:szCs w:val="18"/>
      </w:rPr>
      <w:t>Checklist</w:t>
    </w:r>
    <w:r w:rsidR="00CC3032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49443807"/>
        <w:docPartObj>
          <w:docPartGallery w:val="Page Numbers (Bottom of Page)"/>
          <w:docPartUnique/>
        </w:docPartObj>
      </w:sdtPr>
      <w:sdtEndPr/>
      <w:sdtContent>
        <w:r w:rsidR="00C70F16">
          <w:rPr>
            <w:sz w:val="18"/>
            <w:szCs w:val="18"/>
          </w:rPr>
          <w:t xml:space="preserve">| </w:t>
        </w:r>
        <w:r w:rsidR="00CC3032" w:rsidRPr="008C05F4">
          <w:rPr>
            <w:sz w:val="18"/>
            <w:szCs w:val="18"/>
          </w:rPr>
          <w:t xml:space="preserve">Inkoop Wmo Huishoudelijke Ondersteuning I Pagina  </w:t>
        </w:r>
        <w:r w:rsidR="00CC3032" w:rsidRPr="008C05F4">
          <w:rPr>
            <w:sz w:val="18"/>
            <w:szCs w:val="18"/>
          </w:rPr>
          <w:fldChar w:fldCharType="begin"/>
        </w:r>
        <w:r w:rsidR="00CC3032" w:rsidRPr="008C05F4">
          <w:rPr>
            <w:sz w:val="18"/>
            <w:szCs w:val="18"/>
          </w:rPr>
          <w:instrText>PAGE   \* MERGEFORMAT</w:instrText>
        </w:r>
        <w:r w:rsidR="00CC3032" w:rsidRPr="008C05F4">
          <w:rPr>
            <w:sz w:val="18"/>
            <w:szCs w:val="18"/>
          </w:rPr>
          <w:fldChar w:fldCharType="separate"/>
        </w:r>
        <w:r w:rsidR="00CC3032">
          <w:rPr>
            <w:sz w:val="18"/>
            <w:szCs w:val="18"/>
          </w:rPr>
          <w:t>2</w:t>
        </w:r>
        <w:r w:rsidR="00CC3032" w:rsidRPr="008C05F4">
          <w:rPr>
            <w:sz w:val="18"/>
            <w:szCs w:val="18"/>
          </w:rPr>
          <w:fldChar w:fldCharType="end"/>
        </w:r>
        <w:r w:rsidR="00CC3032" w:rsidRPr="008C05F4">
          <w:rPr>
            <w:sz w:val="18"/>
            <w:szCs w:val="18"/>
          </w:rPr>
          <w:t xml:space="preserve"> </w:t>
        </w:r>
      </w:sdtContent>
    </w:sdt>
  </w:p>
  <w:p w14:paraId="4E550934" w14:textId="75DFFC27" w:rsidR="00762B16" w:rsidRPr="00762B16" w:rsidRDefault="00762B16" w:rsidP="00CC3032">
    <w:pPr>
      <w:pStyle w:val="Voettekst"/>
      <w:rPr>
        <w:rFonts w:ascii="Times New Roman" w:hAnsi="Times New Roman" w:cs="Times New Roman"/>
        <w:sz w:val="24"/>
      </w:rPr>
    </w:pPr>
  </w:p>
  <w:p w14:paraId="05B9BDD1" w14:textId="60EBAC70" w:rsidR="00B06491" w:rsidRDefault="00B06491">
    <w:pPr>
      <w:pStyle w:val="Voettekst"/>
    </w:pPr>
  </w:p>
  <w:p w14:paraId="7729D7F0" w14:textId="77777777" w:rsidR="00D46650" w:rsidRDefault="00D466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3C4B" w14:textId="77777777" w:rsidR="007B2663" w:rsidRDefault="007B2663" w:rsidP="001F2584">
      <w:r>
        <w:separator/>
      </w:r>
    </w:p>
  </w:footnote>
  <w:footnote w:type="continuationSeparator" w:id="0">
    <w:p w14:paraId="0A55E9AD" w14:textId="77777777" w:rsidR="007B2663" w:rsidRDefault="007B2663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03FE" w14:textId="7CBE41A1" w:rsidR="00095C2E" w:rsidRDefault="00095C2E">
    <w:pPr>
      <w:pStyle w:val="Koptekst"/>
    </w:pPr>
    <w:r>
      <w:rPr>
        <w:noProof/>
      </w:rPr>
      <w:drawing>
        <wp:inline distT="0" distB="0" distL="0" distR="0" wp14:anchorId="29E8ADBC" wp14:editId="6B7E625D">
          <wp:extent cx="5760720" cy="1150620"/>
          <wp:effectExtent l="0" t="0" r="0" b="0"/>
          <wp:docPr id="2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B5C9407B-F89A-0ED6-A4B4-3E99FE7455C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>
                    <a:extLst>
                      <a:ext uri="{FF2B5EF4-FFF2-40B4-BE49-F238E27FC236}">
                        <a16:creationId xmlns:a16="http://schemas.microsoft.com/office/drawing/2014/main" id="{B5C9407B-F89A-0ED6-A4B4-3E99FE7455C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76F"/>
    <w:multiLevelType w:val="multilevel"/>
    <w:tmpl w:val="B3CC51CE"/>
    <w:lvl w:ilvl="0">
      <w:start w:val="1"/>
      <w:numFmt w:val="decimal"/>
      <w:lvlText w:val="%1 "/>
      <w:lvlJc w:val="left"/>
      <w:pPr>
        <w:tabs>
          <w:tab w:val="num" w:pos="573"/>
        </w:tabs>
        <w:ind w:left="573" w:hanging="431"/>
      </w:pPr>
      <w:rPr>
        <w:rFonts w:ascii="Verdana" w:hAnsi="Verdana" w:hint="default"/>
        <w:b/>
        <w:i w:val="0"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00A5235"/>
    <w:multiLevelType w:val="hybridMultilevel"/>
    <w:tmpl w:val="0A6AF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F2759"/>
    <w:multiLevelType w:val="hybridMultilevel"/>
    <w:tmpl w:val="E43086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F37A5"/>
    <w:multiLevelType w:val="hybridMultilevel"/>
    <w:tmpl w:val="C3D662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A32D9"/>
    <w:multiLevelType w:val="hybridMultilevel"/>
    <w:tmpl w:val="FEEE911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609866">
    <w:abstractNumId w:val="2"/>
  </w:num>
  <w:num w:numId="2" w16cid:durableId="1000230602">
    <w:abstractNumId w:val="0"/>
  </w:num>
  <w:num w:numId="3" w16cid:durableId="5758961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0991565">
    <w:abstractNumId w:val="3"/>
  </w:num>
  <w:num w:numId="5" w16cid:durableId="1210386886">
    <w:abstractNumId w:val="4"/>
  </w:num>
  <w:num w:numId="6" w16cid:durableId="16111576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2056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A7"/>
    <w:rsid w:val="00095C2E"/>
    <w:rsid w:val="000B0BAC"/>
    <w:rsid w:val="000C79E3"/>
    <w:rsid w:val="000F5364"/>
    <w:rsid w:val="00100C66"/>
    <w:rsid w:val="001423EE"/>
    <w:rsid w:val="001F2584"/>
    <w:rsid w:val="001F4782"/>
    <w:rsid w:val="00215895"/>
    <w:rsid w:val="00255717"/>
    <w:rsid w:val="00290F3E"/>
    <w:rsid w:val="002F179E"/>
    <w:rsid w:val="002F3BA0"/>
    <w:rsid w:val="00312A42"/>
    <w:rsid w:val="00321F2E"/>
    <w:rsid w:val="00365FD4"/>
    <w:rsid w:val="00381A84"/>
    <w:rsid w:val="003C248F"/>
    <w:rsid w:val="003C35A5"/>
    <w:rsid w:val="003E52F7"/>
    <w:rsid w:val="0040110A"/>
    <w:rsid w:val="00440A86"/>
    <w:rsid w:val="00476CBC"/>
    <w:rsid w:val="00532222"/>
    <w:rsid w:val="0057668F"/>
    <w:rsid w:val="005C00F8"/>
    <w:rsid w:val="00624AD7"/>
    <w:rsid w:val="006C3AD0"/>
    <w:rsid w:val="006E0908"/>
    <w:rsid w:val="006E785E"/>
    <w:rsid w:val="00762B16"/>
    <w:rsid w:val="00782F35"/>
    <w:rsid w:val="00790BF1"/>
    <w:rsid w:val="007B2663"/>
    <w:rsid w:val="007F20D4"/>
    <w:rsid w:val="008313F4"/>
    <w:rsid w:val="00844DF8"/>
    <w:rsid w:val="008B246D"/>
    <w:rsid w:val="008E3EFB"/>
    <w:rsid w:val="009124E4"/>
    <w:rsid w:val="00952C1E"/>
    <w:rsid w:val="0098473A"/>
    <w:rsid w:val="00A07D6F"/>
    <w:rsid w:val="00A36AED"/>
    <w:rsid w:val="00A4496E"/>
    <w:rsid w:val="00AE0832"/>
    <w:rsid w:val="00B06491"/>
    <w:rsid w:val="00B2388A"/>
    <w:rsid w:val="00B4496C"/>
    <w:rsid w:val="00B63E9A"/>
    <w:rsid w:val="00B95996"/>
    <w:rsid w:val="00C06B72"/>
    <w:rsid w:val="00C24738"/>
    <w:rsid w:val="00C32BB4"/>
    <w:rsid w:val="00C33416"/>
    <w:rsid w:val="00C57A74"/>
    <w:rsid w:val="00C638AF"/>
    <w:rsid w:val="00C64619"/>
    <w:rsid w:val="00C70F16"/>
    <w:rsid w:val="00C8138C"/>
    <w:rsid w:val="00CC3032"/>
    <w:rsid w:val="00CC57BA"/>
    <w:rsid w:val="00CF01D8"/>
    <w:rsid w:val="00D1391D"/>
    <w:rsid w:val="00D2421C"/>
    <w:rsid w:val="00D40E4B"/>
    <w:rsid w:val="00D46650"/>
    <w:rsid w:val="00D80BFE"/>
    <w:rsid w:val="00DA7740"/>
    <w:rsid w:val="00DD1EAF"/>
    <w:rsid w:val="00E1662F"/>
    <w:rsid w:val="00E20F7B"/>
    <w:rsid w:val="00E36DF1"/>
    <w:rsid w:val="00E83403"/>
    <w:rsid w:val="00EA68FE"/>
    <w:rsid w:val="00EC5DC4"/>
    <w:rsid w:val="00F278D1"/>
    <w:rsid w:val="00F538A7"/>
    <w:rsid w:val="00F57034"/>
    <w:rsid w:val="00F65319"/>
    <w:rsid w:val="00FF6C14"/>
    <w:rsid w:val="00FF7121"/>
    <w:rsid w:val="38348B1F"/>
    <w:rsid w:val="61A2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A63D38"/>
  <w15:docId w15:val="{C16762B9-22BB-9D48-9676-73AC395C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38A7"/>
    <w:pPr>
      <w:spacing w:after="0" w:line="240" w:lineRule="auto"/>
    </w:pPr>
    <w:rPr>
      <w:rFonts w:ascii="Arial" w:eastAsia="Times New Roman" w:hAnsi="Arial" w:cs="Arial"/>
      <w:szCs w:val="24"/>
      <w:lang w:eastAsia="nl-NL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782F35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F538A7"/>
    <w:pPr>
      <w:keepNext/>
      <w:tabs>
        <w:tab w:val="num" w:pos="576"/>
      </w:tabs>
      <w:ind w:left="576" w:hanging="576"/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qFormat/>
    <w:rsid w:val="00F538A7"/>
    <w:pPr>
      <w:keepNext/>
      <w:tabs>
        <w:tab w:val="num" w:pos="1004"/>
      </w:tabs>
      <w:ind w:left="1004" w:hanging="720"/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link w:val="Kop4Char"/>
    <w:qFormat/>
    <w:rsid w:val="00F538A7"/>
    <w:pPr>
      <w:keepNext/>
      <w:tabs>
        <w:tab w:val="num" w:pos="864"/>
      </w:tabs>
      <w:ind w:left="864" w:hanging="864"/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link w:val="Kop5Char"/>
    <w:qFormat/>
    <w:rsid w:val="00F538A7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F538A7"/>
    <w:pPr>
      <w:keepNext/>
      <w:tabs>
        <w:tab w:val="num" w:pos="1152"/>
      </w:tabs>
      <w:ind w:left="1152" w:hanging="1152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F538A7"/>
    <w:pPr>
      <w:keepNext/>
      <w:tabs>
        <w:tab w:val="num" w:pos="1296"/>
      </w:tabs>
      <w:ind w:left="1296" w:hanging="1296"/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link w:val="Kop8Char"/>
    <w:qFormat/>
    <w:rsid w:val="00C64619"/>
    <w:pPr>
      <w:keepNext/>
      <w:tabs>
        <w:tab w:val="num" w:pos="1440"/>
      </w:tabs>
      <w:spacing w:after="200"/>
      <w:ind w:left="1440" w:hanging="1440"/>
      <w:outlineLvl w:val="7"/>
    </w:pPr>
    <w:rPr>
      <w:rFonts w:ascii="Calibri" w:hAnsi="Calibri"/>
      <w:b/>
      <w:bCs/>
      <w:color w:val="CF264A"/>
      <w:sz w:val="22"/>
      <w:u w:val="single"/>
    </w:rPr>
  </w:style>
  <w:style w:type="paragraph" w:styleId="Kop9">
    <w:name w:val="heading 9"/>
    <w:basedOn w:val="Standaard"/>
    <w:next w:val="Standaard"/>
    <w:link w:val="Kop9Char"/>
    <w:qFormat/>
    <w:rsid w:val="00F538A7"/>
    <w:pPr>
      <w:keepNext/>
      <w:tabs>
        <w:tab w:val="num" w:pos="1584"/>
      </w:tabs>
      <w:ind w:left="1584" w:hanging="1584"/>
      <w:jc w:val="both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782F3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F538A7"/>
    <w:rPr>
      <w:rFonts w:ascii="Arial" w:eastAsia="Times New Roman" w:hAnsi="Arial" w:cs="Arial"/>
      <w:szCs w:val="24"/>
      <w:u w:val="single"/>
      <w:lang w:eastAsia="nl-NL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rsid w:val="00F538A7"/>
    <w:rPr>
      <w:rFonts w:ascii="Arial" w:eastAsia="Times New Roman" w:hAnsi="Arial" w:cs="Arial"/>
      <w:i/>
      <w:iCs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F538A7"/>
    <w:rPr>
      <w:rFonts w:ascii="Arial" w:eastAsia="Times New Roman" w:hAnsi="Arial" w:cs="Arial"/>
      <w:i/>
      <w:iCs/>
      <w:szCs w:val="24"/>
      <w:lang w:eastAsia="nl-NL"/>
    </w:rPr>
  </w:style>
  <w:style w:type="character" w:customStyle="1" w:styleId="Kop5Char">
    <w:name w:val="Kop 5 Char"/>
    <w:aliases w:val="Tempo Heading 5 Char"/>
    <w:basedOn w:val="Standaardalinea-lettertype"/>
    <w:link w:val="Kop5"/>
    <w:rsid w:val="00F538A7"/>
    <w:rPr>
      <w:rFonts w:ascii="Arial" w:eastAsia="Times New Roman" w:hAnsi="Arial" w:cs="Arial"/>
      <w:sz w:val="22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F538A7"/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C64619"/>
    <w:rPr>
      <w:rFonts w:ascii="Calibri" w:eastAsia="Times New Roman" w:hAnsi="Calibri" w:cs="Arial"/>
      <w:b/>
      <w:bCs/>
      <w:color w:val="CF264A"/>
      <w:sz w:val="22"/>
      <w:szCs w:val="24"/>
      <w:u w:val="single"/>
      <w:lang w:eastAsia="nl-NL"/>
    </w:rPr>
  </w:style>
  <w:style w:type="character" w:customStyle="1" w:styleId="Kop9Char">
    <w:name w:val="Kop 9 Char"/>
    <w:basedOn w:val="Standaardalinea-lettertype"/>
    <w:link w:val="Kop9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table" w:styleId="Tabelraster">
    <w:name w:val="Table Grid"/>
    <w:basedOn w:val="Standaardtabel"/>
    <w:rsid w:val="00F538A7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538A7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538A7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5322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2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222"/>
    <w:rPr>
      <w:rFonts w:ascii="Arial" w:eastAsia="Times New Roman" w:hAnsi="Arial" w:cs="Arial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2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222"/>
    <w:rPr>
      <w:rFonts w:ascii="Arial" w:eastAsia="Times New Roman" w:hAnsi="Arial" w:cs="Arial"/>
      <w:b/>
      <w:bC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2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222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Bullet1">
    <w:name w:val="Bullet 1"/>
    <w:basedOn w:val="Standaard"/>
    <w:rsid w:val="000B0BAC"/>
    <w:pPr>
      <w:numPr>
        <w:ilvl w:val="6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0B0BAC"/>
    <w:pPr>
      <w:numPr>
        <w:ilvl w:val="8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0B0BAC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0B0BAC"/>
    <w:pPr>
      <w:keepLines/>
      <w:numPr>
        <w:ilvl w:val="5"/>
        <w:numId w:val="3"/>
      </w:numPr>
      <w:tabs>
        <w:tab w:val="left" w:pos="720"/>
      </w:tabs>
      <w:spacing w:before="260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0B0BAC"/>
    <w:pPr>
      <w:keepLines/>
      <w:numPr>
        <w:ilvl w:val="3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9" ma:contentTypeDescription="Een nieuw document maken." ma:contentTypeScope="" ma:versionID="29d8057eeb774b05409c937b2617ca78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8625159a4c90115b9409ce6ca55a1acc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5F0BA8-9725-406B-8811-FABFBE7A81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DA46A0-8DCB-4EEB-9B39-807BFA213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86156-20EB-4435-A74C-B5BB63F46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Carla Postma</cp:lastModifiedBy>
  <cp:revision>2</cp:revision>
  <dcterms:created xsi:type="dcterms:W3CDTF">2024-09-27T08:35:00Z</dcterms:created>
  <dcterms:modified xsi:type="dcterms:W3CDTF">2024-09-27T08:35:00Z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