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7D9F8" w14:textId="64FC2E89" w:rsidR="003F5EB0" w:rsidRPr="003F5EB0" w:rsidRDefault="00BD0268" w:rsidP="003F5EB0">
      <w:r>
        <w:rPr>
          <w:noProof/>
        </w:rPr>
        <w:drawing>
          <wp:inline distT="0" distB="0" distL="0" distR="0" wp14:anchorId="399233EF" wp14:editId="73E38964">
            <wp:extent cx="5324475" cy="5197450"/>
            <wp:effectExtent l="0" t="0" r="0" b="3810"/>
            <wp:docPr id="896800157" name="Afbeelding 1" descr="Afbeelding met kamerplant, bloempot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00157" name="Afbeelding 1" descr="Afbeelding met kamerplant, bloempot, overdekt, muur&#10;&#10;Door AI gegenereerde inhoud is mogelijk onjuis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5292" cy="519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A0C46" w14:textId="77777777" w:rsidR="00BD0268" w:rsidRDefault="00BD0268" w:rsidP="0088501B">
      <w:r>
        <w:separator/>
      </w:r>
    </w:p>
  </w:endnote>
  <w:endnote w:type="continuationSeparator" w:id="0">
    <w:p w14:paraId="3DEF446E" w14:textId="77777777" w:rsidR="00BD0268" w:rsidRDefault="00BD026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E195F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F204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001D0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A759A" w14:textId="77777777" w:rsidR="00BD0268" w:rsidRDefault="00BD0268" w:rsidP="0088501B">
      <w:r>
        <w:separator/>
      </w:r>
    </w:p>
  </w:footnote>
  <w:footnote w:type="continuationSeparator" w:id="0">
    <w:p w14:paraId="5CA57BE6" w14:textId="77777777" w:rsidR="00BD0268" w:rsidRDefault="00BD026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48381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5C6D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7B4F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847869324">
    <w:abstractNumId w:val="9"/>
  </w:num>
  <w:num w:numId="2" w16cid:durableId="731393085">
    <w:abstractNumId w:val="11"/>
  </w:num>
  <w:num w:numId="3" w16cid:durableId="1616055985">
    <w:abstractNumId w:val="27"/>
  </w:num>
  <w:num w:numId="4" w16cid:durableId="1373579998">
    <w:abstractNumId w:val="10"/>
  </w:num>
  <w:num w:numId="5" w16cid:durableId="135152451">
    <w:abstractNumId w:val="15"/>
  </w:num>
  <w:num w:numId="6" w16cid:durableId="523515236">
    <w:abstractNumId w:val="18"/>
  </w:num>
  <w:num w:numId="7" w16cid:durableId="473373693">
    <w:abstractNumId w:val="2"/>
  </w:num>
  <w:num w:numId="8" w16cid:durableId="2076777744">
    <w:abstractNumId w:val="1"/>
  </w:num>
  <w:num w:numId="9" w16cid:durableId="1419450197">
    <w:abstractNumId w:val="0"/>
  </w:num>
  <w:num w:numId="10" w16cid:durableId="1582644124">
    <w:abstractNumId w:val="7"/>
  </w:num>
  <w:num w:numId="11" w16cid:durableId="567108385">
    <w:abstractNumId w:val="5"/>
  </w:num>
  <w:num w:numId="12" w16cid:durableId="731124226">
    <w:abstractNumId w:val="5"/>
  </w:num>
  <w:num w:numId="13" w16cid:durableId="157355866">
    <w:abstractNumId w:val="28"/>
  </w:num>
  <w:num w:numId="14" w16cid:durableId="789670131">
    <w:abstractNumId w:val="3"/>
  </w:num>
  <w:num w:numId="15" w16cid:durableId="555704154">
    <w:abstractNumId w:val="16"/>
  </w:num>
  <w:num w:numId="16" w16cid:durableId="1346640127">
    <w:abstractNumId w:val="22"/>
  </w:num>
  <w:num w:numId="17" w16cid:durableId="1410888182">
    <w:abstractNumId w:val="8"/>
  </w:num>
  <w:num w:numId="18" w16cid:durableId="461776621">
    <w:abstractNumId w:val="19"/>
  </w:num>
  <w:num w:numId="19" w16cid:durableId="1560431975">
    <w:abstractNumId w:val="29"/>
  </w:num>
  <w:num w:numId="20" w16cid:durableId="82147174">
    <w:abstractNumId w:val="12"/>
  </w:num>
  <w:num w:numId="21" w16cid:durableId="1275552327">
    <w:abstractNumId w:val="21"/>
  </w:num>
  <w:num w:numId="22" w16cid:durableId="222446742">
    <w:abstractNumId w:val="24"/>
  </w:num>
  <w:num w:numId="23" w16cid:durableId="778187194">
    <w:abstractNumId w:val="17"/>
  </w:num>
  <w:num w:numId="24" w16cid:durableId="828255212">
    <w:abstractNumId w:val="26"/>
  </w:num>
  <w:num w:numId="25" w16cid:durableId="132993447">
    <w:abstractNumId w:val="25"/>
  </w:num>
  <w:num w:numId="26" w16cid:durableId="91750434">
    <w:abstractNumId w:val="6"/>
  </w:num>
  <w:num w:numId="27" w16cid:durableId="1921790056">
    <w:abstractNumId w:val="14"/>
  </w:num>
  <w:num w:numId="28" w16cid:durableId="1403286038">
    <w:abstractNumId w:val="20"/>
  </w:num>
  <w:num w:numId="29" w16cid:durableId="433600345">
    <w:abstractNumId w:val="4"/>
  </w:num>
  <w:num w:numId="30" w16cid:durableId="1689216388">
    <w:abstractNumId w:val="13"/>
  </w:num>
  <w:num w:numId="31" w16cid:durableId="7949066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68"/>
    <w:rsid w:val="00043163"/>
    <w:rsid w:val="00056D70"/>
    <w:rsid w:val="000B3F94"/>
    <w:rsid w:val="000E1F3B"/>
    <w:rsid w:val="00124B19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12CF"/>
    <w:rsid w:val="00A77ABF"/>
    <w:rsid w:val="00A863E9"/>
    <w:rsid w:val="00B022C4"/>
    <w:rsid w:val="00B559E9"/>
    <w:rsid w:val="00B72222"/>
    <w:rsid w:val="00B80650"/>
    <w:rsid w:val="00BD0268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4DCBD"/>
  <w15:chartTrackingRefBased/>
  <w15:docId w15:val="{2954DE9B-E9E5-43E7-88AB-48908139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BD02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BD02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BD02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BD02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BD02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02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02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0268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Rijkswaterstaat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Bolderen, Frans van (RWS CD)</dc:creator>
  <cp:keywords/>
  <dc:description/>
  <cp:lastModifiedBy>Bolderen, Frans van (RWS CD)</cp:lastModifiedBy>
  <cp:revision>1</cp:revision>
  <dcterms:created xsi:type="dcterms:W3CDTF">2025-03-31T12:25:00Z</dcterms:created>
  <dcterms:modified xsi:type="dcterms:W3CDTF">2025-03-31T12:26:00Z</dcterms:modified>
</cp:coreProperties>
</file>