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BA98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5DB84989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1BC93B1B" w14:textId="77777777" w:rsidR="006B760F" w:rsidRDefault="006373B6" w:rsidP="00582A83">
      <w:pPr>
        <w:spacing w:after="0" w:line="260" w:lineRule="atLeast"/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</w:pPr>
      <w:bookmarkStart w:id="0" w:name="_Hlk7520742"/>
      <w:r w:rsidRPr="0049755D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 xml:space="preserve">BIJLAGE </w:t>
      </w:r>
      <w:bookmarkStart w:id="1" w:name="_Hlk3463634"/>
      <w:bookmarkEnd w:id="0"/>
      <w:r w:rsidR="00582A83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>E</w:t>
      </w:r>
    </w:p>
    <w:p w14:paraId="3974EFBA" w14:textId="05DDA3E7" w:rsidR="00DC771E" w:rsidRDefault="00B002D2" w:rsidP="00CC3D4E">
      <w:pPr>
        <w:spacing w:after="0" w:line="260" w:lineRule="atLeast"/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</w:pPr>
      <w:r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Inschrij</w:t>
      </w:r>
      <w:r w:rsidR="007B7374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vingsbiljet</w:t>
      </w:r>
      <w:r w:rsidR="006373B6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 </w:t>
      </w:r>
      <w:proofErr w:type="spellStart"/>
      <w:r w:rsidR="006B760F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Vrijburgh</w:t>
      </w:r>
      <w:proofErr w:type="spellEnd"/>
      <w:r w:rsidR="006B760F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 </w:t>
      </w:r>
      <w:r w:rsidR="00CC3D4E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fase 2 Locatie Weegbree – 5 vrijstaande woningen</w:t>
      </w:r>
      <w:bookmarkEnd w:id="1"/>
    </w:p>
    <w:p w14:paraId="5BBC9035" w14:textId="77777777" w:rsidR="00CC3D4E" w:rsidRPr="0049755D" w:rsidRDefault="00CC3D4E" w:rsidP="00CC3D4E">
      <w:pPr>
        <w:spacing w:after="0" w:line="260" w:lineRule="atLeast"/>
        <w:rPr>
          <w:rFonts w:ascii="Calibri Light" w:hAnsi="Calibri Light" w:cs="Calibri Light"/>
          <w:b/>
          <w:sz w:val="32"/>
        </w:rPr>
      </w:pPr>
    </w:p>
    <w:p w14:paraId="0C47A6BE" w14:textId="650510BB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hierna te </w:t>
      </w:r>
      <w:r w:rsidR="0049755D" w:rsidRPr="0049755D">
        <w:rPr>
          <w:rFonts w:ascii="Calibri Light" w:hAnsi="Calibri Light" w:cs="Calibri Light"/>
          <w:color w:val="auto"/>
          <w:sz w:val="20"/>
          <w:szCs w:val="21"/>
        </w:rPr>
        <w:t>Inschrijver(s):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33D4772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8EAF7F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9389E4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C1D86FA" w14:textId="14841CC1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2B4FDE9F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E9DA4E" w14:textId="393278F0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53CFF59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C0D9AB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B.______________________________________________________________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0F537C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0834923" w14:textId="538C8B3A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51C614B3" w14:textId="3714EEB2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8C1925A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C336A0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B7733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C.______________________________________________________________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270A641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4AD7C93" w14:textId="55184A0E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1FDDE03E" w14:textId="1DF0663E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35DAD9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E90E72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9D8EDE1" w14:textId="722AC7DF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315E31F" w14:textId="367B0D67" w:rsidR="006B760F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verklaart (verklaren) zich door ondertekening </w:t>
      </w:r>
      <w:r w:rsidR="00147B2D" w:rsidRPr="0049755D">
        <w:rPr>
          <w:rFonts w:ascii="Calibri Light" w:hAnsi="Calibri Light" w:cs="Calibri Light"/>
          <w:color w:val="auto"/>
          <w:sz w:val="20"/>
          <w:szCs w:val="21"/>
        </w:rPr>
        <w:t>van dit document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bereid d</w:t>
      </w:r>
      <w:r w:rsidR="006B760F">
        <w:rPr>
          <w:rFonts w:ascii="Calibri Light" w:hAnsi="Calibri Light" w:cs="Calibri Light"/>
          <w:color w:val="auto"/>
          <w:sz w:val="20"/>
          <w:szCs w:val="21"/>
        </w:rPr>
        <w:t xml:space="preserve">e koop- en realisatieovereenkomst </w:t>
      </w:r>
    </w:p>
    <w:p w14:paraId="3B17949A" w14:textId="77777777" w:rsidR="006B760F" w:rsidRDefault="006B760F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B67D25" w14:textId="5693B46F" w:rsidR="007B7374" w:rsidRPr="0049755D" w:rsidRDefault="006B760F" w:rsidP="006B760F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>
        <w:rPr>
          <w:rFonts w:ascii="Calibri Light" w:hAnsi="Calibri Light" w:cs="Calibri Light"/>
          <w:color w:val="auto"/>
          <w:sz w:val="20"/>
          <w:szCs w:val="21"/>
        </w:rPr>
        <w:t xml:space="preserve">aan te nemen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 xml:space="preserve">voor een </w:t>
      </w:r>
      <w:r w:rsidR="005E7A31">
        <w:rPr>
          <w:rFonts w:ascii="Calibri Light" w:hAnsi="Calibri Light" w:cs="Calibri Light"/>
          <w:color w:val="auto"/>
          <w:sz w:val="20"/>
          <w:szCs w:val="21"/>
        </w:rPr>
        <w:t>koopsom zoals bedoeld in artikel 5 van de concept Koop- en realisatieovereenkomst (</w:t>
      </w:r>
      <w:r w:rsidR="005E7A31" w:rsidRPr="005E7A31">
        <w:rPr>
          <w:rFonts w:ascii="Calibri Light" w:hAnsi="Calibri Light" w:cs="Calibri Light"/>
          <w:color w:val="auto"/>
          <w:sz w:val="20"/>
          <w:szCs w:val="21"/>
        </w:rPr>
        <w:t>exclusief BTW, kosten koper</w:t>
      </w:r>
      <w:r w:rsidR="005E7A31">
        <w:rPr>
          <w:rFonts w:ascii="Calibri Light" w:hAnsi="Calibri Light" w:cs="Calibri Light"/>
          <w:color w:val="auto"/>
          <w:sz w:val="20"/>
          <w:szCs w:val="21"/>
        </w:rPr>
        <w:t>)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 xml:space="preserve"> van:</w:t>
      </w:r>
    </w:p>
    <w:p w14:paraId="7CEBA6B7" w14:textId="73C0ADF0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cijfers)</w:t>
      </w:r>
    </w:p>
    <w:p w14:paraId="7767B61C" w14:textId="48B7562D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letters).</w:t>
      </w:r>
    </w:p>
    <w:p w14:paraId="136FD531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0C24548" w14:textId="2B952316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Het ter zake van de omzetbelasting verschuldigde bedrag bedraagt:</w:t>
      </w:r>
    </w:p>
    <w:p w14:paraId="17E8D7C4" w14:textId="6C424B81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cijfers)</w:t>
      </w:r>
    </w:p>
    <w:p w14:paraId="4F144650" w14:textId="26E8EAD8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letters).</w:t>
      </w:r>
    </w:p>
    <w:p w14:paraId="27C01769" w14:textId="70ACBB3D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FF0000"/>
          <w:sz w:val="20"/>
          <w:szCs w:val="21"/>
        </w:rPr>
      </w:pPr>
    </w:p>
    <w:p w14:paraId="62140EB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  <w:highlight w:val="lightGray"/>
        </w:rPr>
      </w:pPr>
    </w:p>
    <w:p w14:paraId="3AF2ED60" w14:textId="381C9AC7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verklaart </w:t>
      </w:r>
      <w:r w:rsidR="00D26EB7" w:rsidRPr="0049755D">
        <w:rPr>
          <w:rFonts w:ascii="Calibri Light" w:hAnsi="Calibri Light" w:cs="Calibri Light"/>
          <w:color w:val="auto"/>
          <w:sz w:val="20"/>
          <w:szCs w:val="21"/>
        </w:rPr>
        <w:t>(verklaren)</w:t>
      </w:r>
    </w:p>
    <w:p w14:paraId="6B70E2AD" w14:textId="77777777" w:rsidR="00147B2D" w:rsidRPr="0049755D" w:rsidRDefault="00147B2D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0635C8C" w14:textId="683B3937" w:rsidR="007B7374" w:rsidRPr="0049755D" w:rsidRDefault="007B7374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deze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ving te doen overeenkomstig de bepalingen en de gegevens zoals deze zijn omschreven in de aanbestedings</w:t>
      </w:r>
      <w:r w:rsidR="00C43502" w:rsidRPr="0049755D">
        <w:rPr>
          <w:rFonts w:ascii="Calibri Light" w:hAnsi="Calibri Light" w:cs="Calibri Light"/>
          <w:color w:val="auto"/>
          <w:sz w:val="20"/>
          <w:szCs w:val="21"/>
        </w:rPr>
        <w:t>documenten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.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cr/>
      </w:r>
    </w:p>
    <w:p w14:paraId="660ABCFF" w14:textId="64B4EDA6" w:rsidR="00D26EB7" w:rsidRPr="0049755D" w:rsidRDefault="00D26EB7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akkoord te gaan met het aanvaarden van gezamenlijke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3) 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en hoofdelijke aansprakelijkheid voor de uitvoering van de overeenkomst (bij een eventuele gunning).</w:t>
      </w:r>
    </w:p>
    <w:p w14:paraId="0C0DDB3D" w14:textId="77777777" w:rsidR="00147B2D" w:rsidRPr="0049755D" w:rsidRDefault="00147B2D" w:rsidP="003B4DE3">
      <w:pPr>
        <w:pStyle w:val="Tabelnormaal"/>
        <w:spacing w:after="0"/>
        <w:ind w:left="360"/>
        <w:rPr>
          <w:rFonts w:ascii="Calibri Light" w:hAnsi="Calibri Light" w:cs="Calibri Light"/>
          <w:color w:val="auto"/>
          <w:sz w:val="20"/>
          <w:szCs w:val="21"/>
        </w:rPr>
      </w:pPr>
    </w:p>
    <w:p w14:paraId="011B4082" w14:textId="18757545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lastRenderedPageBreak/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wijzen als gemachtigde aan, om hen voor alle zaken betreffende de uitvoering van de overeenkomst te vertegenwoordigen, de onder A genoemde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(penvoerder).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3)</w:t>
      </w:r>
    </w:p>
    <w:p w14:paraId="65A780F2" w14:textId="77777777" w:rsidR="00D26EB7" w:rsidRPr="0049755D" w:rsidRDefault="00D26EB7" w:rsidP="00455160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EE22CC4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5DC4719" w14:textId="6605C3C1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Gedaan te _____________________________ , de ___________________ 20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2</w:t>
      </w:r>
      <w:r w:rsidR="000E36A5">
        <w:rPr>
          <w:rFonts w:ascii="Calibri Light" w:hAnsi="Calibri Light" w:cs="Calibri Light"/>
          <w:color w:val="auto"/>
          <w:sz w:val="20"/>
          <w:szCs w:val="21"/>
        </w:rPr>
        <w:t>2</w:t>
      </w:r>
    </w:p>
    <w:p w14:paraId="1EA0798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77EA3AD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29D91B4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13339A9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A6DBACD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D62013D" w14:textId="1537D832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,</w:t>
      </w:r>
    </w:p>
    <w:p w14:paraId="03D63D8E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D0433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A. _____________________________________ (naam + functie + handtekening)</w:t>
      </w:r>
    </w:p>
    <w:p w14:paraId="353870D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4DE2EA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406F9A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B. _____________________________________ (naam + functie + handtekening)</w:t>
      </w:r>
    </w:p>
    <w:p w14:paraId="0AA57D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9D6EE8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58A2DA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C. _____________________________________ (naam + functie + handtekening)</w:t>
      </w:r>
    </w:p>
    <w:p w14:paraId="710538E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063DCD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21BFA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665C49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93472C8" w14:textId="09BA7AEC" w:rsidR="007B7374" w:rsidRPr="0049755D" w:rsidRDefault="003B4DE3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Bij een natuurlijk persoon naam en voornamen voluit, bij een rechtspersoon de statutaire naam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>.</w:t>
      </w:r>
    </w:p>
    <w:p w14:paraId="7C2441E3" w14:textId="6A937530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Het volledige adres.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 xml:space="preserve"> Bij een natuurlijk persoon de woonplaats, bij een rechtspersoon de vestigingsplaats.</w:t>
      </w:r>
    </w:p>
    <w:p w14:paraId="6D1316B7" w14:textId="29BA4BD7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jc w:val="left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Alleen van toepassing indien de </w:t>
      </w:r>
      <w:r w:rsidR="00B002D2" w:rsidRPr="0049755D">
        <w:rPr>
          <w:rFonts w:ascii="Calibri Light" w:hAnsi="Calibri Light" w:cs="Calibri Light"/>
          <w:color w:val="auto"/>
          <w:sz w:val="14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ving door twee of drie deelnemers (samenwerkingsverband) gezamenlijk geschiedt.</w:t>
      </w:r>
    </w:p>
    <w:p w14:paraId="0C2C8684" w14:textId="77777777" w:rsidR="007B7374" w:rsidRPr="0049755D" w:rsidRDefault="007B7374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20784EFD" w14:textId="77777777" w:rsidR="00EC6BC2" w:rsidRDefault="00EC6BC2" w:rsidP="006373B6">
      <w:pPr>
        <w:pStyle w:val="Kop1"/>
        <w:numPr>
          <w:ilvl w:val="0"/>
          <w:numId w:val="0"/>
        </w:numPr>
        <w:rPr>
          <w:rFonts w:ascii="Calibri Light" w:hAnsi="Calibri Light" w:cs="Calibri Light"/>
        </w:rPr>
      </w:pPr>
    </w:p>
    <w:p w14:paraId="347C40A2" w14:textId="77777777" w:rsidR="00CC3D4E" w:rsidRPr="00CC3D4E" w:rsidRDefault="00CC3D4E" w:rsidP="00CC3D4E"/>
    <w:p w14:paraId="2B3DB775" w14:textId="77777777" w:rsidR="00CC3D4E" w:rsidRPr="00CC3D4E" w:rsidRDefault="00CC3D4E" w:rsidP="00CC3D4E"/>
    <w:p w14:paraId="01B5A7DF" w14:textId="77777777" w:rsidR="00CC3D4E" w:rsidRDefault="00CC3D4E" w:rsidP="00CC3D4E">
      <w:pPr>
        <w:rPr>
          <w:rFonts w:ascii="Calibri Light" w:hAnsi="Calibri Light" w:cs="Calibri Light"/>
          <w:b/>
          <w:noProof/>
          <w:kern w:val="28"/>
          <w:sz w:val="40"/>
        </w:rPr>
      </w:pPr>
    </w:p>
    <w:p w14:paraId="61C6807F" w14:textId="173C6128" w:rsidR="00CC3D4E" w:rsidRPr="00CC3D4E" w:rsidRDefault="00CC3D4E" w:rsidP="00CC3D4E">
      <w:pPr>
        <w:tabs>
          <w:tab w:val="left" w:pos="3195"/>
        </w:tabs>
      </w:pPr>
      <w:r>
        <w:tab/>
      </w:r>
    </w:p>
    <w:sectPr w:rsidR="00CC3D4E" w:rsidRPr="00CC3D4E" w:rsidSect="00593192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C8BF" w14:textId="77777777" w:rsidR="009F622E" w:rsidRDefault="009F622E">
      <w:r>
        <w:separator/>
      </w:r>
    </w:p>
  </w:endnote>
  <w:endnote w:type="continuationSeparator" w:id="0">
    <w:p w14:paraId="41ECA818" w14:textId="77777777" w:rsidR="009F622E" w:rsidRDefault="009F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D257" w14:textId="77777777" w:rsidR="009F622E" w:rsidRDefault="009F622E">
      <w:r>
        <w:separator/>
      </w:r>
    </w:p>
  </w:footnote>
  <w:footnote w:type="continuationSeparator" w:id="0">
    <w:p w14:paraId="243703F8" w14:textId="77777777" w:rsidR="009F622E" w:rsidRDefault="009F6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222"/>
    <w:multiLevelType w:val="hybridMultilevel"/>
    <w:tmpl w:val="39B4257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4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67"/>
    <w:multiLevelType w:val="hybridMultilevel"/>
    <w:tmpl w:val="E662C04E"/>
    <w:lvl w:ilvl="0" w:tplc="998E84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9B15A9"/>
    <w:multiLevelType w:val="hybridMultilevel"/>
    <w:tmpl w:val="788401B4"/>
    <w:lvl w:ilvl="0" w:tplc="998E84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26879">
    <w:abstractNumId w:val="44"/>
  </w:num>
  <w:num w:numId="2" w16cid:durableId="1228106873">
    <w:abstractNumId w:val="21"/>
  </w:num>
  <w:num w:numId="3" w16cid:durableId="1459257251">
    <w:abstractNumId w:val="1"/>
  </w:num>
  <w:num w:numId="4" w16cid:durableId="1137139800">
    <w:abstractNumId w:val="2"/>
  </w:num>
  <w:num w:numId="5" w16cid:durableId="1103457476">
    <w:abstractNumId w:val="6"/>
  </w:num>
  <w:num w:numId="6" w16cid:durableId="624432771">
    <w:abstractNumId w:val="36"/>
  </w:num>
  <w:num w:numId="7" w16cid:durableId="961574133">
    <w:abstractNumId w:val="19"/>
  </w:num>
  <w:num w:numId="8" w16cid:durableId="920791283">
    <w:abstractNumId w:val="10"/>
  </w:num>
  <w:num w:numId="9" w16cid:durableId="2056808942">
    <w:abstractNumId w:val="15"/>
  </w:num>
  <w:num w:numId="10" w16cid:durableId="1104614912">
    <w:abstractNumId w:val="18"/>
  </w:num>
  <w:num w:numId="11" w16cid:durableId="1676032513">
    <w:abstractNumId w:val="13"/>
  </w:num>
  <w:num w:numId="12" w16cid:durableId="1929657543">
    <w:abstractNumId w:val="17"/>
  </w:num>
  <w:num w:numId="13" w16cid:durableId="2097162772">
    <w:abstractNumId w:val="29"/>
  </w:num>
  <w:num w:numId="14" w16cid:durableId="645158685">
    <w:abstractNumId w:val="46"/>
  </w:num>
  <w:num w:numId="15" w16cid:durableId="1599295200">
    <w:abstractNumId w:val="26"/>
  </w:num>
  <w:num w:numId="16" w16cid:durableId="1166019931">
    <w:abstractNumId w:val="0"/>
  </w:num>
  <w:num w:numId="17" w16cid:durableId="1577745870">
    <w:abstractNumId w:val="5"/>
  </w:num>
  <w:num w:numId="18" w16cid:durableId="1798061977">
    <w:abstractNumId w:val="38"/>
  </w:num>
  <w:num w:numId="19" w16cid:durableId="1997300243">
    <w:abstractNumId w:val="4"/>
  </w:num>
  <w:num w:numId="20" w16cid:durableId="257907335">
    <w:abstractNumId w:val="45"/>
  </w:num>
  <w:num w:numId="21" w16cid:durableId="844562651">
    <w:abstractNumId w:val="24"/>
  </w:num>
  <w:num w:numId="22" w16cid:durableId="526256285">
    <w:abstractNumId w:val="25"/>
  </w:num>
  <w:num w:numId="23" w16cid:durableId="1577280787">
    <w:abstractNumId w:val="47"/>
  </w:num>
  <w:num w:numId="24" w16cid:durableId="1698509904">
    <w:abstractNumId w:val="32"/>
  </w:num>
  <w:num w:numId="25" w16cid:durableId="969940486">
    <w:abstractNumId w:val="21"/>
  </w:num>
  <w:num w:numId="26" w16cid:durableId="1698891367">
    <w:abstractNumId w:val="37"/>
  </w:num>
  <w:num w:numId="27" w16cid:durableId="1914004064">
    <w:abstractNumId w:val="39"/>
  </w:num>
  <w:num w:numId="28" w16cid:durableId="813713735">
    <w:abstractNumId w:val="41"/>
  </w:num>
  <w:num w:numId="29" w16cid:durableId="1146095281">
    <w:abstractNumId w:val="9"/>
  </w:num>
  <w:num w:numId="30" w16cid:durableId="1798838820">
    <w:abstractNumId w:val="14"/>
  </w:num>
  <w:num w:numId="31" w16cid:durableId="222329173">
    <w:abstractNumId w:val="30"/>
  </w:num>
  <w:num w:numId="32" w16cid:durableId="737245220">
    <w:abstractNumId w:val="35"/>
  </w:num>
  <w:num w:numId="33" w16cid:durableId="1788356899">
    <w:abstractNumId w:val="22"/>
  </w:num>
  <w:num w:numId="34" w16cid:durableId="819539243">
    <w:abstractNumId w:val="28"/>
  </w:num>
  <w:num w:numId="35" w16cid:durableId="1998413859">
    <w:abstractNumId w:val="23"/>
  </w:num>
  <w:num w:numId="36" w16cid:durableId="668290697">
    <w:abstractNumId w:val="43"/>
  </w:num>
  <w:num w:numId="37" w16cid:durableId="2139685942">
    <w:abstractNumId w:val="16"/>
  </w:num>
  <w:num w:numId="38" w16cid:durableId="1608535606">
    <w:abstractNumId w:val="34"/>
  </w:num>
  <w:num w:numId="39" w16cid:durableId="222984696">
    <w:abstractNumId w:val="42"/>
  </w:num>
  <w:num w:numId="40" w16cid:durableId="647785595">
    <w:abstractNumId w:val="8"/>
  </w:num>
  <w:num w:numId="41" w16cid:durableId="596914170">
    <w:abstractNumId w:val="31"/>
  </w:num>
  <w:num w:numId="42" w16cid:durableId="1619870010">
    <w:abstractNumId w:val="33"/>
  </w:num>
  <w:num w:numId="43" w16cid:durableId="393434052">
    <w:abstractNumId w:val="27"/>
  </w:num>
  <w:num w:numId="44" w16cid:durableId="2126994962">
    <w:abstractNumId w:val="7"/>
  </w:num>
  <w:num w:numId="45" w16cid:durableId="807671005">
    <w:abstractNumId w:val="12"/>
  </w:num>
  <w:num w:numId="46" w16cid:durableId="462230760">
    <w:abstractNumId w:val="3"/>
  </w:num>
  <w:num w:numId="47" w16cid:durableId="1571773773">
    <w:abstractNumId w:val="20"/>
  </w:num>
  <w:num w:numId="48" w16cid:durableId="170872417">
    <w:abstractNumId w:val="40"/>
  </w:num>
  <w:num w:numId="49" w16cid:durableId="212500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32507"/>
    <w:rsid w:val="00045459"/>
    <w:rsid w:val="00061BFF"/>
    <w:rsid w:val="00086A2F"/>
    <w:rsid w:val="0008755A"/>
    <w:rsid w:val="00090DA1"/>
    <w:rsid w:val="000A129F"/>
    <w:rsid w:val="000A2BB9"/>
    <w:rsid w:val="000A32E0"/>
    <w:rsid w:val="000B2367"/>
    <w:rsid w:val="000B5BDD"/>
    <w:rsid w:val="000C556A"/>
    <w:rsid w:val="000D4723"/>
    <w:rsid w:val="000E08C8"/>
    <w:rsid w:val="000E36A5"/>
    <w:rsid w:val="000F0F48"/>
    <w:rsid w:val="000F226C"/>
    <w:rsid w:val="000F4C73"/>
    <w:rsid w:val="00100310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47B2D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222D4"/>
    <w:rsid w:val="002239E5"/>
    <w:rsid w:val="00230945"/>
    <w:rsid w:val="00237501"/>
    <w:rsid w:val="0024268A"/>
    <w:rsid w:val="00246C1C"/>
    <w:rsid w:val="002525FA"/>
    <w:rsid w:val="0025444C"/>
    <w:rsid w:val="00266E35"/>
    <w:rsid w:val="0027004C"/>
    <w:rsid w:val="002713F8"/>
    <w:rsid w:val="00273E11"/>
    <w:rsid w:val="002924B9"/>
    <w:rsid w:val="002976A1"/>
    <w:rsid w:val="002A155C"/>
    <w:rsid w:val="002A4322"/>
    <w:rsid w:val="002B3E7D"/>
    <w:rsid w:val="002B405F"/>
    <w:rsid w:val="002B614D"/>
    <w:rsid w:val="002C1138"/>
    <w:rsid w:val="002C6019"/>
    <w:rsid w:val="002C609D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90D87"/>
    <w:rsid w:val="00396311"/>
    <w:rsid w:val="003A1417"/>
    <w:rsid w:val="003B042D"/>
    <w:rsid w:val="003B1EF5"/>
    <w:rsid w:val="003B4DE3"/>
    <w:rsid w:val="003D003D"/>
    <w:rsid w:val="003D54D8"/>
    <w:rsid w:val="003F4CA8"/>
    <w:rsid w:val="004024BB"/>
    <w:rsid w:val="00405937"/>
    <w:rsid w:val="00411478"/>
    <w:rsid w:val="00423D90"/>
    <w:rsid w:val="004245AF"/>
    <w:rsid w:val="0042516F"/>
    <w:rsid w:val="00433A6F"/>
    <w:rsid w:val="00442DBC"/>
    <w:rsid w:val="00443CB5"/>
    <w:rsid w:val="00454EE2"/>
    <w:rsid w:val="00455160"/>
    <w:rsid w:val="004566E3"/>
    <w:rsid w:val="00481942"/>
    <w:rsid w:val="004842AA"/>
    <w:rsid w:val="004861FE"/>
    <w:rsid w:val="0049755D"/>
    <w:rsid w:val="004A0224"/>
    <w:rsid w:val="004A7263"/>
    <w:rsid w:val="004B137F"/>
    <w:rsid w:val="004C2720"/>
    <w:rsid w:val="004D0D34"/>
    <w:rsid w:val="004D15A1"/>
    <w:rsid w:val="004D399A"/>
    <w:rsid w:val="004D7851"/>
    <w:rsid w:val="004E1956"/>
    <w:rsid w:val="004E5A09"/>
    <w:rsid w:val="004F0F0B"/>
    <w:rsid w:val="004F480D"/>
    <w:rsid w:val="004F5A71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2A83"/>
    <w:rsid w:val="0058578B"/>
    <w:rsid w:val="005910A1"/>
    <w:rsid w:val="00593192"/>
    <w:rsid w:val="0059550A"/>
    <w:rsid w:val="0059766A"/>
    <w:rsid w:val="005A1F75"/>
    <w:rsid w:val="005C233C"/>
    <w:rsid w:val="005C3182"/>
    <w:rsid w:val="005D37B0"/>
    <w:rsid w:val="005D40C1"/>
    <w:rsid w:val="005D4E3A"/>
    <w:rsid w:val="005E07E5"/>
    <w:rsid w:val="005E7A31"/>
    <w:rsid w:val="005F5AB1"/>
    <w:rsid w:val="005F5B60"/>
    <w:rsid w:val="0060391F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82AE0"/>
    <w:rsid w:val="00697B75"/>
    <w:rsid w:val="006A0B8E"/>
    <w:rsid w:val="006A34BA"/>
    <w:rsid w:val="006A4A17"/>
    <w:rsid w:val="006A5921"/>
    <w:rsid w:val="006B0D64"/>
    <w:rsid w:val="006B68A9"/>
    <w:rsid w:val="006B760F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356F"/>
    <w:rsid w:val="0079668B"/>
    <w:rsid w:val="007A0BD5"/>
    <w:rsid w:val="007B7374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B66C2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9F622E"/>
    <w:rsid w:val="00A01CC8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02AF"/>
    <w:rsid w:val="00AD1A64"/>
    <w:rsid w:val="00AE220F"/>
    <w:rsid w:val="00AE3E8C"/>
    <w:rsid w:val="00B0014A"/>
    <w:rsid w:val="00B002D2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0879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3502"/>
    <w:rsid w:val="00C47033"/>
    <w:rsid w:val="00C53979"/>
    <w:rsid w:val="00C607F5"/>
    <w:rsid w:val="00C60DDF"/>
    <w:rsid w:val="00C74DD1"/>
    <w:rsid w:val="00C9293D"/>
    <w:rsid w:val="00C93D41"/>
    <w:rsid w:val="00CA1C14"/>
    <w:rsid w:val="00CB32BA"/>
    <w:rsid w:val="00CB33A3"/>
    <w:rsid w:val="00CB7275"/>
    <w:rsid w:val="00CC3D4E"/>
    <w:rsid w:val="00CC4999"/>
    <w:rsid w:val="00CD1728"/>
    <w:rsid w:val="00CD1DE4"/>
    <w:rsid w:val="00CD2B12"/>
    <w:rsid w:val="00CE2377"/>
    <w:rsid w:val="00CE254B"/>
    <w:rsid w:val="00CE380D"/>
    <w:rsid w:val="00D039EF"/>
    <w:rsid w:val="00D03F98"/>
    <w:rsid w:val="00D11D29"/>
    <w:rsid w:val="00D26EB7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079A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4445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58F3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6E5D"/>
    <w:rsid w:val="00FD7146"/>
    <w:rsid w:val="00FD7800"/>
    <w:rsid w:val="00FE03F6"/>
    <w:rsid w:val="00FE0E67"/>
    <w:rsid w:val="00FE1FE8"/>
    <w:rsid w:val="00FE6784"/>
    <w:rsid w:val="00FF2ED2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  <w15:docId w15:val="{69AD01E0-E094-4A02-8B28-04D3222A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33B9-455B-4831-9DE6-B129238A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2488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Veenstra, Sjors</cp:lastModifiedBy>
  <cp:revision>2</cp:revision>
  <dcterms:created xsi:type="dcterms:W3CDTF">2022-10-26T14:22:00Z</dcterms:created>
  <dcterms:modified xsi:type="dcterms:W3CDTF">2025-07-10T14:21:00Z</dcterms:modified>
</cp:coreProperties>
</file>