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ADCE9" w14:textId="0852FAF1" w:rsidR="0058615E" w:rsidRPr="00061FEB" w:rsidRDefault="008C4C7C" w:rsidP="0058615E">
      <w:pPr>
        <w:spacing w:line="360" w:lineRule="auto"/>
        <w:rPr>
          <w:b/>
          <w:sz w:val="28"/>
          <w:szCs w:val="28"/>
        </w:rPr>
      </w:pPr>
      <w:r>
        <w:rPr>
          <w:b/>
          <w:sz w:val="28"/>
          <w:szCs w:val="28"/>
        </w:rPr>
        <w:t xml:space="preserve">Bijlage </w:t>
      </w:r>
      <w:r w:rsidR="00FA5732">
        <w:rPr>
          <w:b/>
          <w:sz w:val="28"/>
          <w:szCs w:val="28"/>
        </w:rPr>
        <w:t>6.1</w:t>
      </w:r>
      <w:r w:rsidR="005A643A" w:rsidRPr="00061FEB">
        <w:rPr>
          <w:b/>
          <w:sz w:val="28"/>
          <w:szCs w:val="28"/>
        </w:rPr>
        <w:t xml:space="preserve"> </w:t>
      </w:r>
      <w:r w:rsidR="00856F10" w:rsidRPr="00856F10">
        <w:rPr>
          <w:b/>
          <w:sz w:val="28"/>
          <w:szCs w:val="28"/>
        </w:rPr>
        <w:t>Kwaliteitscriteria</w:t>
      </w:r>
      <w:r w:rsidR="00507DA9">
        <w:rPr>
          <w:b/>
          <w:sz w:val="28"/>
          <w:szCs w:val="28"/>
        </w:rPr>
        <w:t xml:space="preserve"> 3D C-Bogen</w:t>
      </w:r>
    </w:p>
    <w:p w14:paraId="43A9B547" w14:textId="77777777" w:rsidR="00F904B7" w:rsidRDefault="00F904B7" w:rsidP="00360136">
      <w:pPr>
        <w:spacing w:line="240" w:lineRule="auto"/>
        <w:rPr>
          <w:rFonts w:cs="Arial"/>
          <w:szCs w:val="20"/>
        </w:rPr>
      </w:pPr>
    </w:p>
    <w:p w14:paraId="609C4E71" w14:textId="6CAE928B" w:rsidR="00F904B7" w:rsidRPr="00F904B7" w:rsidRDefault="00F904B7" w:rsidP="00F904B7">
      <w:pPr>
        <w:spacing w:line="240" w:lineRule="auto"/>
        <w:rPr>
          <w:szCs w:val="20"/>
        </w:rPr>
      </w:pPr>
      <w:r w:rsidRPr="00F904B7">
        <w:rPr>
          <w:szCs w:val="20"/>
        </w:rPr>
        <w:t xml:space="preserve">Behorende bij de Europese aanbesteding inzake </w:t>
      </w:r>
      <w:r w:rsidR="00507DA9">
        <w:t xml:space="preserve">3D C-Bogen </w:t>
      </w:r>
      <w:r w:rsidR="00507DA9" w:rsidRPr="00037DC2">
        <w:t xml:space="preserve">met </w:t>
      </w:r>
      <w:r w:rsidR="00507DA9" w:rsidRPr="00037DC2">
        <w:rPr>
          <w:rFonts w:cs="Arial"/>
          <w:szCs w:val="20"/>
        </w:rPr>
        <w:t>TenderNed</w:t>
      </w:r>
      <w:r w:rsidR="00507DA9">
        <w:rPr>
          <w:rFonts w:cs="Arial"/>
          <w:szCs w:val="20"/>
        </w:rPr>
        <w:t xml:space="preserve"> </w:t>
      </w:r>
      <w:r w:rsidR="00507DA9" w:rsidRPr="00037DC2">
        <w:rPr>
          <w:rFonts w:cs="Arial"/>
          <w:szCs w:val="20"/>
        </w:rPr>
        <w:t>kenmerk: 518213.</w:t>
      </w:r>
    </w:p>
    <w:p w14:paraId="39951F8C" w14:textId="77777777" w:rsidR="0058615E" w:rsidRDefault="0058615E" w:rsidP="0058615E">
      <w:pPr>
        <w:spacing w:line="240" w:lineRule="auto"/>
        <w:rPr>
          <w:sz w:val="28"/>
          <w:szCs w:val="28"/>
        </w:rPr>
      </w:pPr>
    </w:p>
    <w:p w14:paraId="28E821D1" w14:textId="77777777" w:rsidR="00571DA5" w:rsidRPr="008C4C7C" w:rsidRDefault="008C4C7C" w:rsidP="008C4C7C">
      <w:pPr>
        <w:rPr>
          <w:b/>
          <w:sz w:val="28"/>
          <w:szCs w:val="28"/>
        </w:rPr>
      </w:pPr>
      <w:r w:rsidRPr="008C4C7C">
        <w:rPr>
          <w:b/>
        </w:rPr>
        <w:t>Instructie:</w:t>
      </w:r>
    </w:p>
    <w:p w14:paraId="6C660E3D" w14:textId="07E010A5" w:rsidR="00571DA5" w:rsidRPr="00A032D6" w:rsidRDefault="00571DA5" w:rsidP="00F53700">
      <w:pPr>
        <w:numPr>
          <w:ilvl w:val="0"/>
          <w:numId w:val="8"/>
        </w:numPr>
        <w:tabs>
          <w:tab w:val="clear" w:pos="502"/>
          <w:tab w:val="num" w:pos="360"/>
        </w:tabs>
        <w:spacing w:line="240" w:lineRule="auto"/>
        <w:ind w:left="360"/>
        <w:jc w:val="both"/>
        <w:rPr>
          <w:szCs w:val="20"/>
        </w:rPr>
      </w:pPr>
      <w:r>
        <w:rPr>
          <w:szCs w:val="20"/>
        </w:rPr>
        <w:t xml:space="preserve">Dit document </w:t>
      </w:r>
      <w:r w:rsidR="00856F10">
        <w:rPr>
          <w:szCs w:val="20"/>
        </w:rPr>
        <w:t>Kwaliteits</w:t>
      </w:r>
      <w:r w:rsidR="008C4C7C">
        <w:rPr>
          <w:szCs w:val="20"/>
        </w:rPr>
        <w:t>criteria</w:t>
      </w:r>
      <w:r w:rsidR="000B66F0">
        <w:rPr>
          <w:szCs w:val="20"/>
        </w:rPr>
        <w:t xml:space="preserve"> 3D C-Bogen</w:t>
      </w:r>
      <w:r w:rsidR="007178DA">
        <w:rPr>
          <w:szCs w:val="20"/>
        </w:rPr>
        <w:t xml:space="preserve"> </w:t>
      </w:r>
      <w:r w:rsidRPr="00A032D6">
        <w:rPr>
          <w:szCs w:val="20"/>
        </w:rPr>
        <w:t>(het origineel) dient volledig te worden ingevuld en bij de Inschrijving te worden gevoegd.</w:t>
      </w:r>
    </w:p>
    <w:p w14:paraId="223D26A9" w14:textId="02438782" w:rsidR="00571DA5" w:rsidRPr="00A032D6" w:rsidRDefault="00571DA5" w:rsidP="00F53700">
      <w:pPr>
        <w:numPr>
          <w:ilvl w:val="0"/>
          <w:numId w:val="8"/>
        </w:numPr>
        <w:tabs>
          <w:tab w:val="clear" w:pos="502"/>
          <w:tab w:val="num" w:pos="360"/>
        </w:tabs>
        <w:spacing w:line="240" w:lineRule="auto"/>
        <w:ind w:left="360"/>
        <w:jc w:val="both"/>
        <w:rPr>
          <w:szCs w:val="20"/>
        </w:rPr>
      </w:pPr>
      <w:r w:rsidRPr="00A032D6">
        <w:rPr>
          <w:szCs w:val="20"/>
        </w:rPr>
        <w:t xml:space="preserve">De tekst van </w:t>
      </w:r>
      <w:r>
        <w:rPr>
          <w:szCs w:val="20"/>
        </w:rPr>
        <w:t xml:space="preserve">dit document </w:t>
      </w:r>
      <w:r w:rsidR="00856F10">
        <w:rPr>
          <w:szCs w:val="20"/>
        </w:rPr>
        <w:t>Kwaliteitscriteria</w:t>
      </w:r>
      <w:r>
        <w:rPr>
          <w:szCs w:val="20"/>
        </w:rPr>
        <w:t xml:space="preserve"> </w:t>
      </w:r>
      <w:r w:rsidRPr="00A032D6">
        <w:rPr>
          <w:szCs w:val="20"/>
        </w:rPr>
        <w:t>mag niet worden overgetypt, aangevuld noch gewijzigd.</w:t>
      </w:r>
    </w:p>
    <w:p w14:paraId="1F00D579" w14:textId="77777777" w:rsidR="00571DA5" w:rsidRPr="00A032D6" w:rsidRDefault="00571DA5" w:rsidP="00F53700">
      <w:pPr>
        <w:numPr>
          <w:ilvl w:val="0"/>
          <w:numId w:val="8"/>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7E0A3FA5" w14:textId="77777777" w:rsidR="007D035A" w:rsidRDefault="00571DA5" w:rsidP="007D035A">
      <w:pPr>
        <w:numPr>
          <w:ilvl w:val="0"/>
          <w:numId w:val="8"/>
        </w:numPr>
        <w:tabs>
          <w:tab w:val="clear" w:pos="502"/>
          <w:tab w:val="num" w:pos="360"/>
        </w:tabs>
        <w:spacing w:line="240" w:lineRule="auto"/>
        <w:ind w:left="360"/>
        <w:jc w:val="both"/>
        <w:rPr>
          <w:szCs w:val="20"/>
        </w:rPr>
      </w:pPr>
      <w:r w:rsidRPr="00A032D6">
        <w:rPr>
          <w:szCs w:val="20"/>
        </w:rPr>
        <w:t>Indien Ondernemer zich inschrijft in combinatie met anderen, dient voor elke combinant een ingevuld exemplaar van deze verklaring ingediend te worden.</w:t>
      </w:r>
    </w:p>
    <w:p w14:paraId="6A38A216" w14:textId="77777777" w:rsidR="007D035A" w:rsidRDefault="00A71634" w:rsidP="007D035A">
      <w:pPr>
        <w:numPr>
          <w:ilvl w:val="0"/>
          <w:numId w:val="8"/>
        </w:numPr>
        <w:tabs>
          <w:tab w:val="clear" w:pos="502"/>
          <w:tab w:val="num" w:pos="360"/>
        </w:tabs>
        <w:spacing w:line="240" w:lineRule="auto"/>
        <w:ind w:left="360"/>
        <w:jc w:val="both"/>
        <w:rPr>
          <w:szCs w:val="20"/>
        </w:rPr>
      </w:pPr>
      <w:r w:rsidRPr="007D035A">
        <w:rPr>
          <w:szCs w:val="20"/>
        </w:rPr>
        <w:t>Iedere onderaannemer waar de Ondernemer een beroep op doet in het kader van de kwaliteitscriteria, dient zelfstandig deze verklaring in te vullen en rechtsgeldig te laten ondertekenen door de hoogste statutaire bestuurder(s). De Ondernemer dient deze ingevulde en ondertekende verklaring en in te diene</w:t>
      </w:r>
      <w:r w:rsidR="007D035A" w:rsidRPr="007D035A">
        <w:rPr>
          <w:szCs w:val="20"/>
        </w:rPr>
        <w:t>n.</w:t>
      </w:r>
    </w:p>
    <w:p w14:paraId="19AF1DA8" w14:textId="77777777" w:rsidR="007D035A" w:rsidRPr="00A032D6" w:rsidRDefault="007D035A" w:rsidP="007D035A">
      <w:pPr>
        <w:numPr>
          <w:ilvl w:val="0"/>
          <w:numId w:val="8"/>
        </w:numPr>
        <w:tabs>
          <w:tab w:val="clear" w:pos="502"/>
          <w:tab w:val="num" w:pos="360"/>
          <w:tab w:val="num" w:pos="1777"/>
        </w:tabs>
        <w:spacing w:line="240" w:lineRule="auto"/>
        <w:ind w:left="360"/>
        <w:jc w:val="both"/>
        <w:rPr>
          <w:szCs w:val="20"/>
        </w:rPr>
      </w:pPr>
      <w:r w:rsidRPr="00A032D6">
        <w:rPr>
          <w:szCs w:val="20"/>
        </w:rPr>
        <w:t xml:space="preserve">Ondernemer dient door middel van het ondertekenen van </w:t>
      </w:r>
      <w:r>
        <w:rPr>
          <w:szCs w:val="20"/>
        </w:rPr>
        <w:t>dit document, zelf te verklaren dat Prestatie</w:t>
      </w:r>
      <w:r w:rsidRPr="00A032D6">
        <w:rPr>
          <w:szCs w:val="20"/>
        </w:rPr>
        <w:t xml:space="preserve"> in de toestand verkeert waarop de verklaring is gericht. Met de ondertekening van </w:t>
      </w:r>
      <w:r>
        <w:rPr>
          <w:szCs w:val="20"/>
        </w:rPr>
        <w:t>dit document</w:t>
      </w:r>
      <w:r w:rsidRPr="00A032D6">
        <w:rPr>
          <w:szCs w:val="20"/>
        </w:rPr>
        <w:t xml:space="preserve"> geeft de ondertekenaar de garantie voor de rechtsgeldigheid van de totale Inschrijving. De ondertekenaar dient dus door de onderneming gemachtigd te zijn.</w:t>
      </w:r>
      <w:r>
        <w:rPr>
          <w:szCs w:val="20"/>
        </w:rPr>
        <w:t xml:space="preserve"> Dit dient te blijken uit een i</w:t>
      </w:r>
      <w:r w:rsidRPr="00056D5F">
        <w:t>nschrijving in het nationale beroeps/handelsregister</w:t>
      </w:r>
      <w:r>
        <w:t>, in Nederland kan hiervoor de inschrijving bij de Kamer van Koophandel gelden. Dit document mag niet ouder zijn dan 6 maanden, gerekend vanaf de datum van Inschrijving.</w:t>
      </w:r>
    </w:p>
    <w:p w14:paraId="6E116C94" w14:textId="77777777" w:rsidR="005A643A" w:rsidRDefault="005A643A" w:rsidP="00571DA5"/>
    <w:p w14:paraId="2D7F4C99" w14:textId="77777777" w:rsidR="005A643A" w:rsidRPr="005A643A" w:rsidRDefault="005A643A" w:rsidP="005A643A"/>
    <w:p w14:paraId="2A446562" w14:textId="267F8341" w:rsidR="00507DA9" w:rsidRPr="005C3012" w:rsidRDefault="00507DA9" w:rsidP="005C3012">
      <w:pPr>
        <w:tabs>
          <w:tab w:val="left" w:pos="3600"/>
        </w:tabs>
      </w:pPr>
      <w:r w:rsidRPr="00BA2984">
        <w:rPr>
          <w:lang w:eastAsia="nl-NL"/>
        </w:rPr>
        <w:t xml:space="preserve">In deze aanbesteding wordt het </w:t>
      </w:r>
      <w:r w:rsidR="005C3012">
        <w:rPr>
          <w:lang w:eastAsia="nl-NL"/>
        </w:rPr>
        <w:t>G</w:t>
      </w:r>
      <w:r w:rsidRPr="00BA2984">
        <w:rPr>
          <w:lang w:eastAsia="nl-NL"/>
        </w:rPr>
        <w:t xml:space="preserve">unningcriterium ’beste prijs-kwaliteitverhouding’ toegepast. </w:t>
      </w:r>
    </w:p>
    <w:p w14:paraId="0804B8B2" w14:textId="77777777" w:rsidR="00507DA9" w:rsidRDefault="00507DA9" w:rsidP="00507DA9">
      <w:pPr>
        <w:rPr>
          <w:lang w:eastAsia="nl-NL"/>
        </w:rPr>
      </w:pPr>
    </w:p>
    <w:p w14:paraId="169481ED" w14:textId="38646B51" w:rsidR="00507DA9" w:rsidRPr="00BA2984" w:rsidRDefault="00507DA9" w:rsidP="00507DA9">
      <w:pPr>
        <w:rPr>
          <w:lang w:eastAsia="nl-NL"/>
        </w:rPr>
      </w:pPr>
      <w:r w:rsidRPr="00BA2984">
        <w:rPr>
          <w:lang w:eastAsia="nl-NL"/>
        </w:rPr>
        <w:t xml:space="preserve">Gunningscriterium </w:t>
      </w:r>
      <w:r w:rsidRPr="00507DA9">
        <w:rPr>
          <w:b/>
          <w:bCs/>
          <w:lang w:eastAsia="nl-NL"/>
        </w:rPr>
        <w:t>Kwaliteit</w:t>
      </w:r>
      <w:r w:rsidR="005C3012">
        <w:rPr>
          <w:b/>
          <w:bCs/>
          <w:lang w:eastAsia="nl-NL"/>
        </w:rPr>
        <w:t xml:space="preserve"> 70%</w:t>
      </w:r>
    </w:p>
    <w:p w14:paraId="5D15B54B" w14:textId="77777777" w:rsidR="000B66F0" w:rsidRDefault="00507DA9" w:rsidP="00507DA9">
      <w:pPr>
        <w:rPr>
          <w:lang w:eastAsia="nl-NL"/>
        </w:rPr>
      </w:pPr>
      <w:r w:rsidRPr="00BA2984">
        <w:rPr>
          <w:lang w:eastAsia="nl-NL"/>
        </w:rPr>
        <w:t xml:space="preserve">Ter beoordeling van dit </w:t>
      </w:r>
      <w:r>
        <w:rPr>
          <w:lang w:eastAsia="nl-NL"/>
        </w:rPr>
        <w:t>G</w:t>
      </w:r>
      <w:r w:rsidRPr="00BA2984">
        <w:rPr>
          <w:lang w:eastAsia="nl-NL"/>
        </w:rPr>
        <w:t xml:space="preserve">unningscriterium wordt door </w:t>
      </w:r>
      <w:r>
        <w:rPr>
          <w:lang w:eastAsia="nl-NL"/>
        </w:rPr>
        <w:t>I</w:t>
      </w:r>
      <w:r w:rsidRPr="00BA2984">
        <w:rPr>
          <w:lang w:eastAsia="nl-NL"/>
        </w:rPr>
        <w:t>nschrijver i</w:t>
      </w:r>
      <w:r>
        <w:rPr>
          <w:lang w:eastAsia="nl-NL"/>
        </w:rPr>
        <w:t>ngevuld en i</w:t>
      </w:r>
      <w:r w:rsidRPr="00BA2984">
        <w:rPr>
          <w:lang w:eastAsia="nl-NL"/>
        </w:rPr>
        <w:t>ngediend</w:t>
      </w:r>
      <w:r>
        <w:rPr>
          <w:lang w:eastAsia="nl-NL"/>
        </w:rPr>
        <w:t>:</w:t>
      </w:r>
      <w:r w:rsidRPr="00BA2984">
        <w:rPr>
          <w:lang w:eastAsia="nl-NL"/>
        </w:rPr>
        <w:t xml:space="preserve"> </w:t>
      </w:r>
    </w:p>
    <w:p w14:paraId="5A4921AF" w14:textId="24D8DCA8" w:rsidR="00507DA9" w:rsidRPr="00BA2984" w:rsidRDefault="00507DA9" w:rsidP="000B66F0">
      <w:pPr>
        <w:pStyle w:val="Lijstalinea"/>
        <w:numPr>
          <w:ilvl w:val="0"/>
          <w:numId w:val="35"/>
        </w:numPr>
        <w:rPr>
          <w:lang w:eastAsia="nl-NL"/>
        </w:rPr>
      </w:pPr>
      <w:r w:rsidRPr="008D1EE4">
        <w:rPr>
          <w:lang w:eastAsia="nl-NL"/>
        </w:rPr>
        <w:t xml:space="preserve">Bijlage </w:t>
      </w:r>
      <w:r>
        <w:rPr>
          <w:lang w:eastAsia="nl-NL"/>
        </w:rPr>
        <w:t xml:space="preserve">5.0 </w:t>
      </w:r>
      <w:r w:rsidRPr="00BA2984">
        <w:rPr>
          <w:lang w:eastAsia="nl-NL"/>
        </w:rPr>
        <w:t>Programma van</w:t>
      </w:r>
      <w:r>
        <w:rPr>
          <w:lang w:eastAsia="nl-NL"/>
        </w:rPr>
        <w:t xml:space="preserve"> Eisen &amp;</w:t>
      </w:r>
      <w:r w:rsidRPr="00BA2984">
        <w:rPr>
          <w:lang w:eastAsia="nl-NL"/>
        </w:rPr>
        <w:t xml:space="preserve"> Wensen</w:t>
      </w:r>
      <w:r>
        <w:rPr>
          <w:lang w:eastAsia="nl-NL"/>
        </w:rPr>
        <w:t xml:space="preserve"> 3D C-Bogen</w:t>
      </w:r>
    </w:p>
    <w:p w14:paraId="429E2671" w14:textId="77777777" w:rsidR="00507DA9" w:rsidRDefault="00507DA9" w:rsidP="00507DA9">
      <w:pPr>
        <w:rPr>
          <w:lang w:eastAsia="nl-NL"/>
        </w:rPr>
      </w:pPr>
    </w:p>
    <w:p w14:paraId="48359E28" w14:textId="4F67EA57" w:rsidR="00507DA9" w:rsidRPr="00BA2984" w:rsidRDefault="00507DA9" w:rsidP="00507DA9">
      <w:pPr>
        <w:rPr>
          <w:lang w:eastAsia="nl-NL"/>
        </w:rPr>
      </w:pPr>
      <w:r w:rsidRPr="00BA2984">
        <w:rPr>
          <w:lang w:eastAsia="nl-NL"/>
        </w:rPr>
        <w:t>Gunningscriterium</w:t>
      </w:r>
      <w:r w:rsidRPr="005C3012">
        <w:rPr>
          <w:b/>
          <w:bCs/>
          <w:lang w:eastAsia="nl-NL"/>
        </w:rPr>
        <w:t xml:space="preserve"> Prijs </w:t>
      </w:r>
      <w:r w:rsidR="005C3012" w:rsidRPr="005C3012">
        <w:rPr>
          <w:b/>
          <w:bCs/>
          <w:lang w:eastAsia="nl-NL"/>
        </w:rPr>
        <w:t>30%</w:t>
      </w:r>
    </w:p>
    <w:p w14:paraId="50965765" w14:textId="77777777" w:rsidR="000B66F0" w:rsidRDefault="00507DA9" w:rsidP="00507DA9">
      <w:pPr>
        <w:rPr>
          <w:lang w:eastAsia="nl-NL"/>
        </w:rPr>
      </w:pPr>
      <w:r w:rsidRPr="00BA2984">
        <w:rPr>
          <w:lang w:eastAsia="nl-NL"/>
        </w:rPr>
        <w:t xml:space="preserve">Ter beoordeling van dit </w:t>
      </w:r>
      <w:r>
        <w:rPr>
          <w:lang w:eastAsia="nl-NL"/>
        </w:rPr>
        <w:t>G</w:t>
      </w:r>
      <w:r w:rsidRPr="00BA2984">
        <w:rPr>
          <w:lang w:eastAsia="nl-NL"/>
        </w:rPr>
        <w:t xml:space="preserve">unningscriterium wordt door </w:t>
      </w:r>
      <w:r>
        <w:rPr>
          <w:lang w:eastAsia="nl-NL"/>
        </w:rPr>
        <w:t>I</w:t>
      </w:r>
      <w:r w:rsidRPr="00BA2984">
        <w:rPr>
          <w:lang w:eastAsia="nl-NL"/>
        </w:rPr>
        <w:t>nschrijver</w:t>
      </w:r>
      <w:r>
        <w:rPr>
          <w:lang w:eastAsia="nl-NL"/>
        </w:rPr>
        <w:t xml:space="preserve"> ingevuld en</w:t>
      </w:r>
      <w:r w:rsidRPr="00BA2984">
        <w:rPr>
          <w:lang w:eastAsia="nl-NL"/>
        </w:rPr>
        <w:t xml:space="preserve"> ingediend</w:t>
      </w:r>
      <w:r>
        <w:rPr>
          <w:lang w:eastAsia="nl-NL"/>
        </w:rPr>
        <w:t xml:space="preserve">: </w:t>
      </w:r>
    </w:p>
    <w:p w14:paraId="4C014DF4" w14:textId="2E95EDC7" w:rsidR="00507DA9" w:rsidRPr="00BA2984" w:rsidRDefault="00507DA9" w:rsidP="000B66F0">
      <w:pPr>
        <w:pStyle w:val="Lijstalinea"/>
        <w:numPr>
          <w:ilvl w:val="0"/>
          <w:numId w:val="34"/>
        </w:numPr>
        <w:rPr>
          <w:lang w:eastAsia="nl-NL"/>
        </w:rPr>
      </w:pPr>
      <w:r w:rsidRPr="00507DA9">
        <w:rPr>
          <w:lang w:eastAsia="nl-NL"/>
        </w:rPr>
        <w:t>Bijlage 6.0 Prijsopgaveformulier 3D C-Bogen</w:t>
      </w:r>
    </w:p>
    <w:p w14:paraId="60EA4636" w14:textId="77777777" w:rsidR="00507DA9" w:rsidRDefault="00507DA9" w:rsidP="00507DA9">
      <w:pPr>
        <w:rPr>
          <w:lang w:eastAsia="nl-NL"/>
        </w:rPr>
      </w:pPr>
    </w:p>
    <w:p w14:paraId="4B34D01B" w14:textId="77777777" w:rsidR="0093222B" w:rsidRPr="0093222B" w:rsidRDefault="0093222B" w:rsidP="0093222B">
      <w:pPr>
        <w:rPr>
          <w:sz w:val="18"/>
          <w:szCs w:val="18"/>
          <w:lang w:eastAsia="nl-NL"/>
        </w:rPr>
      </w:pPr>
      <w:r>
        <w:rPr>
          <w:lang w:eastAsia="nl-NL"/>
        </w:rPr>
        <w:br w:type="page"/>
      </w:r>
      <w:r w:rsidRPr="00A032D6">
        <w:rPr>
          <w:b/>
          <w:szCs w:val="20"/>
        </w:rPr>
        <w:lastRenderedPageBreak/>
        <w:t xml:space="preserve">Ondertekening van </w:t>
      </w:r>
      <w:r>
        <w:rPr>
          <w:b/>
          <w:szCs w:val="20"/>
        </w:rPr>
        <w:t>dit document</w:t>
      </w:r>
    </w:p>
    <w:p w14:paraId="44206A42" w14:textId="77777777" w:rsidR="0093222B" w:rsidRPr="00A032D6" w:rsidRDefault="0093222B" w:rsidP="0093222B">
      <w:pPr>
        <w:spacing w:line="240" w:lineRule="auto"/>
        <w:jc w:val="both"/>
        <w:rPr>
          <w:szCs w:val="20"/>
        </w:rPr>
      </w:pPr>
    </w:p>
    <w:p w14:paraId="2A9946A3" w14:textId="77777777" w:rsidR="0093222B" w:rsidRPr="00A032D6" w:rsidRDefault="0093222B" w:rsidP="0093222B">
      <w:pPr>
        <w:spacing w:line="240" w:lineRule="auto"/>
        <w:jc w:val="both"/>
        <w:rPr>
          <w:szCs w:val="20"/>
        </w:rPr>
      </w:pPr>
      <w:r w:rsidRPr="00A032D6">
        <w:rPr>
          <w:szCs w:val="20"/>
        </w:rPr>
        <w:t>Ondergetekende verklaart alle vragen en bijlagen volledig en naar waarheid te hebben beantwoord en dat de in dit vragenformulier verstrekte inlichtingen met de werkelijkheid overeenstemmen, juist en volledig zijn.</w:t>
      </w:r>
    </w:p>
    <w:p w14:paraId="55379AD4" w14:textId="77777777" w:rsidR="0093222B" w:rsidRPr="00A032D6" w:rsidRDefault="0093222B" w:rsidP="0093222B">
      <w:pPr>
        <w:spacing w:line="240" w:lineRule="auto"/>
        <w:jc w:val="both"/>
        <w:rPr>
          <w:szCs w:val="20"/>
        </w:rPr>
      </w:pPr>
    </w:p>
    <w:p w14:paraId="513B9905" w14:textId="77777777" w:rsidR="0093222B" w:rsidRPr="0025082C" w:rsidRDefault="0093222B" w:rsidP="0093222B">
      <w:pPr>
        <w:jc w:val="both"/>
      </w:pPr>
      <w:r>
        <w:t>Onder</w:t>
      </w:r>
      <w:r w:rsidR="00856F10">
        <w:t>nemer</w:t>
      </w:r>
      <w:r>
        <w:t xml:space="preserve"> is ermee bekend en stemt daarmee in dat </w:t>
      </w:r>
      <w:r w:rsidR="00CA1551">
        <w:t>A</w:t>
      </w:r>
      <w:r>
        <w:t>anbestedende dienst</w:t>
      </w:r>
      <w:r w:rsidR="00180F6B">
        <w:t xml:space="preserve"> de beantwoording van de criteria</w:t>
      </w:r>
      <w:r>
        <w:t xml:space="preserve"> eventueel verifieert of zal laten verifiëren. Onder</w:t>
      </w:r>
      <w:r w:rsidR="00856F10">
        <w:t>nemer</w:t>
      </w:r>
      <w:r>
        <w:t xml:space="preserve"> zal, indien </w:t>
      </w:r>
      <w:r w:rsidR="00CA1551">
        <w:t>A</w:t>
      </w:r>
      <w:r>
        <w:t xml:space="preserve">anbestedende dienst tot verificatie van gegevens wenst over te gaan, daaraan zijn medewerking verlenen. </w:t>
      </w:r>
      <w:r w:rsidR="00CA1551">
        <w:t>[</w:t>
      </w:r>
      <w:r w:rsidRPr="00A032D6">
        <w:rPr>
          <w:szCs w:val="20"/>
        </w:rPr>
        <w:t>Onder</w:t>
      </w:r>
      <w:r w:rsidR="00856F10">
        <w:rPr>
          <w:szCs w:val="20"/>
        </w:rPr>
        <w:t>nemer</w:t>
      </w:r>
      <w:r w:rsidRPr="00A032D6">
        <w:rPr>
          <w:szCs w:val="20"/>
        </w:rPr>
        <w:t xml:space="preserve"> zal eveneens zijn medewerking verlenen aan een door of namens </w:t>
      </w:r>
      <w:r w:rsidR="00CA1551">
        <w:rPr>
          <w:szCs w:val="20"/>
        </w:rPr>
        <w:t>A</w:t>
      </w:r>
      <w:r>
        <w:rPr>
          <w:szCs w:val="20"/>
        </w:rPr>
        <w:t>anbestedende dienst</w:t>
      </w:r>
      <w:r w:rsidRPr="00A032D6">
        <w:rPr>
          <w:szCs w:val="20"/>
        </w:rPr>
        <w:t xml:space="preserve"> uit te voeren onderzoek naar de ‘herkomst van middelen’.</w:t>
      </w:r>
      <w:r w:rsidR="00CA1551">
        <w:rPr>
          <w:szCs w:val="20"/>
        </w:rPr>
        <w:t>]</w:t>
      </w:r>
    </w:p>
    <w:p w14:paraId="766A4522" w14:textId="77777777" w:rsidR="0093222B" w:rsidRPr="00A032D6" w:rsidRDefault="0093222B" w:rsidP="0093222B">
      <w:pPr>
        <w:spacing w:line="240" w:lineRule="auto"/>
        <w:jc w:val="both"/>
        <w:rPr>
          <w:szCs w:val="20"/>
        </w:rPr>
      </w:pPr>
    </w:p>
    <w:p w14:paraId="65EB0DE7" w14:textId="77777777" w:rsidR="0093222B" w:rsidRDefault="0093222B" w:rsidP="0093222B">
      <w:pPr>
        <w:spacing w:line="240" w:lineRule="auto"/>
        <w:jc w:val="both"/>
        <w:rPr>
          <w:szCs w:val="20"/>
        </w:rPr>
      </w:pPr>
      <w:r>
        <w:rPr>
          <w:szCs w:val="20"/>
        </w:rPr>
        <w:t>Aldu</w:t>
      </w:r>
      <w:r w:rsidRPr="00AA1BCA">
        <w:rPr>
          <w:szCs w:val="20"/>
        </w:rPr>
        <w:t>s, naar waarheid opgemaakt</w:t>
      </w:r>
      <w:r>
        <w:rPr>
          <w:szCs w:val="20"/>
        </w:rPr>
        <w:t xml:space="preserve"> en rechtsgeldig ondertekend door; </w:t>
      </w:r>
    </w:p>
    <w:p w14:paraId="05814E22" w14:textId="77777777" w:rsidR="0093222B" w:rsidRDefault="0093222B" w:rsidP="0093222B">
      <w:pPr>
        <w:spacing w:line="240" w:lineRule="auto"/>
        <w:jc w:val="both"/>
        <w:rPr>
          <w:szCs w:val="20"/>
        </w:rPr>
      </w:pPr>
    </w:p>
    <w:p w14:paraId="4C9F2174" w14:textId="77777777" w:rsidR="0093222B" w:rsidRPr="00AA1BCA" w:rsidRDefault="0093222B" w:rsidP="0093222B">
      <w:pPr>
        <w:spacing w:line="240" w:lineRule="auto"/>
        <w:jc w:val="both"/>
        <w:rPr>
          <w:szCs w:val="20"/>
        </w:rPr>
      </w:pP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93222B" w:rsidRPr="00AA1BCA" w14:paraId="183703EF"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0FD33456" w14:textId="62C960E7" w:rsidR="0093222B" w:rsidRPr="00B64D9C" w:rsidRDefault="0093222B" w:rsidP="00A17D4F">
            <w:pPr>
              <w:spacing w:before="40" w:after="40"/>
              <w:rPr>
                <w:b/>
                <w:szCs w:val="20"/>
              </w:rPr>
            </w:pPr>
            <w:r w:rsidRPr="00B64D9C">
              <w:rPr>
                <w:b/>
                <w:szCs w:val="20"/>
              </w:rPr>
              <w:t xml:space="preserve">Naam </w:t>
            </w:r>
            <w:r w:rsidR="005C3012">
              <w:rPr>
                <w:b/>
                <w:szCs w:val="20"/>
              </w:rPr>
              <w:t>O</w:t>
            </w:r>
            <w:r w:rsidRPr="00B64D9C">
              <w:rPr>
                <w:b/>
                <w:szCs w:val="20"/>
              </w:rPr>
              <w:t xml:space="preserve">ndernemer </w:t>
            </w:r>
          </w:p>
        </w:tc>
        <w:tc>
          <w:tcPr>
            <w:tcW w:w="6095" w:type="dxa"/>
            <w:tcBorders>
              <w:top w:val="single" w:sz="4" w:space="0" w:color="auto"/>
              <w:left w:val="single" w:sz="4" w:space="0" w:color="auto"/>
              <w:bottom w:val="single" w:sz="4" w:space="0" w:color="auto"/>
              <w:right w:val="single" w:sz="4" w:space="0" w:color="auto"/>
            </w:tcBorders>
            <w:hideMark/>
          </w:tcPr>
          <w:p w14:paraId="348B8EE0" w14:textId="77777777" w:rsidR="0093222B" w:rsidRDefault="0093222B" w:rsidP="00A17D4F">
            <w:pPr>
              <w:spacing w:before="40" w:after="40"/>
              <w:rPr>
                <w:rFonts w:ascii="Times New Roman" w:hAnsi="Times New Roman"/>
                <w:szCs w:val="20"/>
              </w:rPr>
            </w:pPr>
          </w:p>
          <w:p w14:paraId="68F4F3BA" w14:textId="77777777" w:rsidR="0093222B" w:rsidRPr="00AA1BCA" w:rsidRDefault="0093222B" w:rsidP="00A17D4F">
            <w:pPr>
              <w:spacing w:before="40" w:after="40"/>
              <w:rPr>
                <w:rFonts w:ascii="Times New Roman" w:hAnsi="Times New Roman"/>
                <w:szCs w:val="20"/>
              </w:rPr>
            </w:pPr>
          </w:p>
        </w:tc>
      </w:tr>
      <w:tr w:rsidR="0093222B" w:rsidRPr="00AA1BCA" w14:paraId="578D6DC3"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119EA7BE" w14:textId="77777777" w:rsidR="0093222B" w:rsidRPr="00B64D9C" w:rsidRDefault="0093222B" w:rsidP="00A17D4F">
            <w:pPr>
              <w:spacing w:before="40" w:after="40"/>
              <w:rPr>
                <w:b/>
                <w:szCs w:val="20"/>
              </w:rPr>
            </w:pPr>
            <w:r w:rsidRPr="00B64D9C">
              <w:rPr>
                <w:b/>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0E95D52E" w14:textId="77777777" w:rsidR="0093222B" w:rsidRDefault="0093222B" w:rsidP="00A17D4F">
            <w:pPr>
              <w:spacing w:before="40" w:after="40"/>
              <w:rPr>
                <w:rFonts w:ascii="Times New Roman" w:hAnsi="Times New Roman"/>
                <w:szCs w:val="20"/>
              </w:rPr>
            </w:pPr>
          </w:p>
          <w:p w14:paraId="251FFF2F" w14:textId="77777777" w:rsidR="0093222B" w:rsidRPr="00AA1BCA" w:rsidRDefault="0093222B" w:rsidP="00A17D4F">
            <w:pPr>
              <w:spacing w:before="40" w:after="40"/>
              <w:rPr>
                <w:rFonts w:ascii="Times New Roman" w:hAnsi="Times New Roman"/>
                <w:szCs w:val="20"/>
              </w:rPr>
            </w:pPr>
          </w:p>
        </w:tc>
      </w:tr>
      <w:tr w:rsidR="0093222B" w:rsidRPr="00AA1BCA" w14:paraId="6589CEF5"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67B8BAD0" w14:textId="77777777" w:rsidR="0093222B" w:rsidRPr="00B64D9C" w:rsidRDefault="0093222B" w:rsidP="00A17D4F">
            <w:pPr>
              <w:spacing w:before="40" w:after="40"/>
              <w:rPr>
                <w:b/>
                <w:szCs w:val="20"/>
              </w:rPr>
            </w:pPr>
            <w:r w:rsidRPr="00B64D9C">
              <w:rPr>
                <w:b/>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34E3A9C3" w14:textId="77777777" w:rsidR="0093222B" w:rsidRDefault="0093222B" w:rsidP="00A17D4F">
            <w:pPr>
              <w:spacing w:before="40" w:after="40"/>
              <w:rPr>
                <w:rFonts w:ascii="Times New Roman" w:hAnsi="Times New Roman"/>
                <w:szCs w:val="20"/>
              </w:rPr>
            </w:pPr>
          </w:p>
          <w:p w14:paraId="1CF45C68" w14:textId="77777777" w:rsidR="0093222B" w:rsidRPr="00AA1BCA" w:rsidRDefault="0093222B" w:rsidP="00A17D4F">
            <w:pPr>
              <w:spacing w:before="40" w:after="40"/>
              <w:rPr>
                <w:rFonts w:ascii="Times New Roman" w:hAnsi="Times New Roman"/>
                <w:szCs w:val="20"/>
              </w:rPr>
            </w:pPr>
          </w:p>
        </w:tc>
      </w:tr>
      <w:tr w:rsidR="0093222B" w:rsidRPr="00AA1BCA" w14:paraId="74D4EE66"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72D56A49" w14:textId="77777777" w:rsidR="0093222B" w:rsidRPr="00B64D9C" w:rsidRDefault="0093222B" w:rsidP="00A17D4F">
            <w:pPr>
              <w:spacing w:after="40"/>
              <w:rPr>
                <w:b/>
                <w:szCs w:val="20"/>
              </w:rPr>
            </w:pPr>
            <w:r w:rsidRPr="00B64D9C">
              <w:rPr>
                <w:b/>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005B7832"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501ECB70" w14:textId="77777777" w:rsidR="0093222B"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675E4D7C" w14:textId="77777777" w:rsidR="005C3012" w:rsidRDefault="005C3012"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5F0FD040" w14:textId="77777777" w:rsidR="005C3012" w:rsidRPr="00AA1BCA" w:rsidRDefault="005C3012"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486F6726"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467D8E1B" w14:textId="2A633448" w:rsidR="00045E02" w:rsidRDefault="00571DA5" w:rsidP="005C3012">
      <w:r w:rsidRPr="0010584A">
        <w:t xml:space="preserve"> </w:t>
      </w:r>
    </w:p>
    <w:p w14:paraId="59C16D2F" w14:textId="77777777" w:rsidR="00045E02" w:rsidRDefault="00045E02" w:rsidP="00045E02">
      <w:pPr>
        <w:pStyle w:val="stlParagraafKop"/>
        <w:rPr>
          <w:rFonts w:eastAsia="Times New Roman"/>
          <w:sz w:val="22"/>
          <w:szCs w:val="28"/>
        </w:rPr>
      </w:pPr>
    </w:p>
    <w:sectPr w:rsidR="00045E02" w:rsidSect="00534FFB">
      <w:headerReference w:type="default" r:id="rId11"/>
      <w:footerReference w:type="even" r:id="rId12"/>
      <w:footerReference w:type="default" r:id="rId13"/>
      <w:headerReference w:type="first" r:id="rId14"/>
      <w:pgSz w:w="12240" w:h="15840" w:code="1"/>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23AC7" w14:textId="77777777" w:rsidR="00E14653" w:rsidRDefault="00E14653" w:rsidP="00AD2D54">
      <w:pPr>
        <w:spacing w:line="240" w:lineRule="auto"/>
      </w:pPr>
      <w:r>
        <w:separator/>
      </w:r>
    </w:p>
  </w:endnote>
  <w:endnote w:type="continuationSeparator" w:id="0">
    <w:p w14:paraId="48CA1977" w14:textId="77777777" w:rsidR="00E14653" w:rsidRDefault="00E14653" w:rsidP="00AD2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45A9" w14:textId="77777777" w:rsidR="00F64EE6" w:rsidRDefault="00F64EE6">
    <w:pPr>
      <w:pStyle w:val="Voettekst"/>
    </w:pPr>
  </w:p>
  <w:p w14:paraId="0C4337B8" w14:textId="77777777" w:rsidR="006C3766" w:rsidRDefault="006C37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ayout w:type="fixed"/>
      <w:tblCellMar>
        <w:left w:w="0" w:type="dxa"/>
        <w:right w:w="0" w:type="dxa"/>
      </w:tblCellMar>
      <w:tblLook w:val="04A0" w:firstRow="1" w:lastRow="0" w:firstColumn="1" w:lastColumn="0" w:noHBand="0" w:noVBand="1"/>
    </w:tblPr>
    <w:tblGrid>
      <w:gridCol w:w="7371"/>
      <w:gridCol w:w="2127"/>
    </w:tblGrid>
    <w:tr w:rsidR="00FA5422" w:rsidRPr="00CA11E7" w14:paraId="761B1094" w14:textId="77777777" w:rsidTr="00F64EE6">
      <w:trPr>
        <w:trHeight w:val="360"/>
      </w:trPr>
      <w:tc>
        <w:tcPr>
          <w:tcW w:w="7371" w:type="dxa"/>
          <w:vAlign w:val="center"/>
        </w:tcPr>
        <w:p w14:paraId="3C68B97F" w14:textId="735A4FEB" w:rsidR="00FA5422" w:rsidRPr="00A9029F" w:rsidRDefault="0093222B" w:rsidP="00F64EE6">
          <w:pPr>
            <w:pStyle w:val="stlPaginanummer"/>
            <w:tabs>
              <w:tab w:val="right" w:pos="3817"/>
            </w:tabs>
            <w:jc w:val="left"/>
            <w:rPr>
              <w:sz w:val="18"/>
              <w:szCs w:val="18"/>
            </w:rPr>
          </w:pPr>
          <w:r>
            <w:rPr>
              <w:sz w:val="18"/>
              <w:szCs w:val="18"/>
            </w:rPr>
            <w:t xml:space="preserve">Bijlage </w:t>
          </w:r>
          <w:r w:rsidR="000B66F0">
            <w:rPr>
              <w:sz w:val="18"/>
              <w:szCs w:val="18"/>
            </w:rPr>
            <w:t xml:space="preserve">6.1 </w:t>
          </w:r>
          <w:r>
            <w:rPr>
              <w:sz w:val="18"/>
              <w:szCs w:val="18"/>
            </w:rPr>
            <w:t>Kwaliteit</w:t>
          </w:r>
          <w:r w:rsidR="000B66F0">
            <w:rPr>
              <w:sz w:val="18"/>
              <w:szCs w:val="18"/>
            </w:rPr>
            <w:t xml:space="preserve">scriteria 3D C-Bogen </w:t>
          </w:r>
          <w:r w:rsidR="000B66F0">
            <w:rPr>
              <w:sz w:val="18"/>
              <w:szCs w:val="18"/>
            </w:rPr>
            <w:t>|</w:t>
          </w:r>
          <w:r w:rsidR="000B66F0" w:rsidRPr="00B8763D">
            <w:rPr>
              <w:sz w:val="18"/>
              <w:szCs w:val="18"/>
            </w:rPr>
            <w:t xml:space="preserve"> TenderNed</w:t>
          </w:r>
          <w:r w:rsidR="000B66F0">
            <w:rPr>
              <w:sz w:val="18"/>
              <w:szCs w:val="18"/>
            </w:rPr>
            <w:t xml:space="preserve"> </w:t>
          </w:r>
          <w:r w:rsidR="000B66F0" w:rsidRPr="00B8763D">
            <w:rPr>
              <w:sz w:val="18"/>
              <w:szCs w:val="18"/>
            </w:rPr>
            <w:t>kenmerk 518213</w:t>
          </w:r>
        </w:p>
      </w:tc>
      <w:tc>
        <w:tcPr>
          <w:tcW w:w="2127" w:type="dxa"/>
          <w:vAlign w:val="center"/>
        </w:tcPr>
        <w:p w14:paraId="18A11122" w14:textId="77777777" w:rsidR="00FA5422" w:rsidRPr="00A9029F" w:rsidRDefault="00FA5422"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A13223">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A13223">
            <w:rPr>
              <w:rFonts w:cs="Arial"/>
              <w:noProof/>
              <w:sz w:val="18"/>
              <w:szCs w:val="18"/>
            </w:rPr>
            <w:t>23</w:t>
          </w:r>
          <w:r w:rsidRPr="00A9029F">
            <w:rPr>
              <w:rFonts w:cs="Arial"/>
              <w:sz w:val="18"/>
              <w:szCs w:val="18"/>
            </w:rPr>
            <w:fldChar w:fldCharType="end"/>
          </w:r>
        </w:p>
      </w:tc>
    </w:tr>
    <w:tr w:rsidR="00FA5422" w:rsidRPr="00CA11E7" w14:paraId="5357E7E3" w14:textId="77777777" w:rsidTr="00F64EE6">
      <w:trPr>
        <w:trHeight w:val="360"/>
      </w:trPr>
      <w:tc>
        <w:tcPr>
          <w:tcW w:w="7371" w:type="dxa"/>
          <w:vAlign w:val="center"/>
        </w:tcPr>
        <w:p w14:paraId="0757E5B2" w14:textId="77777777" w:rsidR="00FA5422" w:rsidRPr="00A9029F" w:rsidRDefault="00FA5422" w:rsidP="00D45983">
          <w:pPr>
            <w:pStyle w:val="stlPaginanummer"/>
            <w:tabs>
              <w:tab w:val="right" w:pos="3817"/>
            </w:tabs>
            <w:jc w:val="left"/>
            <w:rPr>
              <w:sz w:val="18"/>
              <w:szCs w:val="18"/>
            </w:rPr>
          </w:pPr>
        </w:p>
      </w:tc>
      <w:tc>
        <w:tcPr>
          <w:tcW w:w="2127" w:type="dxa"/>
          <w:vAlign w:val="center"/>
        </w:tcPr>
        <w:p w14:paraId="52138EBE" w14:textId="77777777" w:rsidR="00FA5422" w:rsidRPr="00A9029F" w:rsidRDefault="00FA5422" w:rsidP="00A9029F">
          <w:pPr>
            <w:pStyle w:val="stlPaginanummer"/>
            <w:ind w:right="167"/>
            <w:rPr>
              <w:sz w:val="18"/>
              <w:szCs w:val="18"/>
            </w:rPr>
          </w:pPr>
        </w:p>
      </w:tc>
    </w:tr>
  </w:tbl>
  <w:p w14:paraId="6E67D9A3" w14:textId="77777777" w:rsidR="00F64EE6" w:rsidRDefault="00F64E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4FBD2" w14:textId="77777777" w:rsidR="00E14653" w:rsidRDefault="00E14653" w:rsidP="00AD2D54">
      <w:pPr>
        <w:spacing w:line="240" w:lineRule="auto"/>
      </w:pPr>
      <w:r>
        <w:separator/>
      </w:r>
    </w:p>
  </w:footnote>
  <w:footnote w:type="continuationSeparator" w:id="0">
    <w:p w14:paraId="6ADD9430" w14:textId="77777777" w:rsidR="00E14653" w:rsidRDefault="00E14653" w:rsidP="00AD2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A8356" w14:textId="77777777" w:rsidR="00F64EE6" w:rsidRDefault="00F64EE6">
    <w:pPr>
      <w:pStyle w:val="Koptekst"/>
    </w:pPr>
  </w:p>
  <w:p w14:paraId="1F6D3669" w14:textId="77777777" w:rsidR="006C3766" w:rsidRDefault="006C37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85D48" w14:textId="77777777" w:rsidR="00FA5422" w:rsidRDefault="00FA5422"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A13223">
      <w:rPr>
        <w:rStyle w:val="stlContactGegevensKop"/>
        <w:b w:val="0"/>
        <w:noProof/>
      </w:rPr>
      <w:t>1</w:t>
    </w:r>
    <w:r>
      <w:rPr>
        <w:rStyle w:val="stlContactGegevensKop"/>
        <w:b w:val="0"/>
      </w:rPr>
      <w:fldChar w:fldCharType="end"/>
    </w:r>
    <w:r>
      <w:rPr>
        <w:rStyle w:val="stlContactGegevensKop"/>
        <w:b w:val="0"/>
      </w:rPr>
      <w:t>/</w:t>
    </w:r>
    <w:r w:rsidR="000B66F0">
      <w:fldChar w:fldCharType="begin"/>
    </w:r>
    <w:r w:rsidR="000B66F0">
      <w:instrText xml:space="preserve"> NUMPAGES   \* MERGEFORMAT </w:instrText>
    </w:r>
    <w:r w:rsidR="000B66F0">
      <w:fldChar w:fldCharType="separate"/>
    </w:r>
    <w:r w:rsidR="00A13223" w:rsidRPr="00A13223">
      <w:rPr>
        <w:rStyle w:val="stlContactGegevensKop"/>
        <w:b w:val="0"/>
        <w:noProof/>
      </w:rPr>
      <w:t>23</w:t>
    </w:r>
    <w:r w:rsidR="000B66F0">
      <w:rPr>
        <w:rStyle w:val="stlContactGegevensKop"/>
        <w:b w:val="0"/>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F2C"/>
    <w:multiLevelType w:val="hybridMultilevel"/>
    <w:tmpl w:val="DF74F42A"/>
    <w:lvl w:ilvl="0" w:tplc="5A20D99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352"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DB4C58"/>
    <w:multiLevelType w:val="hybridMultilevel"/>
    <w:tmpl w:val="0FB63D96"/>
    <w:lvl w:ilvl="0" w:tplc="819CAEF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85274DE"/>
    <w:multiLevelType w:val="hybridMultilevel"/>
    <w:tmpl w:val="488E0152"/>
    <w:lvl w:ilvl="0" w:tplc="F5FEA546">
      <w:start w:val="22"/>
      <w:numFmt w:val="bullet"/>
      <w:lvlText w:val="-"/>
      <w:lvlJc w:val="left"/>
      <w:pPr>
        <w:ind w:left="360" w:hanging="360"/>
      </w:pPr>
      <w:rPr>
        <w:rFonts w:ascii="Calibri" w:eastAsia="Calibri" w:hAnsi="Calibri" w:cs="Calibri"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F89144E"/>
    <w:multiLevelType w:val="hybridMultilevel"/>
    <w:tmpl w:val="609E159E"/>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2542F84"/>
    <w:multiLevelType w:val="hybridMultilevel"/>
    <w:tmpl w:val="018E0F28"/>
    <w:lvl w:ilvl="0" w:tplc="5D00462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4226229"/>
    <w:multiLevelType w:val="hybridMultilevel"/>
    <w:tmpl w:val="EED04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7" w15:restartNumberingAfterBreak="0">
    <w:nsid w:val="28B14EFC"/>
    <w:multiLevelType w:val="hybridMultilevel"/>
    <w:tmpl w:val="074896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F5426D"/>
    <w:multiLevelType w:val="hybridMultilevel"/>
    <w:tmpl w:val="1DFCA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4B2BA6"/>
    <w:multiLevelType w:val="hybridMultilevel"/>
    <w:tmpl w:val="B7605D88"/>
    <w:lvl w:ilvl="0" w:tplc="53624BF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663890"/>
    <w:multiLevelType w:val="hybridMultilevel"/>
    <w:tmpl w:val="3A9248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9A646F2"/>
    <w:multiLevelType w:val="hybridMultilevel"/>
    <w:tmpl w:val="C890EC62"/>
    <w:lvl w:ilvl="0" w:tplc="75D6F81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EC3A4E"/>
    <w:multiLevelType w:val="hybridMultilevel"/>
    <w:tmpl w:val="E0DCF9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B8D3ECE"/>
    <w:multiLevelType w:val="hybridMultilevel"/>
    <w:tmpl w:val="A450FB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E5508C3"/>
    <w:multiLevelType w:val="hybridMultilevel"/>
    <w:tmpl w:val="C16838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681DCA"/>
    <w:multiLevelType w:val="hybridMultilevel"/>
    <w:tmpl w:val="FF0E3F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BE637D"/>
    <w:multiLevelType w:val="hybridMultilevel"/>
    <w:tmpl w:val="E9F872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B832556"/>
    <w:multiLevelType w:val="hybridMultilevel"/>
    <w:tmpl w:val="833AF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D0620D8"/>
    <w:multiLevelType w:val="hybridMultilevel"/>
    <w:tmpl w:val="5F70AA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1EF7B02"/>
    <w:multiLevelType w:val="hybridMultilevel"/>
    <w:tmpl w:val="92D229F0"/>
    <w:lvl w:ilvl="0" w:tplc="F5FEA546">
      <w:start w:val="22"/>
      <w:numFmt w:val="bullet"/>
      <w:lvlText w:val="-"/>
      <w:lvlJc w:val="left"/>
      <w:pPr>
        <w:ind w:left="720" w:hanging="360"/>
      </w:pPr>
      <w:rPr>
        <w:rFonts w:ascii="Calibri" w:eastAsia="Calibri" w:hAnsi="Calibri" w:cs="Calibri"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FD2745"/>
    <w:multiLevelType w:val="hybridMultilevel"/>
    <w:tmpl w:val="77A42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05435CF"/>
    <w:multiLevelType w:val="hybridMultilevel"/>
    <w:tmpl w:val="1242B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074E8B"/>
    <w:multiLevelType w:val="hybridMultilevel"/>
    <w:tmpl w:val="619E6212"/>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524D90"/>
    <w:multiLevelType w:val="hybridMultilevel"/>
    <w:tmpl w:val="DB68AB1A"/>
    <w:lvl w:ilvl="0" w:tplc="6062190A">
      <w:start w:val="1"/>
      <w:numFmt w:val="decimal"/>
      <w:lvlText w:val="%1."/>
      <w:lvlJc w:val="left"/>
      <w:pPr>
        <w:ind w:left="720" w:hanging="360"/>
      </w:pPr>
      <w:rPr>
        <w:rFonts w:eastAsia="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DC3163D"/>
    <w:multiLevelType w:val="hybridMultilevel"/>
    <w:tmpl w:val="E9B2E6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7263A27"/>
    <w:multiLevelType w:val="multilevel"/>
    <w:tmpl w:val="05644218"/>
    <w:lvl w:ilvl="0">
      <w:start w:val="1"/>
      <w:numFmt w:val="bullet"/>
      <w:lvlText w:val=""/>
      <w:lvlJc w:val="left"/>
      <w:pPr>
        <w:tabs>
          <w:tab w:val="num" w:pos="566"/>
        </w:tabs>
        <w:ind w:left="566" w:hanging="283"/>
      </w:pPr>
      <w:rPr>
        <w:rFonts w:ascii="Wingdings" w:hAnsi="Wingdings" w:hint="default"/>
        <w:sz w:val="20"/>
      </w:rPr>
    </w:lvl>
    <w:lvl w:ilvl="1">
      <w:start w:val="1"/>
      <w:numFmt w:val="bullet"/>
      <w:lvlText w:val=""/>
      <w:lvlJc w:val="left"/>
      <w:pPr>
        <w:tabs>
          <w:tab w:val="num" w:pos="850"/>
        </w:tabs>
        <w:ind w:left="850" w:hanging="284"/>
      </w:pPr>
      <w:rPr>
        <w:rFonts w:ascii="Symbol" w:hAnsi="Symbol" w:hint="default"/>
        <w:sz w:val="16"/>
      </w:rPr>
    </w:lvl>
    <w:lvl w:ilvl="2">
      <w:start w:val="1"/>
      <w:numFmt w:val="bullet"/>
      <w:lvlText w:val=""/>
      <w:lvlJc w:val="left"/>
      <w:pPr>
        <w:tabs>
          <w:tab w:val="num" w:pos="1133"/>
        </w:tabs>
        <w:ind w:left="1133" w:hanging="283"/>
      </w:pPr>
      <w:rPr>
        <w:rFonts w:ascii="Wingdings" w:hAnsi="Wingdings" w:hint="default"/>
        <w:sz w:val="12"/>
      </w:rPr>
    </w:lvl>
    <w:lvl w:ilvl="3">
      <w:start w:val="1"/>
      <w:numFmt w:val="bullet"/>
      <w:lvlRestart w:val="2"/>
      <w:lvlText w:val=""/>
      <w:lvlJc w:val="left"/>
      <w:pPr>
        <w:tabs>
          <w:tab w:val="num" w:pos="1133"/>
        </w:tabs>
        <w:ind w:left="1133" w:hanging="283"/>
      </w:pPr>
      <w:rPr>
        <w:rFonts w:ascii="Wingdings" w:hAnsi="Wingdings" w:hint="default"/>
        <w:sz w:val="12"/>
      </w:rPr>
    </w:lvl>
    <w:lvl w:ilvl="4">
      <w:start w:val="1"/>
      <w:numFmt w:val="bullet"/>
      <w:lvlRestart w:val="2"/>
      <w:lvlText w:val=""/>
      <w:lvlJc w:val="left"/>
      <w:pPr>
        <w:tabs>
          <w:tab w:val="num" w:pos="1133"/>
        </w:tabs>
        <w:ind w:left="1133" w:hanging="283"/>
      </w:pPr>
      <w:rPr>
        <w:rFonts w:ascii="Wingdings" w:hAnsi="Wingdings" w:hint="default"/>
        <w:sz w:val="12"/>
      </w:rPr>
    </w:lvl>
    <w:lvl w:ilvl="5">
      <w:start w:val="1"/>
      <w:numFmt w:val="bullet"/>
      <w:lvlRestart w:val="2"/>
      <w:lvlText w:val=""/>
      <w:lvlJc w:val="left"/>
      <w:pPr>
        <w:tabs>
          <w:tab w:val="num" w:pos="1133"/>
        </w:tabs>
        <w:ind w:left="1133" w:hanging="283"/>
      </w:pPr>
      <w:rPr>
        <w:rFonts w:ascii="Wingdings" w:hAnsi="Wingdings" w:hint="default"/>
        <w:sz w:val="12"/>
      </w:rPr>
    </w:lvl>
    <w:lvl w:ilvl="6">
      <w:start w:val="1"/>
      <w:numFmt w:val="bullet"/>
      <w:lvlRestart w:val="2"/>
      <w:lvlText w:val=""/>
      <w:lvlJc w:val="left"/>
      <w:pPr>
        <w:tabs>
          <w:tab w:val="num" w:pos="1133"/>
        </w:tabs>
        <w:ind w:left="1133" w:hanging="283"/>
      </w:pPr>
      <w:rPr>
        <w:rFonts w:ascii="Wingdings" w:hAnsi="Wingdings" w:hint="default"/>
        <w:sz w:val="12"/>
      </w:rPr>
    </w:lvl>
    <w:lvl w:ilvl="7">
      <w:start w:val="1"/>
      <w:numFmt w:val="bullet"/>
      <w:lvlRestart w:val="2"/>
      <w:lvlText w:val=""/>
      <w:lvlJc w:val="left"/>
      <w:pPr>
        <w:tabs>
          <w:tab w:val="num" w:pos="1133"/>
        </w:tabs>
        <w:ind w:left="1133" w:hanging="283"/>
      </w:pPr>
      <w:rPr>
        <w:rFonts w:ascii="Wingdings" w:hAnsi="Wingdings" w:hint="default"/>
        <w:sz w:val="12"/>
      </w:rPr>
    </w:lvl>
    <w:lvl w:ilvl="8">
      <w:start w:val="1"/>
      <w:numFmt w:val="bullet"/>
      <w:lvlRestart w:val="2"/>
      <w:lvlText w:val=""/>
      <w:lvlJc w:val="left"/>
      <w:pPr>
        <w:tabs>
          <w:tab w:val="num" w:pos="1133"/>
        </w:tabs>
        <w:ind w:left="1133" w:hanging="283"/>
      </w:pPr>
      <w:rPr>
        <w:rFonts w:ascii="Wingdings" w:hAnsi="Wingdings" w:hint="default"/>
        <w:sz w:val="12"/>
      </w:rPr>
    </w:lvl>
  </w:abstractNum>
  <w:abstractNum w:abstractNumId="30"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9057EB"/>
    <w:multiLevelType w:val="hybridMultilevel"/>
    <w:tmpl w:val="5B8A2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abstractNum w:abstractNumId="33" w15:restartNumberingAfterBreak="0">
    <w:nsid w:val="7F192E0F"/>
    <w:multiLevelType w:val="hybridMultilevel"/>
    <w:tmpl w:val="4C2A51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8328231">
    <w:abstractNumId w:val="28"/>
  </w:num>
  <w:num w:numId="2" w16cid:durableId="221599711">
    <w:abstractNumId w:val="27"/>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1364937009">
    <w:abstractNumId w:val="26"/>
  </w:num>
  <w:num w:numId="4" w16cid:durableId="766970058">
    <w:abstractNumId w:val="6"/>
  </w:num>
  <w:num w:numId="5" w16cid:durableId="1490097565">
    <w:abstractNumId w:val="32"/>
  </w:num>
  <w:num w:numId="6" w16cid:durableId="1592200876">
    <w:abstractNumId w:val="27"/>
  </w:num>
  <w:num w:numId="7" w16cid:durableId="198400287">
    <w:abstractNumId w:val="23"/>
  </w:num>
  <w:num w:numId="8" w16cid:durableId="975137810">
    <w:abstractNumId w:val="30"/>
  </w:num>
  <w:num w:numId="9" w16cid:durableId="1303191803">
    <w:abstractNumId w:val="15"/>
  </w:num>
  <w:num w:numId="10" w16cid:durableId="102892999">
    <w:abstractNumId w:val="18"/>
  </w:num>
  <w:num w:numId="11" w16cid:durableId="1146581149">
    <w:abstractNumId w:val="31"/>
  </w:num>
  <w:num w:numId="12" w16cid:durableId="199561455">
    <w:abstractNumId w:val="8"/>
  </w:num>
  <w:num w:numId="13" w16cid:durableId="1672416400">
    <w:abstractNumId w:val="7"/>
  </w:num>
  <w:num w:numId="14" w16cid:durableId="639774695">
    <w:abstractNumId w:val="13"/>
  </w:num>
  <w:num w:numId="15" w16cid:durableId="1692687551">
    <w:abstractNumId w:val="5"/>
  </w:num>
  <w:num w:numId="16" w16cid:durableId="1210723166">
    <w:abstractNumId w:val="19"/>
  </w:num>
  <w:num w:numId="17" w16cid:durableId="1948387819">
    <w:abstractNumId w:val="22"/>
  </w:num>
  <w:num w:numId="18" w16cid:durableId="736708111">
    <w:abstractNumId w:val="10"/>
  </w:num>
  <w:num w:numId="19" w16cid:durableId="44717150">
    <w:abstractNumId w:val="2"/>
  </w:num>
  <w:num w:numId="20" w16cid:durableId="1724282910">
    <w:abstractNumId w:val="9"/>
  </w:num>
  <w:num w:numId="21" w16cid:durableId="1652248059">
    <w:abstractNumId w:val="11"/>
  </w:num>
  <w:num w:numId="22" w16cid:durableId="1837501511">
    <w:abstractNumId w:val="0"/>
  </w:num>
  <w:num w:numId="23" w16cid:durableId="892542457">
    <w:abstractNumId w:val="25"/>
  </w:num>
  <w:num w:numId="24" w16cid:durableId="289823663">
    <w:abstractNumId w:val="20"/>
  </w:num>
  <w:num w:numId="25" w16cid:durableId="93061122">
    <w:abstractNumId w:val="24"/>
  </w:num>
  <w:num w:numId="26" w16cid:durableId="1863517656">
    <w:abstractNumId w:val="4"/>
  </w:num>
  <w:num w:numId="27" w16cid:durableId="1651791884">
    <w:abstractNumId w:val="29"/>
  </w:num>
  <w:num w:numId="28" w16cid:durableId="110706985">
    <w:abstractNumId w:val="3"/>
  </w:num>
  <w:num w:numId="29" w16cid:durableId="186798873">
    <w:abstractNumId w:val="1"/>
  </w:num>
  <w:num w:numId="30" w16cid:durableId="645283178">
    <w:abstractNumId w:val="17"/>
  </w:num>
  <w:num w:numId="31" w16cid:durableId="1331985683">
    <w:abstractNumId w:val="33"/>
  </w:num>
  <w:num w:numId="32" w16cid:durableId="57477420">
    <w:abstractNumId w:val="14"/>
  </w:num>
  <w:num w:numId="33" w16cid:durableId="166750033">
    <w:abstractNumId w:val="12"/>
  </w:num>
  <w:num w:numId="34" w16cid:durableId="1997342571">
    <w:abstractNumId w:val="16"/>
  </w:num>
  <w:num w:numId="35" w16cid:durableId="1604073340">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drawingGridHorizontalSpacing w:val="10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05"/>
    <w:rsid w:val="00010776"/>
    <w:rsid w:val="000157B0"/>
    <w:rsid w:val="00017435"/>
    <w:rsid w:val="00031D0D"/>
    <w:rsid w:val="0003369D"/>
    <w:rsid w:val="00042292"/>
    <w:rsid w:val="00045E02"/>
    <w:rsid w:val="00057EE1"/>
    <w:rsid w:val="00061FEB"/>
    <w:rsid w:val="00063134"/>
    <w:rsid w:val="00063BE1"/>
    <w:rsid w:val="00065B3D"/>
    <w:rsid w:val="00072F81"/>
    <w:rsid w:val="0008006F"/>
    <w:rsid w:val="000873B6"/>
    <w:rsid w:val="00091DAC"/>
    <w:rsid w:val="00095D0F"/>
    <w:rsid w:val="000B66F0"/>
    <w:rsid w:val="000B78CD"/>
    <w:rsid w:val="000D3397"/>
    <w:rsid w:val="000E2B12"/>
    <w:rsid w:val="000F5222"/>
    <w:rsid w:val="00103F89"/>
    <w:rsid w:val="0010584A"/>
    <w:rsid w:val="00114B61"/>
    <w:rsid w:val="00116C96"/>
    <w:rsid w:val="00117C46"/>
    <w:rsid w:val="00140D9A"/>
    <w:rsid w:val="001423DC"/>
    <w:rsid w:val="00144715"/>
    <w:rsid w:val="00147A08"/>
    <w:rsid w:val="00153F94"/>
    <w:rsid w:val="001638A6"/>
    <w:rsid w:val="00180F6B"/>
    <w:rsid w:val="001959B9"/>
    <w:rsid w:val="001A1A83"/>
    <w:rsid w:val="001B000E"/>
    <w:rsid w:val="001B0E21"/>
    <w:rsid w:val="001B7154"/>
    <w:rsid w:val="001C6F25"/>
    <w:rsid w:val="001C72FC"/>
    <w:rsid w:val="001D313E"/>
    <w:rsid w:val="001F2745"/>
    <w:rsid w:val="001F3B1B"/>
    <w:rsid w:val="001F4207"/>
    <w:rsid w:val="001F5C50"/>
    <w:rsid w:val="001F7ADB"/>
    <w:rsid w:val="00203262"/>
    <w:rsid w:val="00203A9B"/>
    <w:rsid w:val="00210100"/>
    <w:rsid w:val="00211E30"/>
    <w:rsid w:val="00217957"/>
    <w:rsid w:val="00226FB9"/>
    <w:rsid w:val="002305AC"/>
    <w:rsid w:val="002314B8"/>
    <w:rsid w:val="00232A97"/>
    <w:rsid w:val="00236833"/>
    <w:rsid w:val="00243BAD"/>
    <w:rsid w:val="00246E93"/>
    <w:rsid w:val="00247C98"/>
    <w:rsid w:val="0025082C"/>
    <w:rsid w:val="00251851"/>
    <w:rsid w:val="002531BC"/>
    <w:rsid w:val="00253812"/>
    <w:rsid w:val="002574D0"/>
    <w:rsid w:val="00262347"/>
    <w:rsid w:val="00280A6C"/>
    <w:rsid w:val="00283BC7"/>
    <w:rsid w:val="0028689D"/>
    <w:rsid w:val="00290B8A"/>
    <w:rsid w:val="002952D6"/>
    <w:rsid w:val="002A42A8"/>
    <w:rsid w:val="002B0517"/>
    <w:rsid w:val="002B6375"/>
    <w:rsid w:val="002C1A7D"/>
    <w:rsid w:val="002C6F1C"/>
    <w:rsid w:val="002D394B"/>
    <w:rsid w:val="002E1E56"/>
    <w:rsid w:val="002E2265"/>
    <w:rsid w:val="002E4554"/>
    <w:rsid w:val="002E527A"/>
    <w:rsid w:val="002F1E9F"/>
    <w:rsid w:val="00301577"/>
    <w:rsid w:val="0030424F"/>
    <w:rsid w:val="003042ED"/>
    <w:rsid w:val="00307033"/>
    <w:rsid w:val="00314FCB"/>
    <w:rsid w:val="0033156E"/>
    <w:rsid w:val="003316BC"/>
    <w:rsid w:val="00331E4F"/>
    <w:rsid w:val="003320F1"/>
    <w:rsid w:val="00335F3D"/>
    <w:rsid w:val="00343DE2"/>
    <w:rsid w:val="00345A83"/>
    <w:rsid w:val="00345C7C"/>
    <w:rsid w:val="003530F3"/>
    <w:rsid w:val="003559B6"/>
    <w:rsid w:val="0035691F"/>
    <w:rsid w:val="00360136"/>
    <w:rsid w:val="00361E9C"/>
    <w:rsid w:val="003654BD"/>
    <w:rsid w:val="0036797A"/>
    <w:rsid w:val="0037106B"/>
    <w:rsid w:val="00374766"/>
    <w:rsid w:val="003850BD"/>
    <w:rsid w:val="0039049B"/>
    <w:rsid w:val="003910DF"/>
    <w:rsid w:val="003935F1"/>
    <w:rsid w:val="003A02DB"/>
    <w:rsid w:val="003B0DEA"/>
    <w:rsid w:val="003C0B02"/>
    <w:rsid w:val="003C5703"/>
    <w:rsid w:val="003D3DEA"/>
    <w:rsid w:val="003E54D5"/>
    <w:rsid w:val="003F11FD"/>
    <w:rsid w:val="003F2F7C"/>
    <w:rsid w:val="003F5A0A"/>
    <w:rsid w:val="00401F1E"/>
    <w:rsid w:val="004029F4"/>
    <w:rsid w:val="00405331"/>
    <w:rsid w:val="00406D46"/>
    <w:rsid w:val="00412650"/>
    <w:rsid w:val="00414BCA"/>
    <w:rsid w:val="00422704"/>
    <w:rsid w:val="00422F82"/>
    <w:rsid w:val="00425F5C"/>
    <w:rsid w:val="004278CE"/>
    <w:rsid w:val="004305FA"/>
    <w:rsid w:val="00430772"/>
    <w:rsid w:val="00435ED5"/>
    <w:rsid w:val="00440913"/>
    <w:rsid w:val="00441DB3"/>
    <w:rsid w:val="00442720"/>
    <w:rsid w:val="004519F9"/>
    <w:rsid w:val="0046088A"/>
    <w:rsid w:val="004725C6"/>
    <w:rsid w:val="0047317F"/>
    <w:rsid w:val="0049085D"/>
    <w:rsid w:val="0049231F"/>
    <w:rsid w:val="00497046"/>
    <w:rsid w:val="004A119A"/>
    <w:rsid w:val="004A1802"/>
    <w:rsid w:val="004A6533"/>
    <w:rsid w:val="004B519E"/>
    <w:rsid w:val="004B55EA"/>
    <w:rsid w:val="004C4B3E"/>
    <w:rsid w:val="004C52EA"/>
    <w:rsid w:val="004D2775"/>
    <w:rsid w:val="004E3629"/>
    <w:rsid w:val="004E38AF"/>
    <w:rsid w:val="004E3DFE"/>
    <w:rsid w:val="00507DA9"/>
    <w:rsid w:val="00534FFB"/>
    <w:rsid w:val="00541488"/>
    <w:rsid w:val="00550656"/>
    <w:rsid w:val="005523F2"/>
    <w:rsid w:val="0055393A"/>
    <w:rsid w:val="0056737E"/>
    <w:rsid w:val="00571DA5"/>
    <w:rsid w:val="00577E3A"/>
    <w:rsid w:val="00582D98"/>
    <w:rsid w:val="0058341E"/>
    <w:rsid w:val="00583AB7"/>
    <w:rsid w:val="0058615E"/>
    <w:rsid w:val="00587A09"/>
    <w:rsid w:val="005A1231"/>
    <w:rsid w:val="005A643A"/>
    <w:rsid w:val="005B1F49"/>
    <w:rsid w:val="005B3D1F"/>
    <w:rsid w:val="005B6D34"/>
    <w:rsid w:val="005B6F2D"/>
    <w:rsid w:val="005C14FE"/>
    <w:rsid w:val="005C3012"/>
    <w:rsid w:val="005C713F"/>
    <w:rsid w:val="005D45A1"/>
    <w:rsid w:val="005D78C4"/>
    <w:rsid w:val="005E3277"/>
    <w:rsid w:val="005F18D9"/>
    <w:rsid w:val="005F374C"/>
    <w:rsid w:val="00601606"/>
    <w:rsid w:val="00601C5D"/>
    <w:rsid w:val="006053A1"/>
    <w:rsid w:val="00606496"/>
    <w:rsid w:val="006064E5"/>
    <w:rsid w:val="0061367D"/>
    <w:rsid w:val="00622167"/>
    <w:rsid w:val="006276D7"/>
    <w:rsid w:val="00632915"/>
    <w:rsid w:val="006338A4"/>
    <w:rsid w:val="00635733"/>
    <w:rsid w:val="00635EB3"/>
    <w:rsid w:val="00637B57"/>
    <w:rsid w:val="006416A6"/>
    <w:rsid w:val="00651696"/>
    <w:rsid w:val="0065429B"/>
    <w:rsid w:val="00664453"/>
    <w:rsid w:val="00664DDD"/>
    <w:rsid w:val="00665EF1"/>
    <w:rsid w:val="00666A23"/>
    <w:rsid w:val="0067163F"/>
    <w:rsid w:val="006811BF"/>
    <w:rsid w:val="00687681"/>
    <w:rsid w:val="00690EA4"/>
    <w:rsid w:val="00692B82"/>
    <w:rsid w:val="00693990"/>
    <w:rsid w:val="00696110"/>
    <w:rsid w:val="006B1B1A"/>
    <w:rsid w:val="006B43A1"/>
    <w:rsid w:val="006B60FE"/>
    <w:rsid w:val="006C3766"/>
    <w:rsid w:val="006D13A5"/>
    <w:rsid w:val="006E2752"/>
    <w:rsid w:val="006E4D4D"/>
    <w:rsid w:val="006F22C9"/>
    <w:rsid w:val="006F2AAB"/>
    <w:rsid w:val="007101EF"/>
    <w:rsid w:val="007164AC"/>
    <w:rsid w:val="007178DA"/>
    <w:rsid w:val="007212AD"/>
    <w:rsid w:val="007265D5"/>
    <w:rsid w:val="00730C58"/>
    <w:rsid w:val="007316D4"/>
    <w:rsid w:val="007331C1"/>
    <w:rsid w:val="00734E79"/>
    <w:rsid w:val="007427A3"/>
    <w:rsid w:val="00744AD6"/>
    <w:rsid w:val="0075711C"/>
    <w:rsid w:val="007607F3"/>
    <w:rsid w:val="00763849"/>
    <w:rsid w:val="00763D37"/>
    <w:rsid w:val="00763D60"/>
    <w:rsid w:val="00764E85"/>
    <w:rsid w:val="007672DA"/>
    <w:rsid w:val="00773588"/>
    <w:rsid w:val="0077503B"/>
    <w:rsid w:val="007824F8"/>
    <w:rsid w:val="00790CDC"/>
    <w:rsid w:val="00795C08"/>
    <w:rsid w:val="00795C9D"/>
    <w:rsid w:val="007979FF"/>
    <w:rsid w:val="007A0E99"/>
    <w:rsid w:val="007A2ABB"/>
    <w:rsid w:val="007B43D1"/>
    <w:rsid w:val="007B7F4C"/>
    <w:rsid w:val="007D035A"/>
    <w:rsid w:val="007D469C"/>
    <w:rsid w:val="007D4E59"/>
    <w:rsid w:val="007D507F"/>
    <w:rsid w:val="007D6F34"/>
    <w:rsid w:val="007E0815"/>
    <w:rsid w:val="007E2C52"/>
    <w:rsid w:val="007E7111"/>
    <w:rsid w:val="007E7D37"/>
    <w:rsid w:val="007F4CB3"/>
    <w:rsid w:val="008014AE"/>
    <w:rsid w:val="00812319"/>
    <w:rsid w:val="00812951"/>
    <w:rsid w:val="00824420"/>
    <w:rsid w:val="008261EC"/>
    <w:rsid w:val="008335B0"/>
    <w:rsid w:val="00836E60"/>
    <w:rsid w:val="008513AA"/>
    <w:rsid w:val="00851696"/>
    <w:rsid w:val="00856F10"/>
    <w:rsid w:val="0085750B"/>
    <w:rsid w:val="00860FF2"/>
    <w:rsid w:val="00863DE5"/>
    <w:rsid w:val="0086483B"/>
    <w:rsid w:val="00864DBD"/>
    <w:rsid w:val="00870211"/>
    <w:rsid w:val="00870BB5"/>
    <w:rsid w:val="00874245"/>
    <w:rsid w:val="0088111F"/>
    <w:rsid w:val="00886D08"/>
    <w:rsid w:val="008A186A"/>
    <w:rsid w:val="008B0BB6"/>
    <w:rsid w:val="008C4C7C"/>
    <w:rsid w:val="008C53D0"/>
    <w:rsid w:val="008D017D"/>
    <w:rsid w:val="008D11E0"/>
    <w:rsid w:val="008D1EE4"/>
    <w:rsid w:val="008E27EA"/>
    <w:rsid w:val="008E3AF1"/>
    <w:rsid w:val="008E5495"/>
    <w:rsid w:val="008E7BDE"/>
    <w:rsid w:val="008F08A2"/>
    <w:rsid w:val="008F3384"/>
    <w:rsid w:val="008F44B2"/>
    <w:rsid w:val="0091037F"/>
    <w:rsid w:val="00913226"/>
    <w:rsid w:val="00923345"/>
    <w:rsid w:val="00923533"/>
    <w:rsid w:val="00923E10"/>
    <w:rsid w:val="0093222B"/>
    <w:rsid w:val="00933163"/>
    <w:rsid w:val="00934F42"/>
    <w:rsid w:val="00950FE5"/>
    <w:rsid w:val="00953780"/>
    <w:rsid w:val="009561FC"/>
    <w:rsid w:val="00957F5C"/>
    <w:rsid w:val="00973A12"/>
    <w:rsid w:val="009758D6"/>
    <w:rsid w:val="00975A6C"/>
    <w:rsid w:val="00984DFB"/>
    <w:rsid w:val="00990AC0"/>
    <w:rsid w:val="00994619"/>
    <w:rsid w:val="009A5148"/>
    <w:rsid w:val="009B256C"/>
    <w:rsid w:val="009C6487"/>
    <w:rsid w:val="009E1267"/>
    <w:rsid w:val="009E2801"/>
    <w:rsid w:val="009E75F7"/>
    <w:rsid w:val="009F31B1"/>
    <w:rsid w:val="009F3BE7"/>
    <w:rsid w:val="00A13223"/>
    <w:rsid w:val="00A13D75"/>
    <w:rsid w:val="00A14EAF"/>
    <w:rsid w:val="00A17D4F"/>
    <w:rsid w:val="00A21AC8"/>
    <w:rsid w:val="00A36BE5"/>
    <w:rsid w:val="00A37CF0"/>
    <w:rsid w:val="00A443DB"/>
    <w:rsid w:val="00A61A49"/>
    <w:rsid w:val="00A71634"/>
    <w:rsid w:val="00A7273C"/>
    <w:rsid w:val="00A775DA"/>
    <w:rsid w:val="00A85C06"/>
    <w:rsid w:val="00A9029F"/>
    <w:rsid w:val="00A908C5"/>
    <w:rsid w:val="00AA53B3"/>
    <w:rsid w:val="00AA5D15"/>
    <w:rsid w:val="00AB45F5"/>
    <w:rsid w:val="00AC52B5"/>
    <w:rsid w:val="00AC7B6D"/>
    <w:rsid w:val="00AD08E3"/>
    <w:rsid w:val="00AD2D54"/>
    <w:rsid w:val="00AD7863"/>
    <w:rsid w:val="00AE6140"/>
    <w:rsid w:val="00AE6B1C"/>
    <w:rsid w:val="00AF163E"/>
    <w:rsid w:val="00AF71A6"/>
    <w:rsid w:val="00B01916"/>
    <w:rsid w:val="00B070D9"/>
    <w:rsid w:val="00B13817"/>
    <w:rsid w:val="00B21F3D"/>
    <w:rsid w:val="00B30703"/>
    <w:rsid w:val="00B31D6B"/>
    <w:rsid w:val="00B42119"/>
    <w:rsid w:val="00B4484A"/>
    <w:rsid w:val="00B47A8D"/>
    <w:rsid w:val="00B56AFE"/>
    <w:rsid w:val="00B5703E"/>
    <w:rsid w:val="00B5757A"/>
    <w:rsid w:val="00B61DCD"/>
    <w:rsid w:val="00B632B7"/>
    <w:rsid w:val="00B64D9C"/>
    <w:rsid w:val="00B65E48"/>
    <w:rsid w:val="00B73B13"/>
    <w:rsid w:val="00B74404"/>
    <w:rsid w:val="00B7744B"/>
    <w:rsid w:val="00B85974"/>
    <w:rsid w:val="00BA2984"/>
    <w:rsid w:val="00BA317F"/>
    <w:rsid w:val="00BA44F6"/>
    <w:rsid w:val="00BA45BA"/>
    <w:rsid w:val="00BA5775"/>
    <w:rsid w:val="00BB4BE4"/>
    <w:rsid w:val="00BC0354"/>
    <w:rsid w:val="00BC3752"/>
    <w:rsid w:val="00BD3E7B"/>
    <w:rsid w:val="00BE0401"/>
    <w:rsid w:val="00BE1F84"/>
    <w:rsid w:val="00C00125"/>
    <w:rsid w:val="00C03091"/>
    <w:rsid w:val="00C04999"/>
    <w:rsid w:val="00C04D96"/>
    <w:rsid w:val="00C10E8C"/>
    <w:rsid w:val="00C17757"/>
    <w:rsid w:val="00C22BBF"/>
    <w:rsid w:val="00C368B2"/>
    <w:rsid w:val="00C37577"/>
    <w:rsid w:val="00C53BC8"/>
    <w:rsid w:val="00C5625C"/>
    <w:rsid w:val="00C723D1"/>
    <w:rsid w:val="00C76344"/>
    <w:rsid w:val="00C80D83"/>
    <w:rsid w:val="00C82531"/>
    <w:rsid w:val="00C82D79"/>
    <w:rsid w:val="00C85903"/>
    <w:rsid w:val="00C86DF4"/>
    <w:rsid w:val="00C90863"/>
    <w:rsid w:val="00C92209"/>
    <w:rsid w:val="00C93C45"/>
    <w:rsid w:val="00C97017"/>
    <w:rsid w:val="00CA1551"/>
    <w:rsid w:val="00CA588E"/>
    <w:rsid w:val="00CA6BC4"/>
    <w:rsid w:val="00CC1152"/>
    <w:rsid w:val="00CC26FC"/>
    <w:rsid w:val="00CD2351"/>
    <w:rsid w:val="00CE7021"/>
    <w:rsid w:val="00CE786D"/>
    <w:rsid w:val="00CF2DF0"/>
    <w:rsid w:val="00D00975"/>
    <w:rsid w:val="00D05E62"/>
    <w:rsid w:val="00D13E97"/>
    <w:rsid w:val="00D201FB"/>
    <w:rsid w:val="00D221E3"/>
    <w:rsid w:val="00D27435"/>
    <w:rsid w:val="00D2771B"/>
    <w:rsid w:val="00D31DFC"/>
    <w:rsid w:val="00D3561B"/>
    <w:rsid w:val="00D409EB"/>
    <w:rsid w:val="00D43DA4"/>
    <w:rsid w:val="00D45983"/>
    <w:rsid w:val="00D5145C"/>
    <w:rsid w:val="00D62A5B"/>
    <w:rsid w:val="00D65F3E"/>
    <w:rsid w:val="00D80574"/>
    <w:rsid w:val="00D8352B"/>
    <w:rsid w:val="00D83D62"/>
    <w:rsid w:val="00D873B4"/>
    <w:rsid w:val="00D91270"/>
    <w:rsid w:val="00D94FA5"/>
    <w:rsid w:val="00D9697D"/>
    <w:rsid w:val="00DA7BA2"/>
    <w:rsid w:val="00DB5C68"/>
    <w:rsid w:val="00DB7FEF"/>
    <w:rsid w:val="00DC5B1A"/>
    <w:rsid w:val="00DC5FD5"/>
    <w:rsid w:val="00DC7EE4"/>
    <w:rsid w:val="00DD1100"/>
    <w:rsid w:val="00DD30A7"/>
    <w:rsid w:val="00DE1DD6"/>
    <w:rsid w:val="00DF0DC7"/>
    <w:rsid w:val="00DF2724"/>
    <w:rsid w:val="00E00C20"/>
    <w:rsid w:val="00E00F70"/>
    <w:rsid w:val="00E0188A"/>
    <w:rsid w:val="00E14280"/>
    <w:rsid w:val="00E14653"/>
    <w:rsid w:val="00E15BBB"/>
    <w:rsid w:val="00E60A43"/>
    <w:rsid w:val="00E64404"/>
    <w:rsid w:val="00E718E7"/>
    <w:rsid w:val="00E71E79"/>
    <w:rsid w:val="00E774C8"/>
    <w:rsid w:val="00E77586"/>
    <w:rsid w:val="00E80F51"/>
    <w:rsid w:val="00E8520C"/>
    <w:rsid w:val="00E85505"/>
    <w:rsid w:val="00E959B7"/>
    <w:rsid w:val="00E96870"/>
    <w:rsid w:val="00EA17E9"/>
    <w:rsid w:val="00EA3FE6"/>
    <w:rsid w:val="00EA6742"/>
    <w:rsid w:val="00EB3362"/>
    <w:rsid w:val="00EB6A60"/>
    <w:rsid w:val="00EC0AE0"/>
    <w:rsid w:val="00EC7CF3"/>
    <w:rsid w:val="00ED347B"/>
    <w:rsid w:val="00ED56AE"/>
    <w:rsid w:val="00EE1BEF"/>
    <w:rsid w:val="00EE2955"/>
    <w:rsid w:val="00EE3D93"/>
    <w:rsid w:val="00EE5D48"/>
    <w:rsid w:val="00EF7821"/>
    <w:rsid w:val="00F03489"/>
    <w:rsid w:val="00F11149"/>
    <w:rsid w:val="00F24132"/>
    <w:rsid w:val="00F25F57"/>
    <w:rsid w:val="00F2689D"/>
    <w:rsid w:val="00F43574"/>
    <w:rsid w:val="00F43BA3"/>
    <w:rsid w:val="00F53700"/>
    <w:rsid w:val="00F64EE6"/>
    <w:rsid w:val="00F73003"/>
    <w:rsid w:val="00F761E5"/>
    <w:rsid w:val="00F81468"/>
    <w:rsid w:val="00F81687"/>
    <w:rsid w:val="00F84EF7"/>
    <w:rsid w:val="00F85AA1"/>
    <w:rsid w:val="00F904B7"/>
    <w:rsid w:val="00F926F5"/>
    <w:rsid w:val="00FA0449"/>
    <w:rsid w:val="00FA5422"/>
    <w:rsid w:val="00FA5732"/>
    <w:rsid w:val="00FC7395"/>
    <w:rsid w:val="00FD2FC2"/>
    <w:rsid w:val="00FD34E9"/>
    <w:rsid w:val="00FD3ACB"/>
    <w:rsid w:val="00FE0537"/>
    <w:rsid w:val="00FE2B46"/>
    <w:rsid w:val="00FE4009"/>
    <w:rsid w:val="00FF4635"/>
    <w:rsid w:val="00FF61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6E326DEE"/>
  <w15:chartTrackingRefBased/>
  <w15:docId w15:val="{FE30221F-D340-4360-97B3-FEFED1F05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2531BC"/>
    <w:pPr>
      <w:keepNext/>
      <w:keepLines/>
      <w:numPr>
        <w:numId w:val="2"/>
      </w:numPr>
      <w:spacing w:after="30" w:line="360" w:lineRule="exact"/>
      <w:ind w:left="340"/>
      <w:outlineLvl w:val="0"/>
    </w:pPr>
    <w:rPr>
      <w:rFonts w:eastAsia="Times New Roman"/>
      <w:b/>
      <w:bCs/>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cs="Times New Roman"/>
      <w:b/>
      <w:bCs/>
      <w:szCs w:val="26"/>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2531BC"/>
    <w:rPr>
      <w:rFonts w:eastAsia="Times New Roman"/>
      <w:b/>
      <w:bCs/>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cs="Times New Roman"/>
      <w:b/>
      <w:bCs/>
      <w:sz w:val="20"/>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CA1551"/>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cs="Times New Roman"/>
      <w:b/>
      <w:i/>
      <w:spacing w:val="-2"/>
      <w:szCs w:val="20"/>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rPr>
  </w:style>
  <w:style w:type="character" w:styleId="Intensievebenadrukking">
    <w:name w:val="Intense Emphasis"/>
    <w:uiPriority w:val="21"/>
    <w:qFormat/>
    <w:rsid w:val="003316BC"/>
    <w:rPr>
      <w:b/>
      <w:noProof w:val="0"/>
      <w:color w:val="013C4A"/>
      <w:lang w:val="nl-NL"/>
    </w:rPr>
  </w:style>
  <w:style w:type="paragraph" w:styleId="Revisie">
    <w:name w:val="Revision"/>
    <w:hidden/>
    <w:uiPriority w:val="99"/>
    <w:semiHidden/>
    <w:rsid w:val="00442720"/>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68005251">
      <w:bodyDiv w:val="1"/>
      <w:marLeft w:val="0"/>
      <w:marRight w:val="0"/>
      <w:marTop w:val="0"/>
      <w:marBottom w:val="0"/>
      <w:divBdr>
        <w:top w:val="none" w:sz="0" w:space="0" w:color="auto"/>
        <w:left w:val="none" w:sz="0" w:space="0" w:color="auto"/>
        <w:bottom w:val="none" w:sz="0" w:space="0" w:color="auto"/>
        <w:right w:val="none" w:sz="0" w:space="0" w:color="auto"/>
      </w:divBdr>
    </w:div>
    <w:div w:id="674578225">
      <w:bodyDiv w:val="1"/>
      <w:marLeft w:val="0"/>
      <w:marRight w:val="0"/>
      <w:marTop w:val="0"/>
      <w:marBottom w:val="0"/>
      <w:divBdr>
        <w:top w:val="none" w:sz="0" w:space="0" w:color="auto"/>
        <w:left w:val="none" w:sz="0" w:space="0" w:color="auto"/>
        <w:bottom w:val="none" w:sz="0" w:space="0" w:color="auto"/>
        <w:right w:val="none" w:sz="0" w:space="0" w:color="auto"/>
      </w:divBdr>
    </w:div>
    <w:div w:id="1390491124">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756046804">
      <w:bodyDiv w:val="1"/>
      <w:marLeft w:val="0"/>
      <w:marRight w:val="0"/>
      <w:marTop w:val="0"/>
      <w:marBottom w:val="0"/>
      <w:divBdr>
        <w:top w:val="none" w:sz="0" w:space="0" w:color="auto"/>
        <w:left w:val="none" w:sz="0" w:space="0" w:color="auto"/>
        <w:bottom w:val="none" w:sz="0" w:space="0" w:color="auto"/>
        <w:right w:val="none" w:sz="0" w:space="0" w:color="auto"/>
      </w:divBdr>
    </w:div>
    <w:div w:id="1773550946">
      <w:bodyDiv w:val="1"/>
      <w:marLeft w:val="0"/>
      <w:marRight w:val="0"/>
      <w:marTop w:val="0"/>
      <w:marBottom w:val="0"/>
      <w:divBdr>
        <w:top w:val="none" w:sz="0" w:space="0" w:color="auto"/>
        <w:left w:val="none" w:sz="0" w:space="0" w:color="auto"/>
        <w:bottom w:val="none" w:sz="0" w:space="0" w:color="auto"/>
        <w:right w:val="none" w:sz="0" w:space="0" w:color="auto"/>
      </w:divBdr>
    </w:div>
    <w:div w:id="191411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AE7FCE-BCA2-4881-8FE6-4A1B47F0EA3B}">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2.xml><?xml version="1.0" encoding="utf-8"?>
<ds:datastoreItem xmlns:ds="http://schemas.openxmlformats.org/officeDocument/2006/customXml" ds:itemID="{E24AB2AD-AD45-46C0-BBA5-CFE3D72D8FD7}">
  <ds:schemaRefs>
    <ds:schemaRef ds:uri="http://schemas.microsoft.com/sharepoint/v3/contenttype/forms"/>
  </ds:schemaRefs>
</ds:datastoreItem>
</file>

<file path=customXml/itemProps3.xml><?xml version="1.0" encoding="utf-8"?>
<ds:datastoreItem xmlns:ds="http://schemas.openxmlformats.org/officeDocument/2006/customXml" ds:itemID="{C568756B-F4A5-4D36-A6CE-8A858AFAED88}">
  <ds:schemaRefs>
    <ds:schemaRef ds:uri="http://schemas.openxmlformats.org/officeDocument/2006/bibliography"/>
  </ds:schemaRefs>
</ds:datastoreItem>
</file>

<file path=customXml/itemProps4.xml><?xml version="1.0" encoding="utf-8"?>
<ds:datastoreItem xmlns:ds="http://schemas.openxmlformats.org/officeDocument/2006/customXml" ds:itemID="{01DE881F-3535-4205-A57F-FD45D747D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41</TotalTime>
  <Pages>2</Pages>
  <Words>426</Words>
  <Characters>2349</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Amsterdam UMC</Company>
  <LinksUpToDate>false</LinksUpToDate>
  <CharactersWithSpaces>2770</CharactersWithSpaces>
  <SharedDoc>false</SharedDoc>
  <HLinks>
    <vt:vector size="6" baseType="variant">
      <vt:variant>
        <vt:i4>2097273</vt:i4>
      </vt:variant>
      <vt:variant>
        <vt:i4>3</vt:i4>
      </vt:variant>
      <vt:variant>
        <vt:i4>0</vt:i4>
      </vt:variant>
      <vt:variant>
        <vt:i4>5</vt:i4>
      </vt:variant>
      <vt:variant>
        <vt:lpwstr>https://www.vumc.nl/over-vumc/duurzaamheid.htm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Nieuwenhuizen, B. (Bob)</dc:creator>
  <cp:keywords/>
  <dc:description>versie 1.0</dc:description>
  <cp:lastModifiedBy>Nieuwenhuizen, B. (Bob)</cp:lastModifiedBy>
  <cp:revision>5</cp:revision>
  <dcterms:created xsi:type="dcterms:W3CDTF">2025-05-20T11:24:00Z</dcterms:created>
  <dcterms:modified xsi:type="dcterms:W3CDTF">2025-05-21T11:29:00Z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17368356</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ies>
</file>