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54DE17C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6B2AF8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A525B3D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</w:t>
      </w:r>
      <w:r w:rsidRPr="006001A8">
        <w:rPr>
          <w:rFonts w:ascii="Arial" w:hAnsi="Arial" w:cs="Arial"/>
          <w:color w:val="FF0000"/>
          <w:sz w:val="20"/>
          <w:szCs w:val="20"/>
        </w:rPr>
        <w:t>)/onderaannemer(s) bij te voegen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6001A8">
        <w:rPr>
          <w:rFonts w:ascii="Arial" w:hAnsi="Arial" w:cs="Arial"/>
          <w:color w:val="FF0000"/>
          <w:sz w:val="20"/>
          <w:szCs w:val="20"/>
        </w:rPr>
        <w:t>.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a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3FBB869D" w:rsidR="00C044E9" w:rsidRPr="00337CED" w:rsidRDefault="00C044E9" w:rsidP="00337CED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337CED">
        <w:rPr>
          <w:rFonts w:ascii="Arial" w:hAnsi="Arial" w:cs="Arial"/>
          <w:sz w:val="20"/>
          <w:szCs w:val="20"/>
        </w:rPr>
        <w:t xml:space="preserve">dat </w:t>
      </w:r>
      <w:r w:rsidR="003E6924" w:rsidRPr="00337CED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337CED">
        <w:rPr>
          <w:rFonts w:ascii="Arial" w:hAnsi="Arial" w:cs="Arial"/>
          <w:sz w:val="20"/>
          <w:szCs w:val="20"/>
        </w:rPr>
        <w:t>a</w:t>
      </w:r>
      <w:r w:rsidR="006226C8" w:rsidRPr="00337CED">
        <w:rPr>
          <w:rFonts w:ascii="Arial" w:hAnsi="Arial" w:cs="Arial"/>
          <w:sz w:val="20"/>
          <w:szCs w:val="20"/>
        </w:rPr>
        <w:t>anbestedingsl</w:t>
      </w:r>
      <w:r w:rsidRPr="00337CED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337CED">
        <w:rPr>
          <w:rFonts w:ascii="Arial" w:hAnsi="Arial" w:cs="Arial"/>
          <w:sz w:val="20"/>
          <w:szCs w:val="20"/>
        </w:rPr>
        <w:t>aanbestedingsprocedure</w:t>
      </w:r>
      <w:bookmarkEnd w:id="4"/>
      <w:r w:rsidRPr="00337CED">
        <w:rPr>
          <w:rFonts w:ascii="Arial" w:hAnsi="Arial" w:cs="Arial"/>
          <w:sz w:val="20"/>
          <w:szCs w:val="20"/>
        </w:rPr>
        <w:t xml:space="preserve"> </w:t>
      </w:r>
      <w:r w:rsidR="006226C8" w:rsidRPr="006C3832">
        <w:t>"</w:t>
      </w:r>
      <w:r w:rsidR="00337CED" w:rsidRPr="00337CED">
        <w:rPr>
          <w:rFonts w:ascii="Arial" w:hAnsi="Arial" w:cs="Arial"/>
          <w:b/>
          <w:bCs/>
          <w:sz w:val="20"/>
          <w:szCs w:val="20"/>
        </w:rPr>
        <w:t>ROVK kolken, lijnafwatering en bijzondere objecten reinigen 2026-2028</w:t>
      </w:r>
      <w:r w:rsidR="00337CED">
        <w:rPr>
          <w:rFonts w:ascii="Arial" w:hAnsi="Arial" w:cs="Arial"/>
          <w:b/>
          <w:bCs/>
          <w:sz w:val="20"/>
          <w:szCs w:val="20"/>
        </w:rPr>
        <w:t xml:space="preserve"> </w:t>
      </w:r>
      <w:r w:rsidR="00337CED" w:rsidRPr="00337CED">
        <w:rPr>
          <w:rFonts w:ascii="Arial" w:hAnsi="Arial" w:cs="Arial"/>
          <w:b/>
          <w:bCs/>
          <w:sz w:val="20"/>
          <w:szCs w:val="20"/>
        </w:rPr>
        <w:t>gemeente Rheden</w:t>
      </w:r>
      <w:r w:rsidR="003E6924" w:rsidRPr="00337CED">
        <w:rPr>
          <w:rFonts w:ascii="Arial" w:hAnsi="Arial" w:cs="Arial"/>
          <w:sz w:val="20"/>
          <w:szCs w:val="20"/>
        </w:rPr>
        <w:t>"</w:t>
      </w:r>
      <w:r w:rsidR="00EB1AB9" w:rsidRPr="00337CED">
        <w:rPr>
          <w:rFonts w:ascii="Arial" w:hAnsi="Arial" w:cs="Arial"/>
          <w:sz w:val="20"/>
          <w:szCs w:val="20"/>
        </w:rPr>
        <w:t xml:space="preserve"> </w:t>
      </w:r>
      <w:r w:rsidRPr="00337CED">
        <w:rPr>
          <w:rFonts w:ascii="Arial" w:hAnsi="Arial" w:cs="Arial"/>
          <w:sz w:val="20"/>
          <w:szCs w:val="20"/>
        </w:rPr>
        <w:t xml:space="preserve">en </w:t>
      </w:r>
      <w:r w:rsidR="003E6924" w:rsidRPr="00337CED">
        <w:rPr>
          <w:rFonts w:ascii="Arial" w:hAnsi="Arial" w:cs="Arial"/>
          <w:sz w:val="20"/>
          <w:szCs w:val="20"/>
        </w:rPr>
        <w:t xml:space="preserve">stemt </w:t>
      </w:r>
      <w:r w:rsidRPr="00337CED">
        <w:rPr>
          <w:rFonts w:ascii="Arial" w:hAnsi="Arial" w:cs="Arial"/>
          <w:sz w:val="20"/>
          <w:szCs w:val="20"/>
        </w:rPr>
        <w:t xml:space="preserve">onvoorwaardelijk </w:t>
      </w:r>
      <w:r w:rsidR="003E6924" w:rsidRPr="00337CED">
        <w:rPr>
          <w:rFonts w:ascii="Arial" w:hAnsi="Arial" w:cs="Arial"/>
          <w:sz w:val="20"/>
          <w:szCs w:val="20"/>
        </w:rPr>
        <w:t xml:space="preserve">in </w:t>
      </w:r>
      <w:r w:rsidRPr="00337CED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59E98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6C3832">
        <w:rPr>
          <w:rFonts w:ascii="Arial" w:hAnsi="Arial" w:cs="Arial"/>
          <w:sz w:val="20"/>
          <w:szCs w:val="20"/>
        </w:rPr>
        <w:t xml:space="preserve">geven de </w:t>
      </w:r>
      <w:r w:rsidR="006226C8" w:rsidRPr="006C3832">
        <w:rPr>
          <w:rFonts w:ascii="Arial" w:hAnsi="Arial" w:cs="Arial"/>
          <w:sz w:val="20"/>
          <w:szCs w:val="20"/>
        </w:rPr>
        <w:t>inschrijver</w:t>
      </w:r>
      <w:r w:rsidR="003E6924" w:rsidRPr="006C3832">
        <w:rPr>
          <w:rFonts w:ascii="Arial" w:hAnsi="Arial" w:cs="Arial"/>
          <w:sz w:val="20"/>
          <w:szCs w:val="20"/>
        </w:rPr>
        <w:t xml:space="preserve"> </w:t>
      </w:r>
      <w:r w:rsidRPr="006C3832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37CED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001A8"/>
    <w:rsid w:val="006226C8"/>
    <w:rsid w:val="00632123"/>
    <w:rsid w:val="00637666"/>
    <w:rsid w:val="006B2AF8"/>
    <w:rsid w:val="006C3832"/>
    <w:rsid w:val="0075339C"/>
    <w:rsid w:val="008104C5"/>
    <w:rsid w:val="008402D9"/>
    <w:rsid w:val="008848EF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53F71"/>
    <w:rsid w:val="00AB04F8"/>
    <w:rsid w:val="00BD0C39"/>
    <w:rsid w:val="00BE4892"/>
    <w:rsid w:val="00C044E9"/>
    <w:rsid w:val="00C12383"/>
    <w:rsid w:val="00C6229F"/>
    <w:rsid w:val="00C735F5"/>
    <w:rsid w:val="00CE388B"/>
    <w:rsid w:val="00DC2EDF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c2ba24a09936cc31c34194508b5157ca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49012fffa5fdb6f52377fc3cee47e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77527-5791-4C62-ABDE-D41C757F2835}"/>
</file>

<file path=customXml/itemProps2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3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Melroy Huuskes</cp:lastModifiedBy>
  <cp:revision>7</cp:revision>
  <dcterms:created xsi:type="dcterms:W3CDTF">2024-06-06T14:01:00Z</dcterms:created>
  <dcterms:modified xsi:type="dcterms:W3CDTF">2025-09-16T13:25:00Z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</Properties>
</file>