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9A3D" w14:textId="77777777" w:rsidR="00EF38F4" w:rsidRDefault="00EF38F4" w:rsidP="00EF38F4">
      <w:pPr>
        <w:rPr>
          <w:szCs w:val="18"/>
        </w:rPr>
      </w:pPr>
    </w:p>
    <w:p w14:paraId="3089F7CB" w14:textId="77777777" w:rsidR="00EF38F4" w:rsidRDefault="00EF38F4" w:rsidP="00EF38F4">
      <w:pPr>
        <w:rPr>
          <w:szCs w:val="18"/>
        </w:rPr>
      </w:pPr>
    </w:p>
    <w:p w14:paraId="37F3F439" w14:textId="77777777" w:rsidR="00EF38F4" w:rsidRDefault="00EF38F4" w:rsidP="00EF38F4">
      <w:pPr>
        <w:rPr>
          <w:szCs w:val="18"/>
        </w:rPr>
        <w:sectPr w:rsidR="00EF38F4" w:rsidSect="00EF38F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398" w:right="2818" w:bottom="1077" w:left="1559" w:header="2398" w:footer="2552" w:gutter="0"/>
          <w:cols w:space="720"/>
          <w:titlePg/>
          <w:docGrid w:linePitch="360"/>
        </w:sectPr>
      </w:pPr>
    </w:p>
    <w:p w14:paraId="24ED0181" w14:textId="77777777" w:rsidR="00EF38F4" w:rsidRDefault="00EF38F4" w:rsidP="00EF38F4">
      <w:r>
        <w:br/>
      </w:r>
    </w:p>
    <w:p w14:paraId="335F80B0" w14:textId="77777777" w:rsidR="00EF38F4" w:rsidRDefault="00EF38F4" w:rsidP="00EF38F4"/>
    <w:p w14:paraId="71D8BD12" w14:textId="77777777" w:rsidR="00EF38F4" w:rsidRDefault="00EF38F4" w:rsidP="00EF38F4"/>
    <w:p w14:paraId="22DA5347" w14:textId="77777777" w:rsidR="00EF38F4" w:rsidRPr="00B14C5A" w:rsidRDefault="00EF38F4" w:rsidP="00EF38F4"/>
    <w:p w14:paraId="2CB98876" w14:textId="77777777" w:rsidR="00EF38F4" w:rsidRPr="00B14C5A" w:rsidRDefault="00EF38F4" w:rsidP="00EF38F4"/>
    <w:p w14:paraId="64B4DD26" w14:textId="77777777" w:rsidR="00EF38F4" w:rsidRPr="00B14C5A" w:rsidRDefault="00EF38F4" w:rsidP="00EF38F4"/>
    <w:p w14:paraId="0994E32F" w14:textId="77777777" w:rsidR="00EF38F4" w:rsidRPr="00B14C5A" w:rsidRDefault="00EF38F4" w:rsidP="00EF38F4"/>
    <w:p w14:paraId="2FDC3686" w14:textId="77777777" w:rsidR="00EF38F4" w:rsidRPr="00B14C5A" w:rsidRDefault="00EF38F4" w:rsidP="00EF38F4"/>
    <w:p w14:paraId="2E249237" w14:textId="77777777" w:rsidR="00EF38F4" w:rsidRPr="00B14C5A" w:rsidRDefault="00EF38F4" w:rsidP="00EF38F4"/>
    <w:p w14:paraId="22C39081" w14:textId="7541D8DE" w:rsidR="002D12C3" w:rsidRPr="0074580B" w:rsidRDefault="002D12C3" w:rsidP="002D12C3">
      <w:pPr>
        <w:pStyle w:val="Titel12pt"/>
        <w:rPr>
          <w:sz w:val="28"/>
          <w:szCs w:val="28"/>
        </w:rPr>
      </w:pPr>
      <w:r w:rsidRPr="0074580B">
        <w:rPr>
          <w:sz w:val="28"/>
          <w:szCs w:val="28"/>
        </w:rPr>
        <w:t xml:space="preserve">Bijlage </w:t>
      </w:r>
      <w:r w:rsidR="00DE4DF2">
        <w:rPr>
          <w:sz w:val="28"/>
          <w:szCs w:val="28"/>
        </w:rPr>
        <w:t>K</w:t>
      </w:r>
    </w:p>
    <w:p w14:paraId="63B060BE" w14:textId="067BC63B" w:rsidR="009D68AE" w:rsidRPr="0074580B" w:rsidRDefault="009C184F" w:rsidP="002D12C3">
      <w:pPr>
        <w:pStyle w:val="Titel12pt"/>
        <w:rPr>
          <w:sz w:val="28"/>
          <w:szCs w:val="28"/>
        </w:rPr>
      </w:pPr>
      <w:r>
        <w:rPr>
          <w:sz w:val="28"/>
          <w:szCs w:val="28"/>
        </w:rPr>
        <w:t>Invulformulier Lijst van Referentie Producten</w:t>
      </w:r>
    </w:p>
    <w:p w14:paraId="66D4FE64" w14:textId="77777777" w:rsidR="00957C22" w:rsidRDefault="00957C22" w:rsidP="0049352C">
      <w:pPr>
        <w:pStyle w:val="Titel12pt"/>
        <w:ind w:left="0"/>
      </w:pPr>
    </w:p>
    <w:p w14:paraId="63C39A2E" w14:textId="77777777" w:rsidR="005822F9" w:rsidRPr="005822F9" w:rsidRDefault="005822F9" w:rsidP="005822F9">
      <w:pPr>
        <w:pStyle w:val="Datumstatusvoorblad"/>
        <w:rPr>
          <w:b/>
        </w:rPr>
      </w:pPr>
    </w:p>
    <w:p w14:paraId="61FEC262" w14:textId="7A29B355" w:rsidR="005822F9" w:rsidRPr="007C37A9" w:rsidRDefault="005822F9" w:rsidP="007C37A9">
      <w:pPr>
        <w:pStyle w:val="Datumstatusvoorblad"/>
        <w:ind w:right="-551"/>
        <w:rPr>
          <w:b/>
          <w:bCs/>
          <w:sz w:val="28"/>
          <w:szCs w:val="28"/>
        </w:rPr>
      </w:pPr>
      <w:r w:rsidRPr="007C37A9">
        <w:rPr>
          <w:b/>
          <w:bCs/>
          <w:sz w:val="28"/>
          <w:szCs w:val="28"/>
        </w:rPr>
        <w:t>IWR2025|Werkplekhard</w:t>
      </w:r>
      <w:r w:rsidR="007C37A9">
        <w:rPr>
          <w:b/>
          <w:bCs/>
          <w:sz w:val="28"/>
          <w:szCs w:val="28"/>
        </w:rPr>
        <w:t>w</w:t>
      </w:r>
      <w:r w:rsidRPr="007C37A9">
        <w:rPr>
          <w:b/>
          <w:bCs/>
          <w:sz w:val="28"/>
          <w:szCs w:val="28"/>
        </w:rPr>
        <w:t>are</w:t>
      </w:r>
      <w:r w:rsidR="00DE4DF2">
        <w:rPr>
          <w:b/>
          <w:bCs/>
          <w:sz w:val="28"/>
          <w:szCs w:val="28"/>
        </w:rPr>
        <w:t>|</w:t>
      </w:r>
    </w:p>
    <w:p w14:paraId="0574041E" w14:textId="23436B0A" w:rsidR="005822F9" w:rsidRPr="007C37A9" w:rsidRDefault="0041511F" w:rsidP="007C37A9">
      <w:pPr>
        <w:pStyle w:val="Datumstatusvoorblad"/>
        <w:ind w:right="-268"/>
        <w:rPr>
          <w:b/>
          <w:bCs/>
          <w:sz w:val="28"/>
          <w:szCs w:val="28"/>
        </w:rPr>
      </w:pPr>
      <w:bookmarkStart w:id="0" w:name="_Hlk67318405"/>
      <w:r>
        <w:rPr>
          <w:b/>
          <w:bCs/>
          <w:sz w:val="28"/>
          <w:szCs w:val="28"/>
        </w:rPr>
        <w:t xml:space="preserve">Beeldschermen </w:t>
      </w:r>
      <w:r w:rsidR="005822F9" w:rsidRPr="007C37A9">
        <w:rPr>
          <w:b/>
          <w:bCs/>
          <w:sz w:val="28"/>
          <w:szCs w:val="28"/>
        </w:rPr>
        <w:t xml:space="preserve">(inclusief accessoires en </w:t>
      </w:r>
      <w:r w:rsidR="00DE4DF2" w:rsidRPr="007C37A9">
        <w:rPr>
          <w:b/>
          <w:bCs/>
          <w:sz w:val="28"/>
          <w:szCs w:val="28"/>
        </w:rPr>
        <w:t xml:space="preserve">optionele </w:t>
      </w:r>
      <w:r w:rsidR="00DE4DF2">
        <w:rPr>
          <w:b/>
          <w:bCs/>
          <w:sz w:val="28"/>
          <w:szCs w:val="28"/>
        </w:rPr>
        <w:t>D</w:t>
      </w:r>
      <w:r w:rsidR="005822F9" w:rsidRPr="007C37A9">
        <w:rPr>
          <w:b/>
          <w:bCs/>
          <w:sz w:val="28"/>
          <w:szCs w:val="28"/>
        </w:rPr>
        <w:t>iensten)</w:t>
      </w:r>
    </w:p>
    <w:p w14:paraId="4ECEB68F" w14:textId="77777777" w:rsidR="005822F9" w:rsidRPr="007C37A9" w:rsidRDefault="005822F9" w:rsidP="005822F9">
      <w:pPr>
        <w:pStyle w:val="Datumstatusvoorblad"/>
        <w:rPr>
          <w:b/>
          <w:bCs/>
          <w:sz w:val="28"/>
          <w:szCs w:val="28"/>
        </w:rPr>
      </w:pPr>
    </w:p>
    <w:p w14:paraId="6B3E669C" w14:textId="77777777" w:rsidR="005822F9" w:rsidRPr="007C37A9" w:rsidRDefault="005822F9" w:rsidP="005822F9">
      <w:pPr>
        <w:pStyle w:val="Datumstatusvoorblad"/>
        <w:rPr>
          <w:b/>
          <w:bCs/>
          <w:sz w:val="28"/>
          <w:szCs w:val="28"/>
        </w:rPr>
      </w:pPr>
    </w:p>
    <w:bookmarkEnd w:id="0"/>
    <w:p w14:paraId="53F366A2" w14:textId="77777777" w:rsidR="005822F9" w:rsidRPr="007C37A9" w:rsidRDefault="005822F9" w:rsidP="005822F9">
      <w:pPr>
        <w:pStyle w:val="Datumstatusvoorblad"/>
        <w:rPr>
          <w:b/>
          <w:sz w:val="28"/>
          <w:szCs w:val="28"/>
        </w:rPr>
      </w:pPr>
      <w:r w:rsidRPr="007C37A9">
        <w:rPr>
          <w:b/>
          <w:sz w:val="28"/>
          <w:szCs w:val="28"/>
        </w:rPr>
        <w:t>ICT Werkomgeving Rijk</w:t>
      </w:r>
    </w:p>
    <w:p w14:paraId="3BB52759" w14:textId="77777777" w:rsidR="005822F9" w:rsidRPr="005822F9" w:rsidRDefault="005822F9" w:rsidP="005822F9">
      <w:pPr>
        <w:pStyle w:val="Datumstatusvoorblad"/>
        <w:rPr>
          <w:b/>
          <w:bCs/>
        </w:rPr>
      </w:pPr>
    </w:p>
    <w:p w14:paraId="2FB35AA6" w14:textId="77777777" w:rsidR="005822F9" w:rsidRPr="005822F9" w:rsidRDefault="005822F9" w:rsidP="005822F9">
      <w:pPr>
        <w:pStyle w:val="Datumstatusvoorblad"/>
      </w:pPr>
    </w:p>
    <w:p w14:paraId="0EA95991" w14:textId="77777777" w:rsidR="005822F9" w:rsidRPr="005822F9" w:rsidRDefault="005822F9" w:rsidP="005822F9">
      <w:pPr>
        <w:pStyle w:val="Datumstatusvoorblad"/>
      </w:pPr>
    </w:p>
    <w:p w14:paraId="11DDB930" w14:textId="77777777" w:rsidR="005822F9" w:rsidRPr="005822F9" w:rsidRDefault="005822F9" w:rsidP="005822F9">
      <w:pPr>
        <w:pStyle w:val="Datumstatusvoorblad"/>
      </w:pPr>
    </w:p>
    <w:p w14:paraId="0216320B" w14:textId="77777777" w:rsidR="005822F9" w:rsidRPr="005822F9" w:rsidRDefault="005822F9" w:rsidP="005822F9">
      <w:pPr>
        <w:pStyle w:val="Datumstatusvoorblad"/>
      </w:pPr>
    </w:p>
    <w:p w14:paraId="288A8E0A" w14:textId="77777777" w:rsidR="005822F9" w:rsidRPr="005822F9" w:rsidRDefault="005822F9" w:rsidP="005822F9">
      <w:pPr>
        <w:pStyle w:val="Datumstatusvoorblad"/>
      </w:pPr>
    </w:p>
    <w:p w14:paraId="6677D865" w14:textId="619C170D" w:rsidR="005822F9" w:rsidRPr="005822F9" w:rsidRDefault="005822F9" w:rsidP="005822F9">
      <w:pPr>
        <w:pStyle w:val="Datumstatusvoorblad"/>
      </w:pPr>
      <w:r w:rsidRPr="005822F9">
        <w:t>Status:</w:t>
      </w:r>
      <w:r w:rsidRPr="005822F9">
        <w:tab/>
      </w:r>
      <w:r w:rsidRPr="005822F9">
        <w:tab/>
      </w:r>
      <w:r w:rsidRPr="005822F9">
        <w:tab/>
      </w:r>
      <w:r w:rsidRPr="005822F9">
        <w:tab/>
      </w:r>
      <w:r w:rsidRPr="005822F9">
        <w:tab/>
        <w:t xml:space="preserve">versie </w:t>
      </w:r>
      <w:r>
        <w:t>1</w:t>
      </w:r>
      <w:r w:rsidR="006467AF">
        <w:t>.0</w:t>
      </w:r>
    </w:p>
    <w:p w14:paraId="1EB58577" w14:textId="3B084FDA" w:rsidR="005822F9" w:rsidRPr="005822F9" w:rsidRDefault="005822F9" w:rsidP="005822F9">
      <w:pPr>
        <w:pStyle w:val="Datumstatusvoorblad"/>
        <w:rPr>
          <w:bCs/>
        </w:rPr>
      </w:pPr>
      <w:r w:rsidRPr="005822F9">
        <w:t xml:space="preserve">Referentie: </w:t>
      </w:r>
      <w:r w:rsidRPr="005822F9">
        <w:tab/>
      </w:r>
      <w:r w:rsidRPr="005822F9">
        <w:tab/>
      </w:r>
      <w:r w:rsidRPr="005822F9">
        <w:tab/>
      </w:r>
      <w:r w:rsidRPr="005822F9">
        <w:tab/>
        <w:t xml:space="preserve">IUC </w:t>
      </w:r>
      <w:r w:rsidR="0041511F" w:rsidRPr="005822F9">
        <w:t>202</w:t>
      </w:r>
      <w:r w:rsidR="0041511F">
        <w:t>05130</w:t>
      </w:r>
    </w:p>
    <w:p w14:paraId="72D5BDA9" w14:textId="323CB8F4" w:rsidR="00957C22" w:rsidRDefault="00957C22" w:rsidP="00957C22">
      <w:pPr>
        <w:pStyle w:val="Datumstatusvoorbla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213DC0" w14:textId="77777777" w:rsidR="00957C22" w:rsidRPr="00E15CC7" w:rsidRDefault="00957C22" w:rsidP="00957C22">
      <w:pPr>
        <w:pStyle w:val="Datumstatusvoorblad"/>
      </w:pPr>
    </w:p>
    <w:p w14:paraId="364AAFA4" w14:textId="77777777" w:rsidR="00957C22" w:rsidRPr="00E15CC7" w:rsidRDefault="00957C22" w:rsidP="00957C22">
      <w:pPr>
        <w:pStyle w:val="Datumstatusvoorblad"/>
      </w:pPr>
    </w:p>
    <w:p w14:paraId="7089CB07" w14:textId="2EFEC091" w:rsidR="00957C22" w:rsidRDefault="00957C22" w:rsidP="00957C22">
      <w:pPr>
        <w:pStyle w:val="Datumstatusvoorblad"/>
        <w:ind w:left="0"/>
        <w:rPr>
          <w:szCs w:val="18"/>
        </w:rPr>
      </w:pPr>
      <w:r>
        <w:rPr>
          <w:szCs w:val="18"/>
        </w:rPr>
        <w:br w:type="page"/>
      </w:r>
    </w:p>
    <w:p w14:paraId="7F97BED5" w14:textId="77777777" w:rsidR="0035553B" w:rsidRPr="00DD0948" w:rsidRDefault="0035553B" w:rsidP="0035553B">
      <w:pPr>
        <w:pStyle w:val="Kop1"/>
        <w:spacing w:after="60" w:line="240" w:lineRule="auto"/>
      </w:pPr>
      <w:r w:rsidRPr="00DD0948">
        <w:lastRenderedPageBreak/>
        <w:t>Inleiding</w:t>
      </w:r>
    </w:p>
    <w:p w14:paraId="7B80E644" w14:textId="77777777" w:rsidR="0035553B" w:rsidRDefault="0035553B" w:rsidP="0035553B">
      <w:pPr>
        <w:spacing w:line="240" w:lineRule="exact"/>
      </w:pPr>
    </w:p>
    <w:p w14:paraId="243CECC4" w14:textId="3034AEB5" w:rsidR="0035553B" w:rsidRPr="00167933" w:rsidRDefault="0035553B" w:rsidP="00283FEF">
      <w:pPr>
        <w:spacing w:line="240" w:lineRule="exact"/>
        <w:rPr>
          <w:i/>
          <w:iCs/>
        </w:rPr>
      </w:pPr>
      <w:r w:rsidRPr="00AD7337">
        <w:t xml:space="preserve">In </w:t>
      </w:r>
      <w:r w:rsidR="00283FEF">
        <w:t>Bijlage 25 Lijst van Referentie Producten zijn  type Referentie Producten gespecificeerd. Inschrijver vult in de ta</w:t>
      </w:r>
      <w:r w:rsidR="00167933">
        <w:t>b</w:t>
      </w:r>
      <w:r w:rsidR="00283FEF">
        <w:t>e</w:t>
      </w:r>
      <w:r w:rsidR="00167933">
        <w:t>l</w:t>
      </w:r>
      <w:r w:rsidR="00283FEF">
        <w:t xml:space="preserve"> hieronder de volgende gegevens in:</w:t>
      </w:r>
      <w:r w:rsidR="00283FEF">
        <w:br/>
      </w:r>
      <w:r w:rsidR="00283FEF">
        <w:br/>
      </w:r>
      <w:r w:rsidR="00283FEF" w:rsidRPr="00167933">
        <w:rPr>
          <w:i/>
          <w:iCs/>
        </w:rPr>
        <w:t xml:space="preserve">Merk – Het door hem voor deze Referentie Product aangeboden merk </w:t>
      </w:r>
      <w:r w:rsidR="00DE4DF2">
        <w:rPr>
          <w:i/>
          <w:iCs/>
        </w:rPr>
        <w:t>beeldscherm.</w:t>
      </w:r>
      <w:r w:rsidR="00283FEF" w:rsidRPr="00167933">
        <w:rPr>
          <w:i/>
          <w:iCs/>
        </w:rPr>
        <w:br/>
      </w:r>
      <w:r w:rsidR="00283FEF" w:rsidRPr="00167933">
        <w:rPr>
          <w:i/>
          <w:iCs/>
        </w:rPr>
        <w:br/>
        <w:t>Type – Het betreffende type van het merk</w:t>
      </w:r>
      <w:r w:rsidR="00DE4DF2">
        <w:rPr>
          <w:i/>
          <w:iCs/>
        </w:rPr>
        <w:t>.</w:t>
      </w:r>
      <w:r w:rsidR="00283FEF" w:rsidRPr="00167933">
        <w:rPr>
          <w:i/>
          <w:iCs/>
        </w:rPr>
        <w:t xml:space="preserve"> </w:t>
      </w:r>
      <w:r w:rsidR="00167933" w:rsidRPr="00167933">
        <w:rPr>
          <w:i/>
          <w:iCs/>
        </w:rPr>
        <w:br/>
      </w:r>
      <w:r w:rsidR="00167933" w:rsidRPr="00167933">
        <w:rPr>
          <w:i/>
          <w:iCs/>
        </w:rPr>
        <w:br/>
        <w:t>Artikel</w:t>
      </w:r>
      <w:r w:rsidR="0041511F">
        <w:rPr>
          <w:i/>
          <w:iCs/>
        </w:rPr>
        <w:t>nummer</w:t>
      </w:r>
      <w:r w:rsidR="00167933" w:rsidRPr="00167933">
        <w:rPr>
          <w:i/>
          <w:iCs/>
        </w:rPr>
        <w:t xml:space="preserve"> – Het </w:t>
      </w:r>
      <w:r w:rsidR="002F44E3">
        <w:rPr>
          <w:i/>
          <w:iCs/>
        </w:rPr>
        <w:t>SKU-</w:t>
      </w:r>
      <w:r w:rsidR="00167933" w:rsidRPr="00167933">
        <w:rPr>
          <w:i/>
          <w:iCs/>
        </w:rPr>
        <w:t>nummer van het aangeboden Product</w:t>
      </w:r>
      <w:r w:rsidR="00DE4DF2">
        <w:rPr>
          <w:i/>
          <w:iCs/>
        </w:rPr>
        <w:t>.</w:t>
      </w:r>
      <w:r w:rsidR="00167933" w:rsidRPr="00167933">
        <w:rPr>
          <w:i/>
          <w:iCs/>
        </w:rPr>
        <w:br/>
      </w:r>
      <w:r w:rsidR="00167933" w:rsidRPr="00167933">
        <w:rPr>
          <w:i/>
          <w:iCs/>
        </w:rPr>
        <w:br/>
        <w:t>C/NC – Het volledig compliant zijn van het aangeboden Product aan alle specificaties zoals opgenomen in Bijlage 25, en de eisen zoals vastgelegd in het Bestek en de door Inschrijver in Bijlage F met C beantwoorde wensen voor</w:t>
      </w:r>
      <w:r w:rsidR="0041511F">
        <w:rPr>
          <w:i/>
          <w:iCs/>
        </w:rPr>
        <w:t xml:space="preserve"> </w:t>
      </w:r>
      <w:r w:rsidR="00167933" w:rsidRPr="00167933">
        <w:rPr>
          <w:i/>
          <w:iCs/>
        </w:rPr>
        <w:t>zover het om het Product gaat. In geval Inschrijver hier een NC invult</w:t>
      </w:r>
      <w:r w:rsidR="0041511F">
        <w:rPr>
          <w:i/>
          <w:iCs/>
        </w:rPr>
        <w:t>,</w:t>
      </w:r>
      <w:r w:rsidR="00167933" w:rsidRPr="00167933">
        <w:rPr>
          <w:i/>
          <w:iCs/>
        </w:rPr>
        <w:t xml:space="preserve"> wordt de </w:t>
      </w:r>
      <w:r w:rsidR="0041511F">
        <w:rPr>
          <w:i/>
          <w:iCs/>
        </w:rPr>
        <w:t>i</w:t>
      </w:r>
      <w:r w:rsidR="00167933" w:rsidRPr="00167933">
        <w:rPr>
          <w:i/>
          <w:iCs/>
        </w:rPr>
        <w:t>nschrijving als een niet</w:t>
      </w:r>
      <w:r w:rsidR="00DE4DF2">
        <w:rPr>
          <w:i/>
          <w:iCs/>
        </w:rPr>
        <w:t>-</w:t>
      </w:r>
      <w:r w:rsidR="00167933" w:rsidRPr="00167933">
        <w:rPr>
          <w:i/>
          <w:iCs/>
        </w:rPr>
        <w:t xml:space="preserve">conforme </w:t>
      </w:r>
      <w:r w:rsidR="0041511F">
        <w:rPr>
          <w:i/>
          <w:iCs/>
        </w:rPr>
        <w:t>I</w:t>
      </w:r>
      <w:r w:rsidR="00167933" w:rsidRPr="00167933">
        <w:rPr>
          <w:i/>
          <w:iCs/>
        </w:rPr>
        <w:t>nschrijving terzijde gelegd.</w:t>
      </w:r>
      <w:r w:rsidR="00167933" w:rsidRPr="00167933">
        <w:rPr>
          <w:i/>
          <w:iCs/>
        </w:rPr>
        <w:br/>
      </w:r>
      <w:r w:rsidR="00167933" w:rsidRPr="00167933">
        <w:rPr>
          <w:i/>
          <w:iCs/>
        </w:rPr>
        <w:br/>
        <w:t>Overige specificaties – Hier vult de Inschrijver overige, niet in Bijlage 25 genoemde, specificaties in waaraan het door Inschrijver aangeboden Product voldoet.</w:t>
      </w:r>
    </w:p>
    <w:p w14:paraId="649C73D7" w14:textId="11A3C746" w:rsidR="0041511F" w:rsidRDefault="0041511F">
      <w:pPr>
        <w:spacing w:line="240" w:lineRule="auto"/>
        <w:rPr>
          <w:rFonts w:cs="Arial"/>
          <w:b/>
          <w:bCs/>
          <w:kern w:val="32"/>
          <w:sz w:val="24"/>
          <w:szCs w:val="32"/>
        </w:rPr>
      </w:pPr>
    </w:p>
    <w:p w14:paraId="3C1C781A" w14:textId="77777777" w:rsidR="00DE4DF2" w:rsidRDefault="00DE4DF2">
      <w:pPr>
        <w:spacing w:line="240" w:lineRule="auto"/>
        <w:rPr>
          <w:rFonts w:cs="Arial"/>
          <w:b/>
          <w:bCs/>
          <w:kern w:val="32"/>
          <w:sz w:val="24"/>
          <w:szCs w:val="32"/>
        </w:rPr>
      </w:pPr>
      <w:r>
        <w:br w:type="page"/>
      </w:r>
    </w:p>
    <w:p w14:paraId="5053DD84" w14:textId="6C094EAF" w:rsidR="0035553B" w:rsidRDefault="00283FEF" w:rsidP="0035553B">
      <w:pPr>
        <w:pStyle w:val="Kop1"/>
        <w:spacing w:after="60" w:line="240" w:lineRule="auto"/>
      </w:pPr>
      <w:r>
        <w:lastRenderedPageBreak/>
        <w:t>Referentie  Producten</w:t>
      </w:r>
    </w:p>
    <w:p w14:paraId="1092C06D" w14:textId="74DC9716" w:rsidR="0035553B" w:rsidRDefault="0035553B" w:rsidP="0035553B"/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1273"/>
        <w:gridCol w:w="1242"/>
        <w:gridCol w:w="1243"/>
        <w:gridCol w:w="1304"/>
        <w:gridCol w:w="1239"/>
        <w:gridCol w:w="3333"/>
      </w:tblGrid>
      <w:tr w:rsidR="00283FEF" w:rsidRPr="00283FEF" w14:paraId="364C5F60" w14:textId="77777777" w:rsidTr="0041511F">
        <w:tc>
          <w:tcPr>
            <w:tcW w:w="1273" w:type="dxa"/>
            <w:shd w:val="clear" w:color="auto" w:fill="D6E3BC" w:themeFill="accent3" w:themeFillTint="66"/>
          </w:tcPr>
          <w:p w14:paraId="771DA483" w14:textId="243B7A03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283FEF">
              <w:rPr>
                <w:sz w:val="18"/>
                <w:szCs w:val="18"/>
              </w:rPr>
              <w:t>Referentie Product</w:t>
            </w:r>
          </w:p>
        </w:tc>
        <w:tc>
          <w:tcPr>
            <w:tcW w:w="1242" w:type="dxa"/>
            <w:shd w:val="clear" w:color="auto" w:fill="D6E3BC" w:themeFill="accent3" w:themeFillTint="66"/>
          </w:tcPr>
          <w:p w14:paraId="473D20D0" w14:textId="751A90C3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283FEF">
              <w:rPr>
                <w:sz w:val="18"/>
                <w:szCs w:val="18"/>
              </w:rPr>
              <w:t>Merk</w:t>
            </w:r>
          </w:p>
        </w:tc>
        <w:tc>
          <w:tcPr>
            <w:tcW w:w="1243" w:type="dxa"/>
            <w:shd w:val="clear" w:color="auto" w:fill="D6E3BC" w:themeFill="accent3" w:themeFillTint="66"/>
          </w:tcPr>
          <w:p w14:paraId="0F20A2B5" w14:textId="397E6AFF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283FEF">
              <w:rPr>
                <w:sz w:val="18"/>
                <w:szCs w:val="18"/>
              </w:rPr>
              <w:t xml:space="preserve">Type 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304" w:type="dxa"/>
            <w:shd w:val="clear" w:color="auto" w:fill="D6E3BC" w:themeFill="accent3" w:themeFillTint="66"/>
          </w:tcPr>
          <w:p w14:paraId="720EB6BE" w14:textId="1B226A73" w:rsidR="00283FEF" w:rsidRPr="00283FEF" w:rsidRDefault="002F44E3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SKU</w:t>
            </w:r>
            <w:r w:rsidR="0041511F">
              <w:rPr>
                <w:sz w:val="18"/>
                <w:szCs w:val="18"/>
              </w:rPr>
              <w:t xml:space="preserve"> </w:t>
            </w:r>
            <w:r w:rsidR="00283FEF" w:rsidRPr="00283FEF">
              <w:rPr>
                <w:sz w:val="18"/>
                <w:szCs w:val="18"/>
              </w:rPr>
              <w:t>nr</w:t>
            </w:r>
            <w:r w:rsidR="0041511F">
              <w:rPr>
                <w:sz w:val="18"/>
                <w:szCs w:val="18"/>
              </w:rPr>
              <w:t>.</w:t>
            </w:r>
          </w:p>
        </w:tc>
        <w:tc>
          <w:tcPr>
            <w:tcW w:w="1239" w:type="dxa"/>
            <w:shd w:val="clear" w:color="auto" w:fill="D6E3BC" w:themeFill="accent3" w:themeFillTint="66"/>
          </w:tcPr>
          <w:p w14:paraId="398591AF" w14:textId="6EA0070C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283FEF">
              <w:rPr>
                <w:sz w:val="18"/>
                <w:szCs w:val="18"/>
              </w:rPr>
              <w:t>C</w:t>
            </w:r>
            <w:r w:rsidR="0041511F">
              <w:rPr>
                <w:sz w:val="18"/>
                <w:szCs w:val="18"/>
              </w:rPr>
              <w:t>/</w:t>
            </w:r>
            <w:r w:rsidRPr="00283FEF">
              <w:rPr>
                <w:sz w:val="18"/>
                <w:szCs w:val="18"/>
              </w:rPr>
              <w:t xml:space="preserve"> NC</w:t>
            </w:r>
          </w:p>
        </w:tc>
        <w:tc>
          <w:tcPr>
            <w:tcW w:w="3333" w:type="dxa"/>
            <w:shd w:val="clear" w:color="auto" w:fill="D6E3BC" w:themeFill="accent3" w:themeFillTint="66"/>
          </w:tcPr>
          <w:p w14:paraId="5432A763" w14:textId="731A7F41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283FEF">
              <w:rPr>
                <w:sz w:val="18"/>
                <w:szCs w:val="18"/>
              </w:rPr>
              <w:t>Overige specificaties</w:t>
            </w:r>
          </w:p>
        </w:tc>
      </w:tr>
      <w:tr w:rsidR="00283FEF" w:rsidRPr="00283FEF" w14:paraId="25F566C4" w14:textId="77777777" w:rsidTr="0041511F">
        <w:tc>
          <w:tcPr>
            <w:tcW w:w="1273" w:type="dxa"/>
          </w:tcPr>
          <w:p w14:paraId="2AF3BA9F" w14:textId="53A4E657" w:rsidR="00283FEF" w:rsidRPr="00283FEF" w:rsidRDefault="0041511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BS</w:t>
            </w:r>
            <w:r w:rsidR="00283FEF">
              <w:rPr>
                <w:b w:val="0"/>
                <w:bCs w:val="0"/>
                <w:sz w:val="18"/>
                <w:szCs w:val="18"/>
              </w:rPr>
              <w:t>-01</w:t>
            </w:r>
          </w:p>
        </w:tc>
        <w:tc>
          <w:tcPr>
            <w:tcW w:w="1242" w:type="dxa"/>
          </w:tcPr>
          <w:p w14:paraId="634B29F2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5950DFE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304" w:type="dxa"/>
          </w:tcPr>
          <w:p w14:paraId="5246A463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39" w:type="dxa"/>
          </w:tcPr>
          <w:p w14:paraId="7B1D3F01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33" w:type="dxa"/>
          </w:tcPr>
          <w:p w14:paraId="74E9D95C" w14:textId="77777777" w:rsid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  <w:p w14:paraId="7B98075F" w14:textId="77777777" w:rsidR="00167933" w:rsidRDefault="00167933" w:rsidP="00167933"/>
          <w:p w14:paraId="2C070FC9" w14:textId="77777777" w:rsidR="00167933" w:rsidRPr="00167933" w:rsidRDefault="00167933" w:rsidP="00167933"/>
        </w:tc>
      </w:tr>
      <w:tr w:rsidR="00283FEF" w:rsidRPr="00283FEF" w14:paraId="6D30FBAE" w14:textId="77777777" w:rsidTr="0041511F">
        <w:tc>
          <w:tcPr>
            <w:tcW w:w="1273" w:type="dxa"/>
          </w:tcPr>
          <w:p w14:paraId="52743163" w14:textId="78257171" w:rsidR="00283FEF" w:rsidRPr="00283FEF" w:rsidRDefault="0041511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BS</w:t>
            </w:r>
            <w:r w:rsidR="00283FEF">
              <w:rPr>
                <w:b w:val="0"/>
                <w:bCs w:val="0"/>
                <w:sz w:val="18"/>
                <w:szCs w:val="18"/>
              </w:rPr>
              <w:t>-02</w:t>
            </w:r>
          </w:p>
        </w:tc>
        <w:tc>
          <w:tcPr>
            <w:tcW w:w="1242" w:type="dxa"/>
          </w:tcPr>
          <w:p w14:paraId="4E97880B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64AE91C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2DDAC38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39" w:type="dxa"/>
          </w:tcPr>
          <w:p w14:paraId="2D249A0A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33" w:type="dxa"/>
          </w:tcPr>
          <w:p w14:paraId="2DC5B5B4" w14:textId="77777777" w:rsid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  <w:p w14:paraId="04A313CA" w14:textId="77777777" w:rsidR="00167933" w:rsidRDefault="00167933" w:rsidP="00167933"/>
          <w:p w14:paraId="70364639" w14:textId="77777777" w:rsidR="00167933" w:rsidRPr="00167933" w:rsidRDefault="00167933" w:rsidP="00167933"/>
        </w:tc>
      </w:tr>
      <w:tr w:rsidR="00283FEF" w:rsidRPr="00283FEF" w14:paraId="598760FC" w14:textId="77777777" w:rsidTr="0041511F">
        <w:tc>
          <w:tcPr>
            <w:tcW w:w="1273" w:type="dxa"/>
          </w:tcPr>
          <w:p w14:paraId="0B342F89" w14:textId="4F7DF416" w:rsidR="00283FEF" w:rsidRPr="00283FEF" w:rsidRDefault="0041511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BS</w:t>
            </w:r>
            <w:r w:rsidR="00283FEF">
              <w:rPr>
                <w:b w:val="0"/>
                <w:bCs w:val="0"/>
                <w:sz w:val="18"/>
                <w:szCs w:val="18"/>
              </w:rPr>
              <w:t>-03</w:t>
            </w:r>
          </w:p>
        </w:tc>
        <w:tc>
          <w:tcPr>
            <w:tcW w:w="1242" w:type="dxa"/>
          </w:tcPr>
          <w:p w14:paraId="6C104ED8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43" w:type="dxa"/>
          </w:tcPr>
          <w:p w14:paraId="48AD9786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69ACE9D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39" w:type="dxa"/>
          </w:tcPr>
          <w:p w14:paraId="3BF53C32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33" w:type="dxa"/>
          </w:tcPr>
          <w:p w14:paraId="6D71CF56" w14:textId="77777777" w:rsid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  <w:p w14:paraId="0DAB9B22" w14:textId="77777777" w:rsidR="00167933" w:rsidRPr="00167933" w:rsidRDefault="00167933" w:rsidP="00167933"/>
          <w:p w14:paraId="4A1317DD" w14:textId="77777777" w:rsidR="00167933" w:rsidRPr="00167933" w:rsidRDefault="00167933" w:rsidP="00167933"/>
        </w:tc>
      </w:tr>
      <w:tr w:rsidR="00283FEF" w:rsidRPr="00283FEF" w14:paraId="6304D5CE" w14:textId="77777777" w:rsidTr="0041511F">
        <w:tc>
          <w:tcPr>
            <w:tcW w:w="1273" w:type="dxa"/>
          </w:tcPr>
          <w:p w14:paraId="39A08C5F" w14:textId="2E09C988" w:rsidR="00283FEF" w:rsidRPr="00283FEF" w:rsidRDefault="0041511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BS</w:t>
            </w:r>
            <w:r w:rsidR="00283FEF">
              <w:rPr>
                <w:b w:val="0"/>
                <w:bCs w:val="0"/>
                <w:sz w:val="18"/>
                <w:szCs w:val="18"/>
              </w:rPr>
              <w:t>-04</w:t>
            </w:r>
          </w:p>
        </w:tc>
        <w:tc>
          <w:tcPr>
            <w:tcW w:w="1242" w:type="dxa"/>
          </w:tcPr>
          <w:p w14:paraId="5F35F6C5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43" w:type="dxa"/>
          </w:tcPr>
          <w:p w14:paraId="3448D0BD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87CAF16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39" w:type="dxa"/>
          </w:tcPr>
          <w:p w14:paraId="1255C353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33" w:type="dxa"/>
          </w:tcPr>
          <w:p w14:paraId="4AC98121" w14:textId="77777777" w:rsid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  <w:p w14:paraId="245806C9" w14:textId="77777777" w:rsidR="00167933" w:rsidRPr="00167933" w:rsidRDefault="00167933" w:rsidP="00167933"/>
          <w:p w14:paraId="7F3302F1" w14:textId="77777777" w:rsidR="00167933" w:rsidRPr="00167933" w:rsidRDefault="00167933" w:rsidP="00167933"/>
        </w:tc>
      </w:tr>
      <w:tr w:rsidR="00283FEF" w:rsidRPr="00283FEF" w14:paraId="1CE79F65" w14:textId="77777777" w:rsidTr="0041511F">
        <w:tc>
          <w:tcPr>
            <w:tcW w:w="1273" w:type="dxa"/>
          </w:tcPr>
          <w:p w14:paraId="4B8B1C39" w14:textId="48854291" w:rsidR="00283FEF" w:rsidRPr="00283FEF" w:rsidRDefault="0041511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BS</w:t>
            </w:r>
            <w:r w:rsidR="00283FEF">
              <w:rPr>
                <w:b w:val="0"/>
                <w:bCs w:val="0"/>
                <w:sz w:val="18"/>
                <w:szCs w:val="18"/>
              </w:rPr>
              <w:t>-05</w:t>
            </w:r>
          </w:p>
        </w:tc>
        <w:tc>
          <w:tcPr>
            <w:tcW w:w="1242" w:type="dxa"/>
          </w:tcPr>
          <w:p w14:paraId="32C68F20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66D7EFE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304" w:type="dxa"/>
          </w:tcPr>
          <w:p w14:paraId="31AD8AE0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39" w:type="dxa"/>
          </w:tcPr>
          <w:p w14:paraId="69B57A7B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33" w:type="dxa"/>
          </w:tcPr>
          <w:p w14:paraId="3B5D915F" w14:textId="77777777" w:rsid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  <w:p w14:paraId="5F4C8D8D" w14:textId="77777777" w:rsidR="00167933" w:rsidRPr="00167933" w:rsidRDefault="00167933" w:rsidP="00167933"/>
          <w:p w14:paraId="7228A8FB" w14:textId="77777777" w:rsidR="00167933" w:rsidRPr="00167933" w:rsidRDefault="00167933" w:rsidP="00167933"/>
        </w:tc>
      </w:tr>
    </w:tbl>
    <w:p w14:paraId="23F4D536" w14:textId="77777777" w:rsidR="0035553B" w:rsidRPr="0007137B" w:rsidRDefault="0035553B" w:rsidP="0035553B">
      <w:pPr>
        <w:pStyle w:val="Kop1"/>
        <w:numPr>
          <w:ilvl w:val="0"/>
          <w:numId w:val="0"/>
        </w:numPr>
      </w:pPr>
    </w:p>
    <w:p w14:paraId="6DB0121B" w14:textId="77777777" w:rsidR="002D12C3" w:rsidRPr="0035553B" w:rsidRDefault="002D12C3" w:rsidP="00EF38F4">
      <w:pPr>
        <w:pStyle w:val="Datumstatusvoorblad"/>
        <w:rPr>
          <w:bCs/>
          <w:sz w:val="24"/>
        </w:rPr>
      </w:pPr>
    </w:p>
    <w:sectPr w:rsidR="002D12C3" w:rsidRPr="0035553B" w:rsidSect="00DE4DF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2398" w:right="155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9EE54" w14:textId="77777777" w:rsidR="00925BAD" w:rsidRDefault="00925BAD">
      <w:r>
        <w:separator/>
      </w:r>
    </w:p>
    <w:p w14:paraId="6C791110" w14:textId="77777777" w:rsidR="00925BAD" w:rsidRDefault="00925BAD"/>
    <w:p w14:paraId="7B907916" w14:textId="77777777" w:rsidR="00925BAD" w:rsidRDefault="00925BAD"/>
  </w:endnote>
  <w:endnote w:type="continuationSeparator" w:id="0">
    <w:p w14:paraId="4FB5B0CA" w14:textId="77777777" w:rsidR="00925BAD" w:rsidRDefault="00925BAD">
      <w:r>
        <w:continuationSeparator/>
      </w:r>
    </w:p>
    <w:p w14:paraId="084C1E5C" w14:textId="77777777" w:rsidR="00925BAD" w:rsidRDefault="00925BAD"/>
    <w:p w14:paraId="6B357541" w14:textId="77777777" w:rsidR="00925BAD" w:rsidRDefault="00925B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26CA2" w14:textId="58D1F168" w:rsidR="004E3F9B" w:rsidRDefault="0025265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26F967" wp14:editId="17D3632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4" name="Tekstvak 4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87E9FD" w14:textId="772858A3" w:rsidR="00252651" w:rsidRPr="00252651" w:rsidRDefault="00252651" w:rsidP="002526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26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6F967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1687E9FD" w14:textId="772858A3" w:rsidR="00252651" w:rsidRPr="00252651" w:rsidRDefault="00252651" w:rsidP="002526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526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D5E55CB" w14:textId="77777777" w:rsidR="004E3F9B" w:rsidRDefault="004E3F9B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E3F9B" w14:paraId="03EB402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70E4FDF" w14:textId="77777777" w:rsidR="004E3F9B" w:rsidRDefault="004E3F9B" w:rsidP="002B153C">
          <w:r>
            <w:t>VERTROUWELIJK</w:t>
          </w:r>
        </w:p>
      </w:tc>
      <w:tc>
        <w:tcPr>
          <w:tcW w:w="2148" w:type="dxa"/>
        </w:tcPr>
        <w:p w14:paraId="6B1AF30E" w14:textId="77777777" w:rsidR="004E3F9B" w:rsidRDefault="004E3F9B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10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15A0" w14:textId="60946FDA" w:rsidR="004E3F9B" w:rsidRPr="00BC3B53" w:rsidRDefault="00252651" w:rsidP="008C356D">
    <w:pPr>
      <w:pStyle w:val="Voettekst"/>
      <w:spacing w:line="240" w:lineRule="auto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993EED0" wp14:editId="3ECF2E4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5" name="Tekstvak 5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E1B97E" w14:textId="5A95ED17" w:rsidR="00252651" w:rsidRPr="00252651" w:rsidRDefault="00252651" w:rsidP="002526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26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93EED0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7" type="#_x0000_t202" alt="Intern gebruik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CE1B97E" w14:textId="5A95ED17" w:rsidR="00252651" w:rsidRPr="00252651" w:rsidRDefault="00252651" w:rsidP="002526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526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7A859FD" w14:textId="77777777" w:rsidR="004E3F9B" w:rsidRPr="00BC3B53" w:rsidRDefault="004E3F9B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E7FC" w14:textId="2EE75278" w:rsidR="004E3F9B" w:rsidRPr="00BC3B53" w:rsidRDefault="004E3F9B" w:rsidP="008C356D">
    <w:pPr>
      <w:pStyle w:val="Voettekst"/>
      <w:spacing w:line="240" w:lineRule="auto"/>
      <w:rPr>
        <w:sz w:val="2"/>
        <w:szCs w:val="2"/>
      </w:rPr>
    </w:pPr>
  </w:p>
  <w:p w14:paraId="6BEE5A87" w14:textId="77777777" w:rsidR="004E3F9B" w:rsidRPr="00BC3B53" w:rsidRDefault="004E3F9B" w:rsidP="00023E9A">
    <w:pPr>
      <w:pStyle w:val="Voettekst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CF7A4" w14:textId="321AF38F" w:rsidR="00252651" w:rsidRDefault="0025265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FE8366" wp14:editId="5C5ABCD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7" name="Tekstvak 7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E236B9" w14:textId="485A4786" w:rsidR="00252651" w:rsidRPr="00252651" w:rsidRDefault="00252651" w:rsidP="002526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26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FE8366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9" type="#_x0000_t202" alt="Intern gebruik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73E236B9" w14:textId="485A4786" w:rsidR="00252651" w:rsidRPr="00252651" w:rsidRDefault="00252651" w:rsidP="002526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526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A598" w14:textId="7C729173" w:rsidR="004E3F9B" w:rsidRPr="00BC3B53" w:rsidRDefault="004E3F9B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  <w:gridCol w:w="1819"/>
    </w:tblGrid>
    <w:tr w:rsidR="004E3F9B" w:rsidRPr="0049352C" w14:paraId="6472C482" w14:textId="77777777" w:rsidTr="009A3D32">
      <w:trPr>
        <w:trHeight w:hRule="exact" w:val="240"/>
      </w:trPr>
      <w:tc>
        <w:tcPr>
          <w:tcW w:w="7938" w:type="dxa"/>
          <w:shd w:val="clear" w:color="auto" w:fill="auto"/>
        </w:tcPr>
        <w:p w14:paraId="352FD79F" w14:textId="73EE40C4" w:rsidR="004E3F9B" w:rsidRPr="0049352C" w:rsidRDefault="004E3F9B" w:rsidP="003F1F6B">
          <w:pPr>
            <w:rPr>
              <w:sz w:val="13"/>
              <w:szCs w:val="13"/>
            </w:rPr>
          </w:pPr>
          <w:r w:rsidRPr="0049352C">
            <w:rPr>
              <w:rStyle w:val="Paginanummer"/>
              <w:sz w:val="13"/>
              <w:szCs w:val="13"/>
            </w:rPr>
            <w:t xml:space="preserve">Bijlage </w:t>
          </w:r>
          <w:r w:rsidR="00DE4DF2">
            <w:rPr>
              <w:rStyle w:val="Paginanummer"/>
              <w:sz w:val="13"/>
              <w:szCs w:val="13"/>
            </w:rPr>
            <w:t>K</w:t>
          </w:r>
          <w:r w:rsidRPr="0049352C">
            <w:rPr>
              <w:rStyle w:val="Paginanummer"/>
              <w:sz w:val="13"/>
              <w:szCs w:val="13"/>
            </w:rPr>
            <w:t xml:space="preserve"> – </w:t>
          </w:r>
          <w:r w:rsidR="001420FF">
            <w:rPr>
              <w:rStyle w:val="Paginanummer"/>
              <w:sz w:val="13"/>
              <w:szCs w:val="13"/>
            </w:rPr>
            <w:t xml:space="preserve">Invulformulier Referentie Producten </w:t>
          </w:r>
          <w:r w:rsidRPr="0049352C">
            <w:rPr>
              <w:rStyle w:val="Paginanummer"/>
              <w:sz w:val="13"/>
              <w:szCs w:val="13"/>
            </w:rPr>
            <w:t>IWR202</w:t>
          </w:r>
          <w:r w:rsidR="003D1A80">
            <w:rPr>
              <w:rStyle w:val="Paginanummer"/>
              <w:sz w:val="13"/>
              <w:szCs w:val="13"/>
            </w:rPr>
            <w:t>5</w:t>
          </w:r>
          <w:r w:rsidRPr="0049352C">
            <w:rPr>
              <w:rStyle w:val="Paginanummer"/>
              <w:sz w:val="13"/>
              <w:szCs w:val="13"/>
            </w:rPr>
            <w:t>|</w:t>
          </w:r>
          <w:r>
            <w:rPr>
              <w:rStyle w:val="Paginanummer"/>
              <w:sz w:val="13"/>
              <w:szCs w:val="13"/>
            </w:rPr>
            <w:t>WpHW</w:t>
          </w:r>
          <w:r w:rsidRPr="0049352C">
            <w:rPr>
              <w:rStyle w:val="Paginanummer"/>
              <w:sz w:val="13"/>
              <w:szCs w:val="13"/>
            </w:rPr>
            <w:t>|</w:t>
          </w:r>
          <w:r w:rsidR="0041511F">
            <w:rPr>
              <w:rStyle w:val="Paginanummer"/>
              <w:sz w:val="13"/>
              <w:szCs w:val="13"/>
            </w:rPr>
            <w:t>Beeldschermen</w:t>
          </w:r>
        </w:p>
      </w:tc>
      <w:tc>
        <w:tcPr>
          <w:tcW w:w="1819" w:type="dxa"/>
        </w:tcPr>
        <w:p w14:paraId="076FBB58" w14:textId="02126765" w:rsidR="004E3F9B" w:rsidRPr="0049352C" w:rsidRDefault="004E3F9B" w:rsidP="009A3D32">
          <w:pPr>
            <w:pStyle w:val="Huisstijl-Paginanummering"/>
            <w:jc w:val="right"/>
            <w:rPr>
              <w:noProof w:val="0"/>
              <w:szCs w:val="13"/>
            </w:rPr>
          </w:pPr>
          <w:r w:rsidRPr="009A3D32">
            <w:rPr>
              <w:szCs w:val="13"/>
            </w:rPr>
            <w:t xml:space="preserve">Pagina </w:t>
          </w:r>
          <w:r w:rsidRPr="009A3D32">
            <w:rPr>
              <w:szCs w:val="13"/>
            </w:rPr>
            <w:fldChar w:fldCharType="begin"/>
          </w:r>
          <w:r w:rsidRPr="009A3D32">
            <w:rPr>
              <w:szCs w:val="13"/>
            </w:rPr>
            <w:instrText xml:space="preserve"> PAGE   \* MERGEFORMAT </w:instrText>
          </w:r>
          <w:r w:rsidRPr="009A3D32">
            <w:rPr>
              <w:szCs w:val="13"/>
            </w:rPr>
            <w:fldChar w:fldCharType="separate"/>
          </w:r>
          <w:r>
            <w:rPr>
              <w:szCs w:val="13"/>
            </w:rPr>
            <w:t>9</w:t>
          </w:r>
          <w:r w:rsidRPr="009A3D32">
            <w:rPr>
              <w:szCs w:val="13"/>
            </w:rPr>
            <w:fldChar w:fldCharType="end"/>
          </w:r>
          <w:r w:rsidRPr="009A3D32">
            <w:rPr>
              <w:szCs w:val="13"/>
            </w:rPr>
            <w:t xml:space="preserve"> van </w:t>
          </w:r>
          <w:r w:rsidRPr="009A3D32">
            <w:rPr>
              <w:szCs w:val="13"/>
            </w:rPr>
            <w:fldChar w:fldCharType="begin"/>
          </w:r>
          <w:r w:rsidRPr="009A3D32">
            <w:rPr>
              <w:szCs w:val="13"/>
            </w:rPr>
            <w:instrText xml:space="preserve"> SECTIONPAGES   \* MERGEFORMAT </w:instrText>
          </w:r>
          <w:r w:rsidRPr="009A3D32">
            <w:rPr>
              <w:szCs w:val="13"/>
            </w:rPr>
            <w:fldChar w:fldCharType="separate"/>
          </w:r>
          <w:r w:rsidR="006467AF">
            <w:rPr>
              <w:szCs w:val="13"/>
            </w:rPr>
            <w:t>3</w:t>
          </w:r>
          <w:r w:rsidRPr="009A3D32">
            <w:rPr>
              <w:szCs w:val="13"/>
            </w:rPr>
            <w:fldChar w:fldCharType="end"/>
          </w:r>
        </w:p>
      </w:tc>
    </w:tr>
  </w:tbl>
  <w:p w14:paraId="2FEC8E7F" w14:textId="24ED4416" w:rsidR="004E3F9B" w:rsidRPr="0035309E" w:rsidRDefault="004E3F9B">
    <w:pPr>
      <w:rPr>
        <w:sz w:val="13"/>
        <w:szCs w:val="13"/>
      </w:rPr>
    </w:pPr>
    <w:bookmarkStart w:id="1" w:name="_Toc148176410"/>
    <w:bookmarkEnd w:id="1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4E3F9B" w14:paraId="18A8D133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D3350C2" w14:textId="15D17344" w:rsidR="004E3F9B" w:rsidRDefault="00252651" w:rsidP="008C356D"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1312" behindDoc="0" locked="0" layoutInCell="1" allowOverlap="1" wp14:anchorId="1F3FA76F" wp14:editId="1BD35F30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3865" cy="443865"/>
                    <wp:effectExtent l="0" t="0" r="4445" b="0"/>
                    <wp:wrapNone/>
                    <wp:docPr id="6" name="Tekstvak 6" descr="Intern gebruik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A29D95C" w14:textId="428480F4" w:rsidR="00252651" w:rsidRPr="00252651" w:rsidRDefault="00252651" w:rsidP="00252651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252651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Intern gebruik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F3FA76F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6" o:spid="_x0000_s1030" type="#_x0000_t202" alt="Intern gebruik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R6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QVFh+730N1xqEc9Pv2lm8aLL1lPrwwhwvGOVC04RkP&#10;qaAtKQyIkhrcj7/ZYzzyjl5KWhRMSQ0qmhL1zeA+Zot5nkeBpRsCN4J9AtO7fBH95qgfALU4xWdh&#10;eYIxOKgRSgf6DTW9jtXQxQzHmiXdj/Ah9PLFN8HFep2CUEuWha3ZWR5TR84ioa/dG3N2YD3gup5g&#10;lBQr3pHfx8Y/vV0fA64gbSby27M50I46TLsd3kwU+q/3FHV92auf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hIw0eg8CAAAhBAAA&#10;DgAAAAAAAAAAAAAAAAAuAgAAZHJzL2Uyb0RvYy54bWxQSwECLQAUAAYACAAAACEA2G08/tcAAAAD&#10;AQAADwAAAAAAAAAAAAAAAABpBAAAZHJzL2Rvd25yZXYueG1sUEsFBgAAAAAEAAQA8wAAAG0FAAAA&#10;AA==&#10;" filled="f" stroked="f">
                    <v:textbox style="mso-fit-shape-to-text:t" inset="20pt,0,0,15pt">
                      <w:txbxContent>
                        <w:p w14:paraId="4A29D95C" w14:textId="428480F4" w:rsidR="00252651" w:rsidRPr="00252651" w:rsidRDefault="00252651" w:rsidP="002526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26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2170" w:type="dxa"/>
        </w:tcPr>
        <w:p w14:paraId="34AE2AB2" w14:textId="77777777" w:rsidR="004E3F9B" w:rsidRPr="00ED539E" w:rsidRDefault="004E3F9B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>
            <w:t>1</w:t>
          </w:r>
          <w:r w:rsidRPr="00ED539E">
            <w:rPr>
              <w:noProof w:val="0"/>
            </w:rPr>
            <w:fldChar w:fldCharType="end"/>
          </w:r>
        </w:p>
      </w:tc>
    </w:tr>
  </w:tbl>
  <w:p w14:paraId="1F6E3F89" w14:textId="77777777" w:rsidR="004E3F9B" w:rsidRPr="00BC3B53" w:rsidRDefault="004E3F9B" w:rsidP="008C356D">
    <w:pPr>
      <w:pStyle w:val="Voettekst"/>
      <w:spacing w:line="240" w:lineRule="auto"/>
      <w:rPr>
        <w:sz w:val="2"/>
        <w:szCs w:val="2"/>
      </w:rPr>
    </w:pPr>
  </w:p>
  <w:p w14:paraId="63883279" w14:textId="77777777" w:rsidR="004E3F9B" w:rsidRPr="00BC3B53" w:rsidRDefault="004E3F9B" w:rsidP="00023E9A">
    <w:pPr>
      <w:pStyle w:val="Voettekst"/>
      <w:spacing w:line="240" w:lineRule="auto"/>
      <w:rPr>
        <w:sz w:val="2"/>
        <w:szCs w:val="2"/>
      </w:rPr>
    </w:pPr>
  </w:p>
  <w:p w14:paraId="7B0545A3" w14:textId="77777777" w:rsidR="004E3F9B" w:rsidRDefault="004E3F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8420" w14:textId="77777777" w:rsidR="00925BAD" w:rsidRDefault="00925BAD">
      <w:r>
        <w:separator/>
      </w:r>
    </w:p>
    <w:p w14:paraId="590DA54D" w14:textId="77777777" w:rsidR="00925BAD" w:rsidRDefault="00925BAD"/>
    <w:p w14:paraId="7B8B6777" w14:textId="77777777" w:rsidR="00925BAD" w:rsidRDefault="00925BAD"/>
  </w:footnote>
  <w:footnote w:type="continuationSeparator" w:id="0">
    <w:p w14:paraId="4D84B309" w14:textId="77777777" w:rsidR="00925BAD" w:rsidRDefault="00925BAD">
      <w:r>
        <w:continuationSeparator/>
      </w:r>
    </w:p>
    <w:p w14:paraId="76D54605" w14:textId="77777777" w:rsidR="00925BAD" w:rsidRDefault="00925BAD"/>
    <w:p w14:paraId="6EEC2147" w14:textId="77777777" w:rsidR="00925BAD" w:rsidRDefault="00925B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3494" w14:textId="77777777" w:rsidR="004E3F9B" w:rsidRDefault="004E3F9B">
    <w:pPr>
      <w:pStyle w:val="Koptekst"/>
    </w:pPr>
  </w:p>
  <w:p w14:paraId="12DD00D0" w14:textId="77777777" w:rsidR="004E3F9B" w:rsidRDefault="004E3F9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C75E" w14:textId="77777777" w:rsidR="004E3F9B" w:rsidRDefault="004E3F9B" w:rsidP="003F1F6B">
    <w:pPr>
      <w:framePr w:w="2350" w:h="12750" w:hRule="exact" w:hSpace="180" w:wrap="around" w:vAnchor="page" w:hAnchor="text" w:x="7610" w:y="2967"/>
    </w:pPr>
  </w:p>
  <w:p w14:paraId="43396ACB" w14:textId="77777777" w:rsidR="004E3F9B" w:rsidRPr="00217880" w:rsidRDefault="004E3F9B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5173"/>
    </w:tblGrid>
    <w:tr w:rsidR="004E3F9B" w14:paraId="64A9244B" w14:textId="77777777">
      <w:trPr>
        <w:trHeight w:val="2636"/>
      </w:trPr>
      <w:tc>
        <w:tcPr>
          <w:tcW w:w="720" w:type="dxa"/>
          <w:shd w:val="clear" w:color="auto" w:fill="auto"/>
        </w:tcPr>
        <w:p w14:paraId="2BB6D552" w14:textId="77777777" w:rsidR="004E3F9B" w:rsidRDefault="004E3F9B" w:rsidP="00812DD8">
          <w:pPr>
            <w:framePr w:w="6340" w:h="2750" w:hRule="exact" w:hSpace="180" w:wrap="around" w:vAnchor="page" w:hAnchor="text" w:x="3873" w:y="-70"/>
            <w:spacing w:line="240" w:lineRule="auto"/>
          </w:pPr>
          <w:r>
            <w:rPr>
              <w:noProof/>
            </w:rPr>
            <w:drawing>
              <wp:inline distT="0" distB="0" distL="0" distR="0" wp14:anchorId="73A65EA1" wp14:editId="5089341C">
                <wp:extent cx="466725" cy="1581150"/>
                <wp:effectExtent l="0" t="0" r="9525" b="0"/>
                <wp:docPr id="1" name="Afbeelding 1" descr="Rijkslint Zwa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jkslint Zwa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shd w:val="clear" w:color="auto" w:fill="auto"/>
        </w:tcPr>
        <w:p w14:paraId="2022732C" w14:textId="77777777" w:rsidR="004E3F9B" w:rsidRDefault="004E3F9B" w:rsidP="00D0609E">
          <w:pPr>
            <w:framePr w:w="6340" w:h="2750" w:hRule="exact" w:hSpace="180" w:wrap="around" w:vAnchor="page" w:hAnchor="text" w:x="3873" w:y="-70"/>
            <w:spacing w:line="240" w:lineRule="auto"/>
          </w:pPr>
        </w:p>
      </w:tc>
    </w:tr>
  </w:tbl>
  <w:p w14:paraId="47E22BC2" w14:textId="77777777" w:rsidR="004E3F9B" w:rsidRDefault="004E3F9B" w:rsidP="00D0609E">
    <w:pPr>
      <w:framePr w:w="6340" w:h="2750" w:hRule="exact" w:hSpace="180" w:wrap="around" w:vAnchor="page" w:hAnchor="text" w:x="3873" w:y="-70"/>
    </w:pPr>
  </w:p>
  <w:p w14:paraId="4AB59B80" w14:textId="77777777" w:rsidR="004E3F9B" w:rsidRDefault="004E3F9B" w:rsidP="00EE4C2D">
    <w:pPr>
      <w:pStyle w:val="Koptekst"/>
    </w:pPr>
  </w:p>
  <w:p w14:paraId="341B582A" w14:textId="77777777" w:rsidR="004E3F9B" w:rsidRPr="00F0379C" w:rsidRDefault="004E3F9B" w:rsidP="00EE4C2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94AB" w14:textId="77777777" w:rsidR="004E3F9B" w:rsidRDefault="004E3F9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727A" w14:textId="77777777" w:rsidR="004E3F9B" w:rsidRDefault="004E3F9B" w:rsidP="008C356D">
    <w:pPr>
      <w:pStyle w:val="Koptekst"/>
      <w:rPr>
        <w:rFonts w:cs="Verdana-Bold"/>
        <w:b/>
        <w:bCs/>
        <w:smallCaps/>
        <w:szCs w:val="18"/>
      </w:rPr>
    </w:pPr>
  </w:p>
  <w:p w14:paraId="3DC39A65" w14:textId="77777777" w:rsidR="004E3F9B" w:rsidRDefault="004E3F9B" w:rsidP="008C356D"/>
  <w:p w14:paraId="1406F9FF" w14:textId="77777777" w:rsidR="004E3F9B" w:rsidRPr="00740712" w:rsidRDefault="004E3F9B" w:rsidP="008C356D"/>
  <w:p w14:paraId="6AB1754A" w14:textId="77777777" w:rsidR="004E3F9B" w:rsidRPr="00217880" w:rsidRDefault="004E3F9B" w:rsidP="008C356D">
    <w:pPr>
      <w:spacing w:line="0" w:lineRule="atLeast"/>
      <w:rPr>
        <w:sz w:val="2"/>
        <w:szCs w:val="2"/>
      </w:rPr>
    </w:pPr>
  </w:p>
  <w:p w14:paraId="34ED86ED" w14:textId="77777777" w:rsidR="004E3F9B" w:rsidRPr="00217880" w:rsidRDefault="004E3F9B" w:rsidP="004F44C2">
    <w:pPr>
      <w:spacing w:line="0" w:lineRule="atLeast"/>
      <w:rPr>
        <w:sz w:val="2"/>
        <w:szCs w:val="2"/>
      </w:rPr>
    </w:pPr>
  </w:p>
  <w:p w14:paraId="175E1348" w14:textId="77777777" w:rsidR="004E3F9B" w:rsidRDefault="004E3F9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4E3F9B" w14:paraId="784DC1DD" w14:textId="77777777">
      <w:trPr>
        <w:trHeight w:val="2636"/>
      </w:trPr>
      <w:tc>
        <w:tcPr>
          <w:tcW w:w="737" w:type="dxa"/>
          <w:shd w:val="clear" w:color="auto" w:fill="auto"/>
        </w:tcPr>
        <w:p w14:paraId="20617558" w14:textId="77777777" w:rsidR="004E3F9B" w:rsidRDefault="004E3F9B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55DF730E" w14:textId="77777777" w:rsidR="004E3F9B" w:rsidRDefault="004E3F9B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rPr>
              <w:noProof/>
            </w:rPr>
            <w:drawing>
              <wp:inline distT="0" distB="0" distL="0" distR="0" wp14:anchorId="3AA0E61F" wp14:editId="49A905D5">
                <wp:extent cx="2514600" cy="1571625"/>
                <wp:effectExtent l="0" t="0" r="0" b="9525"/>
                <wp:docPr id="342400757" name="Afbeelding 3424007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75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133D0F" w14:textId="77777777" w:rsidR="004E3F9B" w:rsidRDefault="004E3F9B" w:rsidP="00D0609E">
    <w:pPr>
      <w:framePr w:w="6340" w:h="2750" w:hRule="exact" w:hSpace="180" w:wrap="around" w:vAnchor="page" w:hAnchor="text" w:x="3873" w:y="-140"/>
    </w:pPr>
  </w:p>
  <w:p w14:paraId="2F1A595E" w14:textId="77777777" w:rsidR="004E3F9B" w:rsidRDefault="004E3F9B" w:rsidP="009B0138">
    <w:pPr>
      <w:pStyle w:val="Koptekst"/>
    </w:pPr>
  </w:p>
  <w:p w14:paraId="20E33AB9" w14:textId="77777777" w:rsidR="004E3F9B" w:rsidRPr="00BC4AE3" w:rsidRDefault="004E3F9B" w:rsidP="00BC4AE3">
    <w:pPr>
      <w:pStyle w:val="Koptekst"/>
    </w:pPr>
  </w:p>
  <w:p w14:paraId="4850A14D" w14:textId="77777777" w:rsidR="004E3F9B" w:rsidRDefault="004E3F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66D"/>
    <w:multiLevelType w:val="hybridMultilevel"/>
    <w:tmpl w:val="96BE6DE0"/>
    <w:lvl w:ilvl="0" w:tplc="C3A2D6FA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A305A"/>
    <w:multiLevelType w:val="hybridMultilevel"/>
    <w:tmpl w:val="ED1A9D92"/>
    <w:lvl w:ilvl="0" w:tplc="0658B15E">
      <w:start w:val="20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75BF1"/>
    <w:multiLevelType w:val="hybridMultilevel"/>
    <w:tmpl w:val="FC0640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" w15:restartNumberingAfterBreak="0">
    <w:nsid w:val="1B745BD6"/>
    <w:multiLevelType w:val="hybridMultilevel"/>
    <w:tmpl w:val="1CE6EB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55FEF"/>
    <w:multiLevelType w:val="hybridMultilevel"/>
    <w:tmpl w:val="50F0923E"/>
    <w:lvl w:ilvl="0" w:tplc="5CCA43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22B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12F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6D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0F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CB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CD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56A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C66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91F2A"/>
    <w:multiLevelType w:val="hybridMultilevel"/>
    <w:tmpl w:val="62F839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704A0"/>
    <w:multiLevelType w:val="hybridMultilevel"/>
    <w:tmpl w:val="5244519C"/>
    <w:lvl w:ilvl="0" w:tplc="F8A097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42E8B"/>
    <w:multiLevelType w:val="hybridMultilevel"/>
    <w:tmpl w:val="7C8450EE"/>
    <w:lvl w:ilvl="0" w:tplc="0413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14AF6"/>
    <w:multiLevelType w:val="multilevel"/>
    <w:tmpl w:val="B1441BA6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1" w15:restartNumberingAfterBreak="0">
    <w:nsid w:val="382D5C04"/>
    <w:multiLevelType w:val="multilevel"/>
    <w:tmpl w:val="31A856D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6B556D9"/>
    <w:multiLevelType w:val="hybridMultilevel"/>
    <w:tmpl w:val="8E0A975E"/>
    <w:lvl w:ilvl="0" w:tplc="9028BE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eastAsia="Times New Roman" w:hAnsi="Agrofont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4B11024C"/>
    <w:multiLevelType w:val="hybridMultilevel"/>
    <w:tmpl w:val="6846C13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DF1E7A"/>
    <w:multiLevelType w:val="hybridMultilevel"/>
    <w:tmpl w:val="AD8A050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B13294"/>
    <w:multiLevelType w:val="hybridMultilevel"/>
    <w:tmpl w:val="A4F259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C413CD"/>
    <w:multiLevelType w:val="hybridMultilevel"/>
    <w:tmpl w:val="51361EF6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7A44AE"/>
    <w:multiLevelType w:val="hybridMultilevel"/>
    <w:tmpl w:val="F06603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BB0B3A"/>
    <w:multiLevelType w:val="hybridMultilevel"/>
    <w:tmpl w:val="DFFAFB6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F7901"/>
    <w:multiLevelType w:val="hybridMultilevel"/>
    <w:tmpl w:val="4DF628FE"/>
    <w:lvl w:ilvl="0" w:tplc="9420F6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F2161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1">
      <w:start w:val="1"/>
      <w:numFmt w:val="bullet"/>
      <w:lvlText w:val=""/>
      <w:lvlJc w:val="left"/>
      <w:pPr>
        <w:tabs>
          <w:tab w:val="num" w:pos="2145"/>
        </w:tabs>
        <w:ind w:left="2145" w:hanging="705"/>
      </w:pPr>
      <w:rPr>
        <w:rFonts w:ascii="Symbol" w:hAnsi="Symbol" w:hint="default"/>
      </w:rPr>
    </w:lvl>
    <w:lvl w:ilvl="3" w:tplc="E65E25D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2DE4AF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9842AD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3E432E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D049E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0980FD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941DC7"/>
    <w:multiLevelType w:val="hybridMultilevel"/>
    <w:tmpl w:val="B16E69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63393C"/>
    <w:multiLevelType w:val="multilevel"/>
    <w:tmpl w:val="ED242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7706758F"/>
    <w:multiLevelType w:val="hybridMultilevel"/>
    <w:tmpl w:val="8E0CD4B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B77FB2"/>
    <w:multiLevelType w:val="hybridMultilevel"/>
    <w:tmpl w:val="92BCCC00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1F11CF"/>
    <w:multiLevelType w:val="hybridMultilevel"/>
    <w:tmpl w:val="A8E85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293247">
    <w:abstractNumId w:val="1"/>
  </w:num>
  <w:num w:numId="2" w16cid:durableId="1167554861">
    <w:abstractNumId w:val="6"/>
  </w:num>
  <w:num w:numId="3" w16cid:durableId="851844578">
    <w:abstractNumId w:val="4"/>
  </w:num>
  <w:num w:numId="4" w16cid:durableId="1023021390">
    <w:abstractNumId w:val="0"/>
  </w:num>
  <w:num w:numId="5" w16cid:durableId="9450987">
    <w:abstractNumId w:val="11"/>
  </w:num>
  <w:num w:numId="6" w16cid:durableId="320424131">
    <w:abstractNumId w:val="13"/>
  </w:num>
  <w:num w:numId="7" w16cid:durableId="509217566">
    <w:abstractNumId w:val="25"/>
  </w:num>
  <w:num w:numId="8" w16cid:durableId="995690829">
    <w:abstractNumId w:val="22"/>
  </w:num>
  <w:num w:numId="9" w16cid:durableId="1481539344">
    <w:abstractNumId w:val="24"/>
  </w:num>
  <w:num w:numId="10" w16cid:durableId="2120877583">
    <w:abstractNumId w:val="10"/>
  </w:num>
  <w:num w:numId="11" w16cid:durableId="712727833">
    <w:abstractNumId w:val="19"/>
  </w:num>
  <w:num w:numId="12" w16cid:durableId="11124741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048069">
    <w:abstractNumId w:val="12"/>
  </w:num>
  <w:num w:numId="14" w16cid:durableId="1864174285">
    <w:abstractNumId w:val="9"/>
  </w:num>
  <w:num w:numId="15" w16cid:durableId="933512977">
    <w:abstractNumId w:val="11"/>
  </w:num>
  <w:num w:numId="16" w16cid:durableId="2106345822">
    <w:abstractNumId w:val="11"/>
  </w:num>
  <w:num w:numId="17" w16cid:durableId="334458413">
    <w:abstractNumId w:val="11"/>
  </w:num>
  <w:num w:numId="18" w16cid:durableId="1462651651">
    <w:abstractNumId w:val="14"/>
  </w:num>
  <w:num w:numId="19" w16cid:durableId="1352798426">
    <w:abstractNumId w:val="11"/>
  </w:num>
  <w:num w:numId="20" w16cid:durableId="16322836">
    <w:abstractNumId w:val="11"/>
  </w:num>
  <w:num w:numId="21" w16cid:durableId="337466359">
    <w:abstractNumId w:val="11"/>
  </w:num>
  <w:num w:numId="22" w16cid:durableId="1977098053">
    <w:abstractNumId w:val="11"/>
  </w:num>
  <w:num w:numId="23" w16cid:durableId="2079864353">
    <w:abstractNumId w:val="17"/>
  </w:num>
  <w:num w:numId="24" w16cid:durableId="926696982">
    <w:abstractNumId w:val="11"/>
  </w:num>
  <w:num w:numId="25" w16cid:durableId="536745093">
    <w:abstractNumId w:val="8"/>
  </w:num>
  <w:num w:numId="26" w16cid:durableId="699742886">
    <w:abstractNumId w:val="2"/>
  </w:num>
  <w:num w:numId="27" w16cid:durableId="1571311820">
    <w:abstractNumId w:val="11"/>
  </w:num>
  <w:num w:numId="28" w16cid:durableId="66462726">
    <w:abstractNumId w:val="26"/>
  </w:num>
  <w:num w:numId="29" w16cid:durableId="364524023">
    <w:abstractNumId w:val="11"/>
  </w:num>
  <w:num w:numId="30" w16cid:durableId="1227835973">
    <w:abstractNumId w:val="16"/>
  </w:num>
  <w:num w:numId="31" w16cid:durableId="1455909743">
    <w:abstractNumId w:val="5"/>
  </w:num>
  <w:num w:numId="32" w16cid:durableId="1192305694">
    <w:abstractNumId w:val="3"/>
  </w:num>
  <w:num w:numId="33" w16cid:durableId="637998404">
    <w:abstractNumId w:val="18"/>
  </w:num>
  <w:num w:numId="34" w16cid:durableId="1204752395">
    <w:abstractNumId w:val="7"/>
  </w:num>
  <w:num w:numId="35" w16cid:durableId="2052420700">
    <w:abstractNumId w:val="21"/>
  </w:num>
  <w:num w:numId="36" w16cid:durableId="1447118491">
    <w:abstractNumId w:val="11"/>
  </w:num>
  <w:num w:numId="37" w16cid:durableId="1975064377">
    <w:abstractNumId w:val="11"/>
  </w:num>
  <w:num w:numId="38" w16cid:durableId="13315182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9184944">
    <w:abstractNumId w:val="11"/>
  </w:num>
  <w:num w:numId="40" w16cid:durableId="455871756">
    <w:abstractNumId w:val="15"/>
  </w:num>
  <w:num w:numId="41" w16cid:durableId="137658730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7043476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1"/>
  <w:activeWritingStyle w:appName="MSWord" w:lang="nl-NL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C_HBID" w:val="9146329"/>
    <w:docVar w:name="HC_HBLIB" w:val="ATLAS"/>
  </w:docVars>
  <w:rsids>
    <w:rsidRoot w:val="005A63EF"/>
    <w:rsid w:val="00002F1D"/>
    <w:rsid w:val="000038AD"/>
    <w:rsid w:val="00005E48"/>
    <w:rsid w:val="000070E5"/>
    <w:rsid w:val="00010752"/>
    <w:rsid w:val="000117E7"/>
    <w:rsid w:val="00013018"/>
    <w:rsid w:val="00013513"/>
    <w:rsid w:val="00013862"/>
    <w:rsid w:val="0001588C"/>
    <w:rsid w:val="00016012"/>
    <w:rsid w:val="00020189"/>
    <w:rsid w:val="000206C0"/>
    <w:rsid w:val="00020EE4"/>
    <w:rsid w:val="00021043"/>
    <w:rsid w:val="00023E9A"/>
    <w:rsid w:val="0003151C"/>
    <w:rsid w:val="00033271"/>
    <w:rsid w:val="00033CDD"/>
    <w:rsid w:val="00033D1B"/>
    <w:rsid w:val="00034A84"/>
    <w:rsid w:val="00035E67"/>
    <w:rsid w:val="00036259"/>
    <w:rsid w:val="000366F3"/>
    <w:rsid w:val="000430CA"/>
    <w:rsid w:val="00045639"/>
    <w:rsid w:val="00046B4D"/>
    <w:rsid w:val="00054FAA"/>
    <w:rsid w:val="00055072"/>
    <w:rsid w:val="00057657"/>
    <w:rsid w:val="00057AD9"/>
    <w:rsid w:val="0006024D"/>
    <w:rsid w:val="00060532"/>
    <w:rsid w:val="000606E4"/>
    <w:rsid w:val="00061F9D"/>
    <w:rsid w:val="00063770"/>
    <w:rsid w:val="00065FE4"/>
    <w:rsid w:val="00066DE1"/>
    <w:rsid w:val="00071E44"/>
    <w:rsid w:val="00071F28"/>
    <w:rsid w:val="000721CA"/>
    <w:rsid w:val="00073ABC"/>
    <w:rsid w:val="00074079"/>
    <w:rsid w:val="00075EEB"/>
    <w:rsid w:val="00082A83"/>
    <w:rsid w:val="00092799"/>
    <w:rsid w:val="00092C5F"/>
    <w:rsid w:val="00095141"/>
    <w:rsid w:val="00096173"/>
    <w:rsid w:val="00096680"/>
    <w:rsid w:val="00097A7B"/>
    <w:rsid w:val="000A0296"/>
    <w:rsid w:val="000A060F"/>
    <w:rsid w:val="000A0F36"/>
    <w:rsid w:val="000A174A"/>
    <w:rsid w:val="000A22FC"/>
    <w:rsid w:val="000A3E0A"/>
    <w:rsid w:val="000A4532"/>
    <w:rsid w:val="000A4E03"/>
    <w:rsid w:val="000A65AC"/>
    <w:rsid w:val="000A6AE6"/>
    <w:rsid w:val="000B36D2"/>
    <w:rsid w:val="000B5DB6"/>
    <w:rsid w:val="000B6375"/>
    <w:rsid w:val="000B66BC"/>
    <w:rsid w:val="000B7281"/>
    <w:rsid w:val="000B7E56"/>
    <w:rsid w:val="000B7FAB"/>
    <w:rsid w:val="000C1BA1"/>
    <w:rsid w:val="000C23FF"/>
    <w:rsid w:val="000C2B40"/>
    <w:rsid w:val="000C3EA9"/>
    <w:rsid w:val="000C6592"/>
    <w:rsid w:val="000D0225"/>
    <w:rsid w:val="000D6375"/>
    <w:rsid w:val="000D6FE7"/>
    <w:rsid w:val="000D70D8"/>
    <w:rsid w:val="000E06EB"/>
    <w:rsid w:val="000E08DF"/>
    <w:rsid w:val="000E2F1B"/>
    <w:rsid w:val="000E3F11"/>
    <w:rsid w:val="000E3FA3"/>
    <w:rsid w:val="000E7366"/>
    <w:rsid w:val="000E7895"/>
    <w:rsid w:val="000F161D"/>
    <w:rsid w:val="000F33C9"/>
    <w:rsid w:val="000F3C47"/>
    <w:rsid w:val="000F6547"/>
    <w:rsid w:val="0010742A"/>
    <w:rsid w:val="0011171E"/>
    <w:rsid w:val="00115431"/>
    <w:rsid w:val="001202C5"/>
    <w:rsid w:val="00120EF8"/>
    <w:rsid w:val="00121232"/>
    <w:rsid w:val="00123704"/>
    <w:rsid w:val="00124C25"/>
    <w:rsid w:val="001267D0"/>
    <w:rsid w:val="001270C7"/>
    <w:rsid w:val="00127B1E"/>
    <w:rsid w:val="0013052C"/>
    <w:rsid w:val="00130E51"/>
    <w:rsid w:val="00132540"/>
    <w:rsid w:val="00137727"/>
    <w:rsid w:val="001420FF"/>
    <w:rsid w:val="0014335E"/>
    <w:rsid w:val="0014759B"/>
    <w:rsid w:val="0014786A"/>
    <w:rsid w:val="001516A4"/>
    <w:rsid w:val="00151C0B"/>
    <w:rsid w:val="00151E5F"/>
    <w:rsid w:val="00155FAF"/>
    <w:rsid w:val="001569AB"/>
    <w:rsid w:val="00157821"/>
    <w:rsid w:val="00160C8A"/>
    <w:rsid w:val="001614FB"/>
    <w:rsid w:val="00164644"/>
    <w:rsid w:val="00165932"/>
    <w:rsid w:val="0016725C"/>
    <w:rsid w:val="001673F2"/>
    <w:rsid w:val="00167933"/>
    <w:rsid w:val="00171C23"/>
    <w:rsid w:val="001726F3"/>
    <w:rsid w:val="001737C3"/>
    <w:rsid w:val="00173C51"/>
    <w:rsid w:val="00174CC2"/>
    <w:rsid w:val="0017582C"/>
    <w:rsid w:val="00176CC6"/>
    <w:rsid w:val="0017787C"/>
    <w:rsid w:val="00180D0D"/>
    <w:rsid w:val="00181693"/>
    <w:rsid w:val="00181BE4"/>
    <w:rsid w:val="00182C89"/>
    <w:rsid w:val="001853A8"/>
    <w:rsid w:val="00185576"/>
    <w:rsid w:val="00185951"/>
    <w:rsid w:val="00194925"/>
    <w:rsid w:val="00194CE7"/>
    <w:rsid w:val="00196B8B"/>
    <w:rsid w:val="001A0A6C"/>
    <w:rsid w:val="001A11C5"/>
    <w:rsid w:val="001A20BF"/>
    <w:rsid w:val="001A221B"/>
    <w:rsid w:val="001A2BEA"/>
    <w:rsid w:val="001A4A5C"/>
    <w:rsid w:val="001A5156"/>
    <w:rsid w:val="001A6D93"/>
    <w:rsid w:val="001A7F67"/>
    <w:rsid w:val="001B4EAE"/>
    <w:rsid w:val="001B5182"/>
    <w:rsid w:val="001B5265"/>
    <w:rsid w:val="001B5F24"/>
    <w:rsid w:val="001B74B8"/>
    <w:rsid w:val="001B7531"/>
    <w:rsid w:val="001C20EB"/>
    <w:rsid w:val="001C32EC"/>
    <w:rsid w:val="001C38BD"/>
    <w:rsid w:val="001C4D5A"/>
    <w:rsid w:val="001C69D3"/>
    <w:rsid w:val="001D1768"/>
    <w:rsid w:val="001D1A4E"/>
    <w:rsid w:val="001D2273"/>
    <w:rsid w:val="001D22CF"/>
    <w:rsid w:val="001D3361"/>
    <w:rsid w:val="001D494E"/>
    <w:rsid w:val="001D5050"/>
    <w:rsid w:val="001D615E"/>
    <w:rsid w:val="001E34C6"/>
    <w:rsid w:val="001E3F5F"/>
    <w:rsid w:val="001E5057"/>
    <w:rsid w:val="001E5581"/>
    <w:rsid w:val="001E5767"/>
    <w:rsid w:val="001E6B2B"/>
    <w:rsid w:val="001F3993"/>
    <w:rsid w:val="001F3C70"/>
    <w:rsid w:val="001F493C"/>
    <w:rsid w:val="00200D88"/>
    <w:rsid w:val="00200DBE"/>
    <w:rsid w:val="00201F68"/>
    <w:rsid w:val="00212B9A"/>
    <w:rsid w:val="00212F2A"/>
    <w:rsid w:val="00214F2B"/>
    <w:rsid w:val="00221D69"/>
    <w:rsid w:val="00222D66"/>
    <w:rsid w:val="00223E1F"/>
    <w:rsid w:val="00224A8A"/>
    <w:rsid w:val="002309A8"/>
    <w:rsid w:val="00235FC0"/>
    <w:rsid w:val="00236CFE"/>
    <w:rsid w:val="00240C5D"/>
    <w:rsid w:val="0024180C"/>
    <w:rsid w:val="00241874"/>
    <w:rsid w:val="002428E3"/>
    <w:rsid w:val="0024615E"/>
    <w:rsid w:val="00247AB2"/>
    <w:rsid w:val="00252651"/>
    <w:rsid w:val="0025620F"/>
    <w:rsid w:val="00260BAF"/>
    <w:rsid w:val="002613D6"/>
    <w:rsid w:val="00261BA8"/>
    <w:rsid w:val="002650F7"/>
    <w:rsid w:val="0026595D"/>
    <w:rsid w:val="00273F3B"/>
    <w:rsid w:val="00274DB7"/>
    <w:rsid w:val="00275984"/>
    <w:rsid w:val="00280F74"/>
    <w:rsid w:val="00281DB7"/>
    <w:rsid w:val="00282561"/>
    <w:rsid w:val="00283FEF"/>
    <w:rsid w:val="0028464B"/>
    <w:rsid w:val="002854E8"/>
    <w:rsid w:val="00286998"/>
    <w:rsid w:val="00286FC2"/>
    <w:rsid w:val="002875BA"/>
    <w:rsid w:val="00291AB7"/>
    <w:rsid w:val="00292289"/>
    <w:rsid w:val="002941AB"/>
    <w:rsid w:val="0029422B"/>
    <w:rsid w:val="00296C1A"/>
    <w:rsid w:val="00296E3C"/>
    <w:rsid w:val="002A0722"/>
    <w:rsid w:val="002A08ED"/>
    <w:rsid w:val="002A1165"/>
    <w:rsid w:val="002A34D2"/>
    <w:rsid w:val="002A38D0"/>
    <w:rsid w:val="002A7FD4"/>
    <w:rsid w:val="002B0317"/>
    <w:rsid w:val="002B153C"/>
    <w:rsid w:val="002B1966"/>
    <w:rsid w:val="002B219B"/>
    <w:rsid w:val="002B52FC"/>
    <w:rsid w:val="002B5F35"/>
    <w:rsid w:val="002B79D5"/>
    <w:rsid w:val="002B7B67"/>
    <w:rsid w:val="002C2830"/>
    <w:rsid w:val="002C2922"/>
    <w:rsid w:val="002C2E00"/>
    <w:rsid w:val="002C629C"/>
    <w:rsid w:val="002D001A"/>
    <w:rsid w:val="002D12C3"/>
    <w:rsid w:val="002D28E2"/>
    <w:rsid w:val="002D317B"/>
    <w:rsid w:val="002D3587"/>
    <w:rsid w:val="002D3E9C"/>
    <w:rsid w:val="002D442D"/>
    <w:rsid w:val="002D44D5"/>
    <w:rsid w:val="002D502D"/>
    <w:rsid w:val="002E0F69"/>
    <w:rsid w:val="002E334A"/>
    <w:rsid w:val="002F171A"/>
    <w:rsid w:val="002F44E3"/>
    <w:rsid w:val="002F5147"/>
    <w:rsid w:val="002F6EFD"/>
    <w:rsid w:val="002F7ABD"/>
    <w:rsid w:val="00300F21"/>
    <w:rsid w:val="0030148F"/>
    <w:rsid w:val="003068A7"/>
    <w:rsid w:val="00306AE8"/>
    <w:rsid w:val="00307F54"/>
    <w:rsid w:val="00312597"/>
    <w:rsid w:val="003165F6"/>
    <w:rsid w:val="00316B0D"/>
    <w:rsid w:val="003176B4"/>
    <w:rsid w:val="0033029D"/>
    <w:rsid w:val="00334154"/>
    <w:rsid w:val="003372C4"/>
    <w:rsid w:val="0034153F"/>
    <w:rsid w:val="00341843"/>
    <w:rsid w:val="00341FA0"/>
    <w:rsid w:val="0034211A"/>
    <w:rsid w:val="00344F3D"/>
    <w:rsid w:val="00345299"/>
    <w:rsid w:val="00345510"/>
    <w:rsid w:val="0034723F"/>
    <w:rsid w:val="00351A8D"/>
    <w:rsid w:val="00351D84"/>
    <w:rsid w:val="003526BB"/>
    <w:rsid w:val="00352BCF"/>
    <w:rsid w:val="00352FC8"/>
    <w:rsid w:val="0035309E"/>
    <w:rsid w:val="00353932"/>
    <w:rsid w:val="003545D9"/>
    <w:rsid w:val="0035464B"/>
    <w:rsid w:val="0035553B"/>
    <w:rsid w:val="00356D36"/>
    <w:rsid w:val="003608AF"/>
    <w:rsid w:val="00360BAE"/>
    <w:rsid w:val="0036252A"/>
    <w:rsid w:val="00364D9D"/>
    <w:rsid w:val="003700DF"/>
    <w:rsid w:val="00371048"/>
    <w:rsid w:val="0037396C"/>
    <w:rsid w:val="0037421D"/>
    <w:rsid w:val="00375378"/>
    <w:rsid w:val="00375D33"/>
    <w:rsid w:val="00376093"/>
    <w:rsid w:val="0037644C"/>
    <w:rsid w:val="00380580"/>
    <w:rsid w:val="00382F6F"/>
    <w:rsid w:val="003836E1"/>
    <w:rsid w:val="00383ABC"/>
    <w:rsid w:val="00383DA1"/>
    <w:rsid w:val="00385F30"/>
    <w:rsid w:val="00386D3A"/>
    <w:rsid w:val="00387202"/>
    <w:rsid w:val="00390CBF"/>
    <w:rsid w:val="00391FF5"/>
    <w:rsid w:val="00393696"/>
    <w:rsid w:val="00393963"/>
    <w:rsid w:val="00394369"/>
    <w:rsid w:val="00395575"/>
    <w:rsid w:val="00395672"/>
    <w:rsid w:val="003A06C8"/>
    <w:rsid w:val="003A0D7C"/>
    <w:rsid w:val="003A137B"/>
    <w:rsid w:val="003A145F"/>
    <w:rsid w:val="003A6931"/>
    <w:rsid w:val="003B0155"/>
    <w:rsid w:val="003B27BF"/>
    <w:rsid w:val="003B2F71"/>
    <w:rsid w:val="003B4219"/>
    <w:rsid w:val="003B5052"/>
    <w:rsid w:val="003B7EE7"/>
    <w:rsid w:val="003C28ED"/>
    <w:rsid w:val="003C2CCB"/>
    <w:rsid w:val="003C4DF3"/>
    <w:rsid w:val="003C7A9C"/>
    <w:rsid w:val="003D1A80"/>
    <w:rsid w:val="003D39EC"/>
    <w:rsid w:val="003D4B88"/>
    <w:rsid w:val="003D59EB"/>
    <w:rsid w:val="003D73A6"/>
    <w:rsid w:val="003D7886"/>
    <w:rsid w:val="003E11D0"/>
    <w:rsid w:val="003E132F"/>
    <w:rsid w:val="003E1687"/>
    <w:rsid w:val="003E3982"/>
    <w:rsid w:val="003E3DD5"/>
    <w:rsid w:val="003E6A23"/>
    <w:rsid w:val="003F07C6"/>
    <w:rsid w:val="003F1F6B"/>
    <w:rsid w:val="003F3757"/>
    <w:rsid w:val="003F42BF"/>
    <w:rsid w:val="003F44B7"/>
    <w:rsid w:val="004008E9"/>
    <w:rsid w:val="004121E7"/>
    <w:rsid w:val="0041298D"/>
    <w:rsid w:val="00413D48"/>
    <w:rsid w:val="0041511F"/>
    <w:rsid w:val="0041553C"/>
    <w:rsid w:val="004166DF"/>
    <w:rsid w:val="00417E8C"/>
    <w:rsid w:val="0042048A"/>
    <w:rsid w:val="00423317"/>
    <w:rsid w:val="00424C4D"/>
    <w:rsid w:val="00425E10"/>
    <w:rsid w:val="004314BF"/>
    <w:rsid w:val="004339C9"/>
    <w:rsid w:val="00435AEC"/>
    <w:rsid w:val="00435F1B"/>
    <w:rsid w:val="00441AC2"/>
    <w:rsid w:val="00442230"/>
    <w:rsid w:val="0044249B"/>
    <w:rsid w:val="00443198"/>
    <w:rsid w:val="0045023C"/>
    <w:rsid w:val="00451A5B"/>
    <w:rsid w:val="00452BCD"/>
    <w:rsid w:val="00452CEA"/>
    <w:rsid w:val="00452EC3"/>
    <w:rsid w:val="0045324C"/>
    <w:rsid w:val="00454BAB"/>
    <w:rsid w:val="0045657C"/>
    <w:rsid w:val="00457D0F"/>
    <w:rsid w:val="00464960"/>
    <w:rsid w:val="00465B52"/>
    <w:rsid w:val="0046708E"/>
    <w:rsid w:val="004675F8"/>
    <w:rsid w:val="00470FAC"/>
    <w:rsid w:val="004721CC"/>
    <w:rsid w:val="00472985"/>
    <w:rsid w:val="00472A65"/>
    <w:rsid w:val="00474463"/>
    <w:rsid w:val="00474B75"/>
    <w:rsid w:val="004766E3"/>
    <w:rsid w:val="004837EC"/>
    <w:rsid w:val="00483EC5"/>
    <w:rsid w:val="00483F0B"/>
    <w:rsid w:val="00484037"/>
    <w:rsid w:val="004847B7"/>
    <w:rsid w:val="00484C4C"/>
    <w:rsid w:val="004856F5"/>
    <w:rsid w:val="00486112"/>
    <w:rsid w:val="00486A97"/>
    <w:rsid w:val="004927EE"/>
    <w:rsid w:val="0049352C"/>
    <w:rsid w:val="00494ACB"/>
    <w:rsid w:val="00495409"/>
    <w:rsid w:val="00496319"/>
    <w:rsid w:val="004968BE"/>
    <w:rsid w:val="00497279"/>
    <w:rsid w:val="004A4BF3"/>
    <w:rsid w:val="004A5E82"/>
    <w:rsid w:val="004A6044"/>
    <w:rsid w:val="004A6957"/>
    <w:rsid w:val="004A747D"/>
    <w:rsid w:val="004B2B2F"/>
    <w:rsid w:val="004B3C5B"/>
    <w:rsid w:val="004B5465"/>
    <w:rsid w:val="004B70F0"/>
    <w:rsid w:val="004C13E9"/>
    <w:rsid w:val="004D0A91"/>
    <w:rsid w:val="004D505E"/>
    <w:rsid w:val="004D6416"/>
    <w:rsid w:val="004D6F59"/>
    <w:rsid w:val="004D72CA"/>
    <w:rsid w:val="004E2242"/>
    <w:rsid w:val="004E3F9B"/>
    <w:rsid w:val="004E5218"/>
    <w:rsid w:val="004E76A4"/>
    <w:rsid w:val="004F42FF"/>
    <w:rsid w:val="004F44C2"/>
    <w:rsid w:val="004F4A2B"/>
    <w:rsid w:val="00502CB7"/>
    <w:rsid w:val="00504789"/>
    <w:rsid w:val="00505262"/>
    <w:rsid w:val="00511F36"/>
    <w:rsid w:val="005122E0"/>
    <w:rsid w:val="005124F1"/>
    <w:rsid w:val="00513B63"/>
    <w:rsid w:val="00516022"/>
    <w:rsid w:val="005175C3"/>
    <w:rsid w:val="00517A0E"/>
    <w:rsid w:val="00521CEE"/>
    <w:rsid w:val="00521DE7"/>
    <w:rsid w:val="005241D3"/>
    <w:rsid w:val="00531225"/>
    <w:rsid w:val="00531283"/>
    <w:rsid w:val="00532595"/>
    <w:rsid w:val="00535931"/>
    <w:rsid w:val="005402D3"/>
    <w:rsid w:val="005403C8"/>
    <w:rsid w:val="005429DC"/>
    <w:rsid w:val="005468ED"/>
    <w:rsid w:val="00550EA8"/>
    <w:rsid w:val="005538CD"/>
    <w:rsid w:val="005559C9"/>
    <w:rsid w:val="00555A43"/>
    <w:rsid w:val="005565F9"/>
    <w:rsid w:val="00556707"/>
    <w:rsid w:val="0056436D"/>
    <w:rsid w:val="00566F10"/>
    <w:rsid w:val="00573041"/>
    <w:rsid w:val="00575B80"/>
    <w:rsid w:val="005815D1"/>
    <w:rsid w:val="005819CE"/>
    <w:rsid w:val="005822F9"/>
    <w:rsid w:val="005825BF"/>
    <w:rsid w:val="0058298D"/>
    <w:rsid w:val="00584AA2"/>
    <w:rsid w:val="00584F5F"/>
    <w:rsid w:val="00592C89"/>
    <w:rsid w:val="0059360C"/>
    <w:rsid w:val="00593C2B"/>
    <w:rsid w:val="00595231"/>
    <w:rsid w:val="00596166"/>
    <w:rsid w:val="00597F64"/>
    <w:rsid w:val="005A11F6"/>
    <w:rsid w:val="005A207F"/>
    <w:rsid w:val="005A25BD"/>
    <w:rsid w:val="005A2F35"/>
    <w:rsid w:val="005A499B"/>
    <w:rsid w:val="005A5B80"/>
    <w:rsid w:val="005A63EF"/>
    <w:rsid w:val="005A6FE1"/>
    <w:rsid w:val="005A7F18"/>
    <w:rsid w:val="005B463E"/>
    <w:rsid w:val="005B6F34"/>
    <w:rsid w:val="005B779D"/>
    <w:rsid w:val="005C30C2"/>
    <w:rsid w:val="005C34E1"/>
    <w:rsid w:val="005C3FE0"/>
    <w:rsid w:val="005C54DB"/>
    <w:rsid w:val="005C740C"/>
    <w:rsid w:val="005D0DD1"/>
    <w:rsid w:val="005D2182"/>
    <w:rsid w:val="005D5235"/>
    <w:rsid w:val="005D625B"/>
    <w:rsid w:val="005E1816"/>
    <w:rsid w:val="005E33FF"/>
    <w:rsid w:val="005E6C8C"/>
    <w:rsid w:val="005E7CA6"/>
    <w:rsid w:val="005F55F4"/>
    <w:rsid w:val="005F62D3"/>
    <w:rsid w:val="005F66F2"/>
    <w:rsid w:val="005F6D11"/>
    <w:rsid w:val="005F7320"/>
    <w:rsid w:val="00600CF0"/>
    <w:rsid w:val="006048F4"/>
    <w:rsid w:val="00605AD6"/>
    <w:rsid w:val="0060660A"/>
    <w:rsid w:val="00606C28"/>
    <w:rsid w:val="006124DB"/>
    <w:rsid w:val="00613B1D"/>
    <w:rsid w:val="006145F8"/>
    <w:rsid w:val="00617A44"/>
    <w:rsid w:val="006202B6"/>
    <w:rsid w:val="00622E01"/>
    <w:rsid w:val="0062461A"/>
    <w:rsid w:val="00624BC6"/>
    <w:rsid w:val="00625CD0"/>
    <w:rsid w:val="0062627D"/>
    <w:rsid w:val="00627432"/>
    <w:rsid w:val="00630879"/>
    <w:rsid w:val="00632D95"/>
    <w:rsid w:val="0063432D"/>
    <w:rsid w:val="00634CDB"/>
    <w:rsid w:val="0064066B"/>
    <w:rsid w:val="00640AD4"/>
    <w:rsid w:val="006423D1"/>
    <w:rsid w:val="006448E4"/>
    <w:rsid w:val="00645414"/>
    <w:rsid w:val="006467AF"/>
    <w:rsid w:val="006474C9"/>
    <w:rsid w:val="00651BB3"/>
    <w:rsid w:val="00653606"/>
    <w:rsid w:val="00654ABE"/>
    <w:rsid w:val="00656A2D"/>
    <w:rsid w:val="00657ADC"/>
    <w:rsid w:val="00661591"/>
    <w:rsid w:val="00662743"/>
    <w:rsid w:val="0066632F"/>
    <w:rsid w:val="00670A73"/>
    <w:rsid w:val="00671794"/>
    <w:rsid w:val="00674A89"/>
    <w:rsid w:val="00674C2A"/>
    <w:rsid w:val="00674F3D"/>
    <w:rsid w:val="0067675C"/>
    <w:rsid w:val="00676F95"/>
    <w:rsid w:val="00680265"/>
    <w:rsid w:val="00684634"/>
    <w:rsid w:val="00684E9D"/>
    <w:rsid w:val="00685545"/>
    <w:rsid w:val="006864B3"/>
    <w:rsid w:val="00691FAA"/>
    <w:rsid w:val="0069220C"/>
    <w:rsid w:val="00692D64"/>
    <w:rsid w:val="00696935"/>
    <w:rsid w:val="006A10F8"/>
    <w:rsid w:val="006A2100"/>
    <w:rsid w:val="006A2581"/>
    <w:rsid w:val="006A368E"/>
    <w:rsid w:val="006A4686"/>
    <w:rsid w:val="006A47D6"/>
    <w:rsid w:val="006A5F4B"/>
    <w:rsid w:val="006B0BF3"/>
    <w:rsid w:val="006B12EF"/>
    <w:rsid w:val="006B1F59"/>
    <w:rsid w:val="006B28C7"/>
    <w:rsid w:val="006B2F04"/>
    <w:rsid w:val="006B775E"/>
    <w:rsid w:val="006B7BC7"/>
    <w:rsid w:val="006C1510"/>
    <w:rsid w:val="006C2535"/>
    <w:rsid w:val="006C3588"/>
    <w:rsid w:val="006C441E"/>
    <w:rsid w:val="006C4B90"/>
    <w:rsid w:val="006C4D86"/>
    <w:rsid w:val="006D1016"/>
    <w:rsid w:val="006D17F2"/>
    <w:rsid w:val="006D2C33"/>
    <w:rsid w:val="006D3F39"/>
    <w:rsid w:val="006D4694"/>
    <w:rsid w:val="006D7B67"/>
    <w:rsid w:val="006E24C2"/>
    <w:rsid w:val="006E347B"/>
    <w:rsid w:val="006E3546"/>
    <w:rsid w:val="006E3FA9"/>
    <w:rsid w:val="006E5E30"/>
    <w:rsid w:val="006E7D82"/>
    <w:rsid w:val="006F038F"/>
    <w:rsid w:val="006F0F93"/>
    <w:rsid w:val="006F2164"/>
    <w:rsid w:val="006F299B"/>
    <w:rsid w:val="006F31F2"/>
    <w:rsid w:val="006F753A"/>
    <w:rsid w:val="007001E7"/>
    <w:rsid w:val="00700DFE"/>
    <w:rsid w:val="00702CE0"/>
    <w:rsid w:val="00703259"/>
    <w:rsid w:val="00704CAD"/>
    <w:rsid w:val="007051E5"/>
    <w:rsid w:val="00705648"/>
    <w:rsid w:val="0070721F"/>
    <w:rsid w:val="007076AC"/>
    <w:rsid w:val="0071351B"/>
    <w:rsid w:val="00714DC5"/>
    <w:rsid w:val="00715237"/>
    <w:rsid w:val="00715CE9"/>
    <w:rsid w:val="00716DA5"/>
    <w:rsid w:val="00716DA9"/>
    <w:rsid w:val="007171F2"/>
    <w:rsid w:val="00723C51"/>
    <w:rsid w:val="0072403C"/>
    <w:rsid w:val="007254A5"/>
    <w:rsid w:val="00725748"/>
    <w:rsid w:val="00726950"/>
    <w:rsid w:val="007304CD"/>
    <w:rsid w:val="007326E3"/>
    <w:rsid w:val="0073358D"/>
    <w:rsid w:val="00735D88"/>
    <w:rsid w:val="0073720D"/>
    <w:rsid w:val="00737507"/>
    <w:rsid w:val="00740712"/>
    <w:rsid w:val="007422FF"/>
    <w:rsid w:val="00742AB9"/>
    <w:rsid w:val="00742E97"/>
    <w:rsid w:val="007441BD"/>
    <w:rsid w:val="0074580B"/>
    <w:rsid w:val="00747DEB"/>
    <w:rsid w:val="00751A6A"/>
    <w:rsid w:val="00751DC8"/>
    <w:rsid w:val="00751EED"/>
    <w:rsid w:val="0075228E"/>
    <w:rsid w:val="007538C5"/>
    <w:rsid w:val="00753F4D"/>
    <w:rsid w:val="00754ECA"/>
    <w:rsid w:val="00754FBF"/>
    <w:rsid w:val="00757830"/>
    <w:rsid w:val="007630A0"/>
    <w:rsid w:val="00765A27"/>
    <w:rsid w:val="00766D90"/>
    <w:rsid w:val="007709EF"/>
    <w:rsid w:val="0077512A"/>
    <w:rsid w:val="0077519F"/>
    <w:rsid w:val="00775C8E"/>
    <w:rsid w:val="00780AAF"/>
    <w:rsid w:val="0078114D"/>
    <w:rsid w:val="00783559"/>
    <w:rsid w:val="007837EB"/>
    <w:rsid w:val="0079081A"/>
    <w:rsid w:val="0079104D"/>
    <w:rsid w:val="00795B20"/>
    <w:rsid w:val="00797AA5"/>
    <w:rsid w:val="007A26BD"/>
    <w:rsid w:val="007A4105"/>
    <w:rsid w:val="007A681A"/>
    <w:rsid w:val="007B2C24"/>
    <w:rsid w:val="007B32EB"/>
    <w:rsid w:val="007B37D1"/>
    <w:rsid w:val="007B4503"/>
    <w:rsid w:val="007C37A9"/>
    <w:rsid w:val="007C406E"/>
    <w:rsid w:val="007C4165"/>
    <w:rsid w:val="007C4645"/>
    <w:rsid w:val="007C4C24"/>
    <w:rsid w:val="007C5183"/>
    <w:rsid w:val="007C7573"/>
    <w:rsid w:val="007D2C30"/>
    <w:rsid w:val="007D3C37"/>
    <w:rsid w:val="007D48F1"/>
    <w:rsid w:val="007D4DDF"/>
    <w:rsid w:val="007D5569"/>
    <w:rsid w:val="007E088F"/>
    <w:rsid w:val="007E2B20"/>
    <w:rsid w:val="007F0023"/>
    <w:rsid w:val="007F040A"/>
    <w:rsid w:val="007F0615"/>
    <w:rsid w:val="007F0669"/>
    <w:rsid w:val="007F36A2"/>
    <w:rsid w:val="007F5331"/>
    <w:rsid w:val="00800CCA"/>
    <w:rsid w:val="00805FE2"/>
    <w:rsid w:val="00806120"/>
    <w:rsid w:val="00806E84"/>
    <w:rsid w:val="00810C93"/>
    <w:rsid w:val="00812028"/>
    <w:rsid w:val="00812DD8"/>
    <w:rsid w:val="00813082"/>
    <w:rsid w:val="00813FFC"/>
    <w:rsid w:val="00814523"/>
    <w:rsid w:val="00814D03"/>
    <w:rsid w:val="00817751"/>
    <w:rsid w:val="0082131C"/>
    <w:rsid w:val="00821FC1"/>
    <w:rsid w:val="00824687"/>
    <w:rsid w:val="00826117"/>
    <w:rsid w:val="00826AB4"/>
    <w:rsid w:val="00826B41"/>
    <w:rsid w:val="0083178B"/>
    <w:rsid w:val="00833695"/>
    <w:rsid w:val="008336B7"/>
    <w:rsid w:val="00833A8E"/>
    <w:rsid w:val="00834BD3"/>
    <w:rsid w:val="00840C36"/>
    <w:rsid w:val="0084152A"/>
    <w:rsid w:val="00842CD8"/>
    <w:rsid w:val="008431FA"/>
    <w:rsid w:val="00846E54"/>
    <w:rsid w:val="00852B7A"/>
    <w:rsid w:val="00852F46"/>
    <w:rsid w:val="008547BA"/>
    <w:rsid w:val="008553C7"/>
    <w:rsid w:val="00855A67"/>
    <w:rsid w:val="00857FEB"/>
    <w:rsid w:val="008601AF"/>
    <w:rsid w:val="00861437"/>
    <w:rsid w:val="00863157"/>
    <w:rsid w:val="008645C4"/>
    <w:rsid w:val="008660DA"/>
    <w:rsid w:val="00871825"/>
    <w:rsid w:val="00872271"/>
    <w:rsid w:val="008733B9"/>
    <w:rsid w:val="0087526B"/>
    <w:rsid w:val="00876564"/>
    <w:rsid w:val="008827FC"/>
    <w:rsid w:val="00882D06"/>
    <w:rsid w:val="00883137"/>
    <w:rsid w:val="008848DF"/>
    <w:rsid w:val="00884DD9"/>
    <w:rsid w:val="008858E2"/>
    <w:rsid w:val="00890E92"/>
    <w:rsid w:val="0089174E"/>
    <w:rsid w:val="00892F3F"/>
    <w:rsid w:val="00893DED"/>
    <w:rsid w:val="0089553C"/>
    <w:rsid w:val="008958A5"/>
    <w:rsid w:val="00896AA9"/>
    <w:rsid w:val="008A1F5D"/>
    <w:rsid w:val="008A2489"/>
    <w:rsid w:val="008A28F5"/>
    <w:rsid w:val="008A3E8F"/>
    <w:rsid w:val="008B1198"/>
    <w:rsid w:val="008B3471"/>
    <w:rsid w:val="008B3929"/>
    <w:rsid w:val="008B4125"/>
    <w:rsid w:val="008B4CB3"/>
    <w:rsid w:val="008B5CC4"/>
    <w:rsid w:val="008B5CF3"/>
    <w:rsid w:val="008B73E5"/>
    <w:rsid w:val="008B7B24"/>
    <w:rsid w:val="008C03F8"/>
    <w:rsid w:val="008C356D"/>
    <w:rsid w:val="008C3BD1"/>
    <w:rsid w:val="008C4795"/>
    <w:rsid w:val="008C5C3B"/>
    <w:rsid w:val="008D029D"/>
    <w:rsid w:val="008D2F6F"/>
    <w:rsid w:val="008D5E5C"/>
    <w:rsid w:val="008E0356"/>
    <w:rsid w:val="008E0B3F"/>
    <w:rsid w:val="008E20AC"/>
    <w:rsid w:val="008E49AD"/>
    <w:rsid w:val="008E52D1"/>
    <w:rsid w:val="008E6869"/>
    <w:rsid w:val="008E698E"/>
    <w:rsid w:val="008E78E3"/>
    <w:rsid w:val="008F1985"/>
    <w:rsid w:val="008F1B54"/>
    <w:rsid w:val="008F24FE"/>
    <w:rsid w:val="008F2584"/>
    <w:rsid w:val="008F3246"/>
    <w:rsid w:val="008F3C1B"/>
    <w:rsid w:val="008F508C"/>
    <w:rsid w:val="008F60D8"/>
    <w:rsid w:val="008F7298"/>
    <w:rsid w:val="0090271B"/>
    <w:rsid w:val="0090323C"/>
    <w:rsid w:val="00904F2F"/>
    <w:rsid w:val="00910642"/>
    <w:rsid w:val="00910DDF"/>
    <w:rsid w:val="00914E28"/>
    <w:rsid w:val="00916678"/>
    <w:rsid w:val="00923EF7"/>
    <w:rsid w:val="00925BAD"/>
    <w:rsid w:val="009264D9"/>
    <w:rsid w:val="00930B13"/>
    <w:rsid w:val="009311C8"/>
    <w:rsid w:val="00933376"/>
    <w:rsid w:val="00933A2F"/>
    <w:rsid w:val="00937548"/>
    <w:rsid w:val="0094031D"/>
    <w:rsid w:val="00945168"/>
    <w:rsid w:val="00945942"/>
    <w:rsid w:val="009461C2"/>
    <w:rsid w:val="00946C79"/>
    <w:rsid w:val="00954B0A"/>
    <w:rsid w:val="00956ACD"/>
    <w:rsid w:val="00957C22"/>
    <w:rsid w:val="00962073"/>
    <w:rsid w:val="00966AFC"/>
    <w:rsid w:val="009671EE"/>
    <w:rsid w:val="009716D8"/>
    <w:rsid w:val="009718F9"/>
    <w:rsid w:val="00972FB9"/>
    <w:rsid w:val="00975112"/>
    <w:rsid w:val="00975742"/>
    <w:rsid w:val="00975808"/>
    <w:rsid w:val="00975CE3"/>
    <w:rsid w:val="00981768"/>
    <w:rsid w:val="00981819"/>
    <w:rsid w:val="00982763"/>
    <w:rsid w:val="00983E8F"/>
    <w:rsid w:val="009868D4"/>
    <w:rsid w:val="00987641"/>
    <w:rsid w:val="00990CD0"/>
    <w:rsid w:val="00992CF7"/>
    <w:rsid w:val="009949C4"/>
    <w:rsid w:val="00994FDA"/>
    <w:rsid w:val="00995D3F"/>
    <w:rsid w:val="0099652B"/>
    <w:rsid w:val="009A1BFD"/>
    <w:rsid w:val="009A28FD"/>
    <w:rsid w:val="009A31BF"/>
    <w:rsid w:val="009A34F7"/>
    <w:rsid w:val="009A3B71"/>
    <w:rsid w:val="009A3D32"/>
    <w:rsid w:val="009A48DD"/>
    <w:rsid w:val="009A61BC"/>
    <w:rsid w:val="009B0138"/>
    <w:rsid w:val="009B0FE9"/>
    <w:rsid w:val="009B172A"/>
    <w:rsid w:val="009B173A"/>
    <w:rsid w:val="009B4241"/>
    <w:rsid w:val="009B5E2D"/>
    <w:rsid w:val="009B6196"/>
    <w:rsid w:val="009C184F"/>
    <w:rsid w:val="009C24A3"/>
    <w:rsid w:val="009C3F20"/>
    <w:rsid w:val="009C7CA1"/>
    <w:rsid w:val="009C7F46"/>
    <w:rsid w:val="009D043D"/>
    <w:rsid w:val="009D44D3"/>
    <w:rsid w:val="009D4C1E"/>
    <w:rsid w:val="009D68AE"/>
    <w:rsid w:val="009D7AFD"/>
    <w:rsid w:val="009E093E"/>
    <w:rsid w:val="009E1D8C"/>
    <w:rsid w:val="009E2753"/>
    <w:rsid w:val="009E4E5D"/>
    <w:rsid w:val="009E68F7"/>
    <w:rsid w:val="009F1A93"/>
    <w:rsid w:val="009F1D5A"/>
    <w:rsid w:val="009F3259"/>
    <w:rsid w:val="009F45E8"/>
    <w:rsid w:val="009F6E3B"/>
    <w:rsid w:val="00A002E9"/>
    <w:rsid w:val="00A056DE"/>
    <w:rsid w:val="00A07EB9"/>
    <w:rsid w:val="00A10CF5"/>
    <w:rsid w:val="00A11087"/>
    <w:rsid w:val="00A1153B"/>
    <w:rsid w:val="00A12878"/>
    <w:rsid w:val="00A128AD"/>
    <w:rsid w:val="00A21E76"/>
    <w:rsid w:val="00A23BC8"/>
    <w:rsid w:val="00A2791D"/>
    <w:rsid w:val="00A30408"/>
    <w:rsid w:val="00A30E68"/>
    <w:rsid w:val="00A31933"/>
    <w:rsid w:val="00A325A5"/>
    <w:rsid w:val="00A34985"/>
    <w:rsid w:val="00A34AA0"/>
    <w:rsid w:val="00A37C4B"/>
    <w:rsid w:val="00A41FE2"/>
    <w:rsid w:val="00A4285C"/>
    <w:rsid w:val="00A449C8"/>
    <w:rsid w:val="00A46C2F"/>
    <w:rsid w:val="00A46FEF"/>
    <w:rsid w:val="00A47948"/>
    <w:rsid w:val="00A50CF6"/>
    <w:rsid w:val="00A530CD"/>
    <w:rsid w:val="00A5415F"/>
    <w:rsid w:val="00A5544C"/>
    <w:rsid w:val="00A56946"/>
    <w:rsid w:val="00A56F1F"/>
    <w:rsid w:val="00A6170E"/>
    <w:rsid w:val="00A6278D"/>
    <w:rsid w:val="00A63B8C"/>
    <w:rsid w:val="00A715F8"/>
    <w:rsid w:val="00A732EB"/>
    <w:rsid w:val="00A75FED"/>
    <w:rsid w:val="00A77F6F"/>
    <w:rsid w:val="00A831FD"/>
    <w:rsid w:val="00A83352"/>
    <w:rsid w:val="00A843D1"/>
    <w:rsid w:val="00A850A2"/>
    <w:rsid w:val="00A85A5E"/>
    <w:rsid w:val="00A86418"/>
    <w:rsid w:val="00A86541"/>
    <w:rsid w:val="00A87384"/>
    <w:rsid w:val="00A87D50"/>
    <w:rsid w:val="00A90218"/>
    <w:rsid w:val="00A9152E"/>
    <w:rsid w:val="00A91FA3"/>
    <w:rsid w:val="00A927D3"/>
    <w:rsid w:val="00A95470"/>
    <w:rsid w:val="00A957A1"/>
    <w:rsid w:val="00AA3A16"/>
    <w:rsid w:val="00AA7FC9"/>
    <w:rsid w:val="00AB1C76"/>
    <w:rsid w:val="00AB237D"/>
    <w:rsid w:val="00AB3E7B"/>
    <w:rsid w:val="00AB43A0"/>
    <w:rsid w:val="00AB502F"/>
    <w:rsid w:val="00AB517B"/>
    <w:rsid w:val="00AB55D3"/>
    <w:rsid w:val="00AB55D9"/>
    <w:rsid w:val="00AB5933"/>
    <w:rsid w:val="00AB7F2A"/>
    <w:rsid w:val="00AC3216"/>
    <w:rsid w:val="00AC6526"/>
    <w:rsid w:val="00AD103A"/>
    <w:rsid w:val="00AD3C1B"/>
    <w:rsid w:val="00AE013D"/>
    <w:rsid w:val="00AE11B7"/>
    <w:rsid w:val="00AE259F"/>
    <w:rsid w:val="00AE3845"/>
    <w:rsid w:val="00AE4EF6"/>
    <w:rsid w:val="00AE75D9"/>
    <w:rsid w:val="00AE77C3"/>
    <w:rsid w:val="00AE7A18"/>
    <w:rsid w:val="00AE7F68"/>
    <w:rsid w:val="00AF2321"/>
    <w:rsid w:val="00AF45EF"/>
    <w:rsid w:val="00AF52F6"/>
    <w:rsid w:val="00AF5381"/>
    <w:rsid w:val="00AF7237"/>
    <w:rsid w:val="00B0043A"/>
    <w:rsid w:val="00B00D75"/>
    <w:rsid w:val="00B04B2F"/>
    <w:rsid w:val="00B05734"/>
    <w:rsid w:val="00B070CB"/>
    <w:rsid w:val="00B12456"/>
    <w:rsid w:val="00B1246E"/>
    <w:rsid w:val="00B141D5"/>
    <w:rsid w:val="00B14B9B"/>
    <w:rsid w:val="00B14C5A"/>
    <w:rsid w:val="00B20697"/>
    <w:rsid w:val="00B20F8A"/>
    <w:rsid w:val="00B2266B"/>
    <w:rsid w:val="00B22EC5"/>
    <w:rsid w:val="00B25018"/>
    <w:rsid w:val="00B259C8"/>
    <w:rsid w:val="00B26A4F"/>
    <w:rsid w:val="00B26CCF"/>
    <w:rsid w:val="00B30FC2"/>
    <w:rsid w:val="00B31D11"/>
    <w:rsid w:val="00B31D60"/>
    <w:rsid w:val="00B331A2"/>
    <w:rsid w:val="00B335FA"/>
    <w:rsid w:val="00B34A4D"/>
    <w:rsid w:val="00B3526C"/>
    <w:rsid w:val="00B35B4C"/>
    <w:rsid w:val="00B36F3A"/>
    <w:rsid w:val="00B37572"/>
    <w:rsid w:val="00B40518"/>
    <w:rsid w:val="00B425F0"/>
    <w:rsid w:val="00B42DFA"/>
    <w:rsid w:val="00B435F9"/>
    <w:rsid w:val="00B45EA6"/>
    <w:rsid w:val="00B5015C"/>
    <w:rsid w:val="00B52C77"/>
    <w:rsid w:val="00B531DD"/>
    <w:rsid w:val="00B5368E"/>
    <w:rsid w:val="00B537AC"/>
    <w:rsid w:val="00B543EA"/>
    <w:rsid w:val="00B55014"/>
    <w:rsid w:val="00B56FD5"/>
    <w:rsid w:val="00B62232"/>
    <w:rsid w:val="00B6460E"/>
    <w:rsid w:val="00B664A3"/>
    <w:rsid w:val="00B67635"/>
    <w:rsid w:val="00B7051C"/>
    <w:rsid w:val="00B70BF3"/>
    <w:rsid w:val="00B71DC2"/>
    <w:rsid w:val="00B71EF6"/>
    <w:rsid w:val="00B73A64"/>
    <w:rsid w:val="00B74331"/>
    <w:rsid w:val="00B75EAD"/>
    <w:rsid w:val="00B80483"/>
    <w:rsid w:val="00B82645"/>
    <w:rsid w:val="00B846A3"/>
    <w:rsid w:val="00B85E9E"/>
    <w:rsid w:val="00B87B01"/>
    <w:rsid w:val="00B915CE"/>
    <w:rsid w:val="00B91CFC"/>
    <w:rsid w:val="00B930B3"/>
    <w:rsid w:val="00B93893"/>
    <w:rsid w:val="00BA4EAA"/>
    <w:rsid w:val="00BA5B39"/>
    <w:rsid w:val="00BA7E0A"/>
    <w:rsid w:val="00BB2D8E"/>
    <w:rsid w:val="00BB3DB5"/>
    <w:rsid w:val="00BB5A52"/>
    <w:rsid w:val="00BC3B53"/>
    <w:rsid w:val="00BC3B96"/>
    <w:rsid w:val="00BC3EE1"/>
    <w:rsid w:val="00BC4A3F"/>
    <w:rsid w:val="00BC4AE3"/>
    <w:rsid w:val="00BC5B28"/>
    <w:rsid w:val="00BD32E6"/>
    <w:rsid w:val="00BD7695"/>
    <w:rsid w:val="00BE0A2E"/>
    <w:rsid w:val="00BE1DC0"/>
    <w:rsid w:val="00BE1ED2"/>
    <w:rsid w:val="00BE24D2"/>
    <w:rsid w:val="00BE294A"/>
    <w:rsid w:val="00BE38A3"/>
    <w:rsid w:val="00BE3F88"/>
    <w:rsid w:val="00BE4756"/>
    <w:rsid w:val="00BE5ED9"/>
    <w:rsid w:val="00BE633B"/>
    <w:rsid w:val="00BE75FC"/>
    <w:rsid w:val="00BE77C0"/>
    <w:rsid w:val="00BE7B41"/>
    <w:rsid w:val="00BF137A"/>
    <w:rsid w:val="00BF554B"/>
    <w:rsid w:val="00C12443"/>
    <w:rsid w:val="00C15161"/>
    <w:rsid w:val="00C15A91"/>
    <w:rsid w:val="00C1754A"/>
    <w:rsid w:val="00C206F1"/>
    <w:rsid w:val="00C217E1"/>
    <w:rsid w:val="00C219B1"/>
    <w:rsid w:val="00C21D30"/>
    <w:rsid w:val="00C22245"/>
    <w:rsid w:val="00C25FE3"/>
    <w:rsid w:val="00C260C7"/>
    <w:rsid w:val="00C27EA4"/>
    <w:rsid w:val="00C30E6E"/>
    <w:rsid w:val="00C3695D"/>
    <w:rsid w:val="00C36BD3"/>
    <w:rsid w:val="00C379BC"/>
    <w:rsid w:val="00C4015B"/>
    <w:rsid w:val="00C40C60"/>
    <w:rsid w:val="00C50358"/>
    <w:rsid w:val="00C5258E"/>
    <w:rsid w:val="00C619A7"/>
    <w:rsid w:val="00C64E29"/>
    <w:rsid w:val="00C65C40"/>
    <w:rsid w:val="00C66393"/>
    <w:rsid w:val="00C70EC4"/>
    <w:rsid w:val="00C72DBB"/>
    <w:rsid w:val="00C73D5F"/>
    <w:rsid w:val="00C7428B"/>
    <w:rsid w:val="00C748A8"/>
    <w:rsid w:val="00C80106"/>
    <w:rsid w:val="00C80F65"/>
    <w:rsid w:val="00C82B06"/>
    <w:rsid w:val="00C83B8E"/>
    <w:rsid w:val="00C864AD"/>
    <w:rsid w:val="00C871DC"/>
    <w:rsid w:val="00C87DC1"/>
    <w:rsid w:val="00C97ABC"/>
    <w:rsid w:val="00C97C80"/>
    <w:rsid w:val="00CA0F00"/>
    <w:rsid w:val="00CA2462"/>
    <w:rsid w:val="00CA2C42"/>
    <w:rsid w:val="00CA42D7"/>
    <w:rsid w:val="00CA47D3"/>
    <w:rsid w:val="00CA4D50"/>
    <w:rsid w:val="00CA6533"/>
    <w:rsid w:val="00CA685D"/>
    <w:rsid w:val="00CA6A25"/>
    <w:rsid w:val="00CA6A3F"/>
    <w:rsid w:val="00CA73CF"/>
    <w:rsid w:val="00CA7C99"/>
    <w:rsid w:val="00CB729C"/>
    <w:rsid w:val="00CC16D5"/>
    <w:rsid w:val="00CC32ED"/>
    <w:rsid w:val="00CC3820"/>
    <w:rsid w:val="00CC3FBE"/>
    <w:rsid w:val="00CC6290"/>
    <w:rsid w:val="00CD233D"/>
    <w:rsid w:val="00CD362D"/>
    <w:rsid w:val="00CD635A"/>
    <w:rsid w:val="00CE101D"/>
    <w:rsid w:val="00CE1C84"/>
    <w:rsid w:val="00CE2946"/>
    <w:rsid w:val="00CE36E8"/>
    <w:rsid w:val="00CE3A2E"/>
    <w:rsid w:val="00CE5055"/>
    <w:rsid w:val="00CE6F08"/>
    <w:rsid w:val="00CE7724"/>
    <w:rsid w:val="00CF053F"/>
    <w:rsid w:val="00CF1A17"/>
    <w:rsid w:val="00CF3592"/>
    <w:rsid w:val="00CF4834"/>
    <w:rsid w:val="00CF5053"/>
    <w:rsid w:val="00CF758D"/>
    <w:rsid w:val="00D05752"/>
    <w:rsid w:val="00D0609E"/>
    <w:rsid w:val="00D073F7"/>
    <w:rsid w:val="00D0762E"/>
    <w:rsid w:val="00D078E1"/>
    <w:rsid w:val="00D100E9"/>
    <w:rsid w:val="00D14379"/>
    <w:rsid w:val="00D17180"/>
    <w:rsid w:val="00D205AA"/>
    <w:rsid w:val="00D21E4B"/>
    <w:rsid w:val="00D231B2"/>
    <w:rsid w:val="00D23522"/>
    <w:rsid w:val="00D25EED"/>
    <w:rsid w:val="00D264D6"/>
    <w:rsid w:val="00D30506"/>
    <w:rsid w:val="00D311CA"/>
    <w:rsid w:val="00D31BBE"/>
    <w:rsid w:val="00D33750"/>
    <w:rsid w:val="00D33BF0"/>
    <w:rsid w:val="00D37597"/>
    <w:rsid w:val="00D4204D"/>
    <w:rsid w:val="00D4377A"/>
    <w:rsid w:val="00D516BE"/>
    <w:rsid w:val="00D51ECD"/>
    <w:rsid w:val="00D52413"/>
    <w:rsid w:val="00D52A38"/>
    <w:rsid w:val="00D5423B"/>
    <w:rsid w:val="00D54F4E"/>
    <w:rsid w:val="00D56587"/>
    <w:rsid w:val="00D60BA4"/>
    <w:rsid w:val="00D62310"/>
    <w:rsid w:val="00D62419"/>
    <w:rsid w:val="00D64C3E"/>
    <w:rsid w:val="00D64EA2"/>
    <w:rsid w:val="00D71194"/>
    <w:rsid w:val="00D71FC7"/>
    <w:rsid w:val="00D73319"/>
    <w:rsid w:val="00D7570D"/>
    <w:rsid w:val="00D77870"/>
    <w:rsid w:val="00D80977"/>
    <w:rsid w:val="00D80CCE"/>
    <w:rsid w:val="00D82D04"/>
    <w:rsid w:val="00D85C51"/>
    <w:rsid w:val="00D87809"/>
    <w:rsid w:val="00D87D03"/>
    <w:rsid w:val="00D9145D"/>
    <w:rsid w:val="00D95C88"/>
    <w:rsid w:val="00D97B2E"/>
    <w:rsid w:val="00DA6931"/>
    <w:rsid w:val="00DA763F"/>
    <w:rsid w:val="00DB2703"/>
    <w:rsid w:val="00DB36FE"/>
    <w:rsid w:val="00DB4AF8"/>
    <w:rsid w:val="00DB533A"/>
    <w:rsid w:val="00DB6307"/>
    <w:rsid w:val="00DB66E4"/>
    <w:rsid w:val="00DC1191"/>
    <w:rsid w:val="00DC5309"/>
    <w:rsid w:val="00DC67DC"/>
    <w:rsid w:val="00DC6849"/>
    <w:rsid w:val="00DC6CA2"/>
    <w:rsid w:val="00DD1DCD"/>
    <w:rsid w:val="00DD338F"/>
    <w:rsid w:val="00DD66F2"/>
    <w:rsid w:val="00DE08EF"/>
    <w:rsid w:val="00DE1524"/>
    <w:rsid w:val="00DE3BF9"/>
    <w:rsid w:val="00DE3FE0"/>
    <w:rsid w:val="00DE4047"/>
    <w:rsid w:val="00DE4376"/>
    <w:rsid w:val="00DE4DF2"/>
    <w:rsid w:val="00DE548A"/>
    <w:rsid w:val="00DE578A"/>
    <w:rsid w:val="00DF03BA"/>
    <w:rsid w:val="00DF2583"/>
    <w:rsid w:val="00DF38F8"/>
    <w:rsid w:val="00DF54D9"/>
    <w:rsid w:val="00DF5684"/>
    <w:rsid w:val="00DF5A21"/>
    <w:rsid w:val="00DF7283"/>
    <w:rsid w:val="00E01A59"/>
    <w:rsid w:val="00E025F9"/>
    <w:rsid w:val="00E03BB4"/>
    <w:rsid w:val="00E06053"/>
    <w:rsid w:val="00E06DC5"/>
    <w:rsid w:val="00E10DC6"/>
    <w:rsid w:val="00E11F8E"/>
    <w:rsid w:val="00E1314D"/>
    <w:rsid w:val="00E14EE0"/>
    <w:rsid w:val="00E15881"/>
    <w:rsid w:val="00E16A8F"/>
    <w:rsid w:val="00E1755A"/>
    <w:rsid w:val="00E21463"/>
    <w:rsid w:val="00E21DE3"/>
    <w:rsid w:val="00E23444"/>
    <w:rsid w:val="00E259C5"/>
    <w:rsid w:val="00E301F0"/>
    <w:rsid w:val="00E307D1"/>
    <w:rsid w:val="00E329C6"/>
    <w:rsid w:val="00E33B70"/>
    <w:rsid w:val="00E35297"/>
    <w:rsid w:val="00E35D8C"/>
    <w:rsid w:val="00E36295"/>
    <w:rsid w:val="00E3731D"/>
    <w:rsid w:val="00E416C4"/>
    <w:rsid w:val="00E42D97"/>
    <w:rsid w:val="00E46C03"/>
    <w:rsid w:val="00E51469"/>
    <w:rsid w:val="00E51F5C"/>
    <w:rsid w:val="00E524EB"/>
    <w:rsid w:val="00E54C8E"/>
    <w:rsid w:val="00E54D5C"/>
    <w:rsid w:val="00E576B9"/>
    <w:rsid w:val="00E6123B"/>
    <w:rsid w:val="00E634E3"/>
    <w:rsid w:val="00E66F1F"/>
    <w:rsid w:val="00E717C4"/>
    <w:rsid w:val="00E71877"/>
    <w:rsid w:val="00E74C37"/>
    <w:rsid w:val="00E754F5"/>
    <w:rsid w:val="00E76431"/>
    <w:rsid w:val="00E77F89"/>
    <w:rsid w:val="00E80125"/>
    <w:rsid w:val="00E80E71"/>
    <w:rsid w:val="00E825C0"/>
    <w:rsid w:val="00E832EB"/>
    <w:rsid w:val="00E84AD0"/>
    <w:rsid w:val="00E850D3"/>
    <w:rsid w:val="00E853D6"/>
    <w:rsid w:val="00E86FA1"/>
    <w:rsid w:val="00E876B9"/>
    <w:rsid w:val="00E917AE"/>
    <w:rsid w:val="00E91CBD"/>
    <w:rsid w:val="00E92943"/>
    <w:rsid w:val="00E93DB6"/>
    <w:rsid w:val="00E9430D"/>
    <w:rsid w:val="00E97867"/>
    <w:rsid w:val="00EA1E8B"/>
    <w:rsid w:val="00EA7809"/>
    <w:rsid w:val="00EB1337"/>
    <w:rsid w:val="00EB399B"/>
    <w:rsid w:val="00EB6D14"/>
    <w:rsid w:val="00EC0DFF"/>
    <w:rsid w:val="00EC1990"/>
    <w:rsid w:val="00EC21CA"/>
    <w:rsid w:val="00EC237D"/>
    <w:rsid w:val="00EC4D0E"/>
    <w:rsid w:val="00EC4E2B"/>
    <w:rsid w:val="00EC761E"/>
    <w:rsid w:val="00EC7B35"/>
    <w:rsid w:val="00ED072A"/>
    <w:rsid w:val="00ED4686"/>
    <w:rsid w:val="00ED539E"/>
    <w:rsid w:val="00ED74D3"/>
    <w:rsid w:val="00EE4A1F"/>
    <w:rsid w:val="00EE4C2D"/>
    <w:rsid w:val="00EE5FE7"/>
    <w:rsid w:val="00EE76A8"/>
    <w:rsid w:val="00EF0CD4"/>
    <w:rsid w:val="00EF1B5A"/>
    <w:rsid w:val="00EF24FB"/>
    <w:rsid w:val="00EF2CCA"/>
    <w:rsid w:val="00EF3139"/>
    <w:rsid w:val="00EF38F4"/>
    <w:rsid w:val="00EF49F8"/>
    <w:rsid w:val="00EF4D49"/>
    <w:rsid w:val="00EF50D3"/>
    <w:rsid w:val="00EF60DC"/>
    <w:rsid w:val="00F00F54"/>
    <w:rsid w:val="00F03963"/>
    <w:rsid w:val="00F04035"/>
    <w:rsid w:val="00F06E90"/>
    <w:rsid w:val="00F101FD"/>
    <w:rsid w:val="00F11068"/>
    <w:rsid w:val="00F1256D"/>
    <w:rsid w:val="00F13A4E"/>
    <w:rsid w:val="00F172BB"/>
    <w:rsid w:val="00F175E1"/>
    <w:rsid w:val="00F17ABF"/>
    <w:rsid w:val="00F17B10"/>
    <w:rsid w:val="00F20847"/>
    <w:rsid w:val="00F210B4"/>
    <w:rsid w:val="00F21BEF"/>
    <w:rsid w:val="00F22749"/>
    <w:rsid w:val="00F23B76"/>
    <w:rsid w:val="00F262D6"/>
    <w:rsid w:val="00F26502"/>
    <w:rsid w:val="00F2732D"/>
    <w:rsid w:val="00F30509"/>
    <w:rsid w:val="00F3218D"/>
    <w:rsid w:val="00F35CA1"/>
    <w:rsid w:val="00F364EF"/>
    <w:rsid w:val="00F41A6F"/>
    <w:rsid w:val="00F44176"/>
    <w:rsid w:val="00F4530B"/>
    <w:rsid w:val="00F45A25"/>
    <w:rsid w:val="00F50F86"/>
    <w:rsid w:val="00F53F91"/>
    <w:rsid w:val="00F54130"/>
    <w:rsid w:val="00F5763A"/>
    <w:rsid w:val="00F61569"/>
    <w:rsid w:val="00F61A72"/>
    <w:rsid w:val="00F61FD6"/>
    <w:rsid w:val="00F62B67"/>
    <w:rsid w:val="00F66F13"/>
    <w:rsid w:val="00F7150D"/>
    <w:rsid w:val="00F74073"/>
    <w:rsid w:val="00F74120"/>
    <w:rsid w:val="00F75603"/>
    <w:rsid w:val="00F75EDA"/>
    <w:rsid w:val="00F77DEA"/>
    <w:rsid w:val="00F82FDE"/>
    <w:rsid w:val="00F845B4"/>
    <w:rsid w:val="00F84626"/>
    <w:rsid w:val="00F8713B"/>
    <w:rsid w:val="00F92418"/>
    <w:rsid w:val="00F93F9E"/>
    <w:rsid w:val="00F95C60"/>
    <w:rsid w:val="00F9654A"/>
    <w:rsid w:val="00F969F7"/>
    <w:rsid w:val="00FA2CD7"/>
    <w:rsid w:val="00FA5CFE"/>
    <w:rsid w:val="00FB06ED"/>
    <w:rsid w:val="00FB217D"/>
    <w:rsid w:val="00FB44A8"/>
    <w:rsid w:val="00FB5B86"/>
    <w:rsid w:val="00FB70D5"/>
    <w:rsid w:val="00FB7891"/>
    <w:rsid w:val="00FB78B1"/>
    <w:rsid w:val="00FC3165"/>
    <w:rsid w:val="00FC364C"/>
    <w:rsid w:val="00FC36AB"/>
    <w:rsid w:val="00FC4300"/>
    <w:rsid w:val="00FC43CE"/>
    <w:rsid w:val="00FC4F7E"/>
    <w:rsid w:val="00FC544F"/>
    <w:rsid w:val="00FC7F66"/>
    <w:rsid w:val="00FD0F24"/>
    <w:rsid w:val="00FD5776"/>
    <w:rsid w:val="00FD5E7D"/>
    <w:rsid w:val="00FE1CB6"/>
    <w:rsid w:val="00FE27B5"/>
    <w:rsid w:val="00FE486B"/>
    <w:rsid w:val="00FE4F08"/>
    <w:rsid w:val="00FE5B37"/>
    <w:rsid w:val="00FE7A12"/>
    <w:rsid w:val="00FF2A24"/>
    <w:rsid w:val="00FF2E91"/>
    <w:rsid w:val="00FF3CC8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9F3E8E4"/>
  <w15:docId w15:val="{624F2B79-72E0-408E-8BC9-7D13D0D6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E633B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autoRedefine/>
    <w:qFormat/>
    <w:rsid w:val="00E1755A"/>
    <w:pPr>
      <w:keepNext/>
      <w:numPr>
        <w:numId w:val="5"/>
      </w:numPr>
      <w:spacing w:before="240" w:after="240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aliases w:val="2scr"/>
    <w:basedOn w:val="Standaard"/>
    <w:next w:val="Standaard"/>
    <w:link w:val="Kop2Char"/>
    <w:qFormat/>
    <w:rsid w:val="00B14B9B"/>
    <w:pPr>
      <w:keepNext/>
      <w:numPr>
        <w:ilvl w:val="1"/>
        <w:numId w:val="5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autoRedefine/>
    <w:qFormat/>
    <w:rsid w:val="00AB43A0"/>
    <w:pPr>
      <w:keepNext/>
      <w:numPr>
        <w:ilvl w:val="2"/>
        <w:numId w:val="5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B14B9B"/>
    <w:pPr>
      <w:keepNext/>
      <w:keepLines/>
      <w:numPr>
        <w:ilvl w:val="3"/>
        <w:numId w:val="5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qFormat/>
    <w:rsid w:val="00B14B9B"/>
    <w:pPr>
      <w:keepNext/>
      <w:numPr>
        <w:ilvl w:val="4"/>
        <w:numId w:val="5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qFormat/>
    <w:rsid w:val="00B14B9B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qFormat/>
    <w:rsid w:val="00B14B9B"/>
    <w:pPr>
      <w:keepNext/>
      <w:numPr>
        <w:ilvl w:val="6"/>
        <w:numId w:val="5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qFormat/>
    <w:rsid w:val="00B14B9B"/>
    <w:pPr>
      <w:keepNext/>
      <w:numPr>
        <w:ilvl w:val="7"/>
        <w:numId w:val="5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rsid w:val="00BE24D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FC364C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382F6F"/>
    <w:rPr>
      <w:rFonts w:ascii="Verdana" w:hAnsi="Verdana"/>
      <w:sz w:val="18"/>
      <w:lang w:val="nl" w:eastAsia="nl-NL" w:bidi="ar-SA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uiPriority w:val="99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semiHidden/>
    <w:rsid w:val="00B543EA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semiHidden/>
    <w:rsid w:val="00BE24D2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  <w:lang w:val="en-GB" w:eastAsia="en-US"/>
    </w:rPr>
  </w:style>
  <w:style w:type="paragraph" w:styleId="Standaardinspringing">
    <w:name w:val="Normal Indent"/>
    <w:basedOn w:val="Standaard"/>
    <w:rsid w:val="00BE24D2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382F6F"/>
    <w:pPr>
      <w:numPr>
        <w:numId w:val="6"/>
      </w:numPr>
    </w:pPr>
  </w:style>
  <w:style w:type="paragraph" w:styleId="Titel">
    <w:name w:val="Title"/>
    <w:basedOn w:val="Standaard"/>
    <w:qFormat/>
    <w:rsid w:val="001C20EB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styleId="Paginanummer">
    <w:name w:val="page number"/>
    <w:basedOn w:val="Standaardalinea-lettertype"/>
    <w:rsid w:val="00BE24D2"/>
  </w:style>
  <w:style w:type="character" w:styleId="Verwijzingopmerking">
    <w:name w:val="annotation reference"/>
    <w:uiPriority w:val="99"/>
    <w:semiHidden/>
    <w:rsid w:val="00BE24D2"/>
    <w:rPr>
      <w:sz w:val="16"/>
    </w:rPr>
  </w:style>
  <w:style w:type="paragraph" w:styleId="Tekstopmerking">
    <w:name w:val="annotation text"/>
    <w:basedOn w:val="Standaard"/>
    <w:link w:val="TekstopmerkingChar"/>
    <w:uiPriority w:val="9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semiHidden/>
    <w:rsid w:val="00194925"/>
    <w:pPr>
      <w:spacing w:line="260" w:lineRule="atLeast"/>
    </w:pPr>
    <w:rPr>
      <w:kern w:val="14"/>
      <w:sz w:val="16"/>
      <w:szCs w:val="20"/>
      <w:lang w:eastAsia="en-US"/>
    </w:rPr>
  </w:style>
  <w:style w:type="character" w:customStyle="1" w:styleId="OpmaakprofielVetChar">
    <w:name w:val="Opmaakprofiel Vet Char"/>
    <w:link w:val="OpmaakprofielVet"/>
    <w:rsid w:val="00676F95"/>
    <w:rPr>
      <w:rFonts w:ascii="Verdana" w:hAnsi="Verdana"/>
      <w:b/>
      <w:bCs/>
      <w:kern w:val="24"/>
      <w:sz w:val="18"/>
      <w:lang w:val="nl-NL" w:eastAsia="nl-NL" w:bidi="ar-SA"/>
    </w:rPr>
  </w:style>
  <w:style w:type="paragraph" w:customStyle="1" w:styleId="AliBijlageNum">
    <w:name w:val="AliBijlageNum"/>
    <w:basedOn w:val="Standaard"/>
    <w:rsid w:val="00BE24D2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semiHidden/>
    <w:rsid w:val="00BE24D2"/>
    <w:rPr>
      <w:vertAlign w:val="superscript"/>
    </w:rPr>
  </w:style>
  <w:style w:type="paragraph" w:styleId="Plattetekst">
    <w:name w:val="Body Text"/>
    <w:basedOn w:val="Standaard"/>
    <w:rsid w:val="00BE24D2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paragraph" w:styleId="Plattetekstinspringen">
    <w:name w:val="Body Text Indent"/>
    <w:basedOn w:val="Standaard"/>
    <w:rsid w:val="00382F6F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BE24D2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BE24D2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BE24D2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BE24D2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BE24D2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BE24D2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BE24D2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BE24D2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8848DF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8848DF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semiHidden/>
    <w:rsid w:val="00BE24D2"/>
    <w:rPr>
      <w:b/>
      <w:bCs/>
    </w:rPr>
  </w:style>
  <w:style w:type="paragraph" w:customStyle="1" w:styleId="Eis1">
    <w:name w:val="Eis 1"/>
    <w:basedOn w:val="Standaard"/>
    <w:next w:val="Eis11"/>
    <w:autoRedefine/>
    <w:rsid w:val="00442230"/>
    <w:pPr>
      <w:numPr>
        <w:numId w:val="10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B22EC5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BE24D2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B22EC5"/>
    <w:pPr>
      <w:widowControl w:val="0"/>
      <w:numPr>
        <w:numId w:val="3"/>
      </w:numPr>
      <w:spacing w:line="260" w:lineRule="atLeast"/>
    </w:pPr>
    <w:rPr>
      <w:szCs w:val="20"/>
      <w:lang w:val="nl"/>
    </w:rPr>
  </w:style>
  <w:style w:type="paragraph" w:customStyle="1" w:styleId="Bullet">
    <w:name w:val="Bullet"/>
    <w:basedOn w:val="Standaard"/>
    <w:autoRedefine/>
    <w:rsid w:val="00702CE0"/>
    <w:pPr>
      <w:widowControl w:val="0"/>
      <w:numPr>
        <w:numId w:val="4"/>
      </w:numPr>
      <w:spacing w:line="260" w:lineRule="atLeast"/>
    </w:pPr>
    <w:rPr>
      <w:szCs w:val="20"/>
      <w:lang w:val="nl"/>
    </w:rPr>
  </w:style>
  <w:style w:type="paragraph" w:customStyle="1" w:styleId="TOCPG9">
    <w:name w:val="TOCPG9"/>
    <w:basedOn w:val="Standaard"/>
    <w:rsid w:val="00BE24D2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BE24D2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BE24D2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5324C"/>
    <w:pPr>
      <w:numPr>
        <w:numId w:val="0"/>
      </w:numPr>
    </w:pPr>
    <w:rPr>
      <w:rFonts w:cs="Times New Roman"/>
      <w:b w:val="0"/>
      <w:sz w:val="18"/>
      <w:szCs w:val="18"/>
    </w:rPr>
  </w:style>
  <w:style w:type="paragraph" w:customStyle="1" w:styleId="Eis11">
    <w:name w:val="Eis 1.1"/>
    <w:basedOn w:val="Standaard"/>
    <w:autoRedefine/>
    <w:rsid w:val="00A843D1"/>
    <w:pPr>
      <w:numPr>
        <w:ilvl w:val="1"/>
        <w:numId w:val="10"/>
      </w:numPr>
      <w:spacing w:after="120"/>
    </w:pPr>
  </w:style>
  <w:style w:type="paragraph" w:customStyle="1" w:styleId="Eis111">
    <w:name w:val="Eis 1.1.1"/>
    <w:basedOn w:val="Eis11"/>
    <w:autoRedefine/>
    <w:rsid w:val="00F82FDE"/>
    <w:pPr>
      <w:numPr>
        <w:ilvl w:val="2"/>
      </w:numPr>
    </w:pPr>
  </w:style>
  <w:style w:type="character" w:customStyle="1" w:styleId="Kop1Char">
    <w:name w:val="Kop 1 Char"/>
    <w:link w:val="Kop1"/>
    <w:rsid w:val="00E1755A"/>
    <w:rPr>
      <w:rFonts w:ascii="Verdana" w:hAnsi="Verdana" w:cs="Arial"/>
      <w:b/>
      <w:bCs/>
      <w:kern w:val="32"/>
      <w:sz w:val="24"/>
      <w:szCs w:val="32"/>
    </w:rPr>
  </w:style>
  <w:style w:type="character" w:customStyle="1" w:styleId="BijlageChar">
    <w:name w:val="Bijlage Char"/>
    <w:aliases w:val="Formulier Char"/>
    <w:basedOn w:val="Kop1Char"/>
    <w:link w:val="Bijlage"/>
    <w:rsid w:val="0045324C"/>
    <w:rPr>
      <w:rFonts w:ascii="Verdana" w:hAnsi="Verdana" w:cs="Arial"/>
      <w:b w:val="0"/>
      <w:bCs/>
      <w:kern w:val="32"/>
      <w:sz w:val="18"/>
      <w:szCs w:val="18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E93DB6"/>
    <w:pPr>
      <w:numPr>
        <w:numId w:val="8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F82FDE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316B0D"/>
    <w:pPr>
      <w:spacing w:line="233" w:lineRule="auto"/>
    </w:pPr>
    <w:rPr>
      <w:b/>
      <w:bCs/>
      <w:kern w:val="24"/>
      <w:szCs w:val="20"/>
    </w:rPr>
  </w:style>
  <w:style w:type="paragraph" w:customStyle="1" w:styleId="Datumstatusvoorblad">
    <w:name w:val="Datum/status voorblad"/>
    <w:basedOn w:val="Standaard"/>
    <w:rsid w:val="006C1510"/>
    <w:pPr>
      <w:ind w:left="3232"/>
    </w:pPr>
  </w:style>
  <w:style w:type="paragraph" w:customStyle="1" w:styleId="Titel12pt">
    <w:name w:val="Titel + 12 pt"/>
    <w:basedOn w:val="Standaard"/>
    <w:rsid w:val="006C1510"/>
    <w:pPr>
      <w:ind w:left="3232"/>
    </w:pPr>
    <w:rPr>
      <w:b/>
      <w:bCs/>
      <w:sz w:val="24"/>
    </w:rPr>
  </w:style>
  <w:style w:type="paragraph" w:customStyle="1" w:styleId="Standaardinspringing1">
    <w:name w:val="Standaardinspringing1"/>
    <w:basedOn w:val="Standaard"/>
    <w:rsid w:val="008D5E5C"/>
    <w:pPr>
      <w:suppressAutoHyphens/>
      <w:spacing w:line="260" w:lineRule="atLeast"/>
      <w:ind w:left="708"/>
    </w:pPr>
    <w:rPr>
      <w:rFonts w:ascii="Agrofont" w:hAnsi="Agrofont"/>
      <w:kern w:val="1"/>
      <w:sz w:val="20"/>
      <w:szCs w:val="20"/>
      <w:lang w:eastAsia="ar-SA"/>
    </w:rPr>
  </w:style>
  <w:style w:type="paragraph" w:customStyle="1" w:styleId="1">
    <w:name w:val="1"/>
    <w:basedOn w:val="Standaard"/>
    <w:autoRedefine/>
    <w:rsid w:val="00F77DEA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">
    <w:name w:val="CM1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CM3">
    <w:name w:val="CM3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Default">
    <w:name w:val="Default"/>
    <w:rsid w:val="00D073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137727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A0F00"/>
    <w:rPr>
      <w:color w:val="605E5C"/>
      <w:shd w:val="clear" w:color="auto" w:fill="E1DFDD"/>
    </w:rPr>
  </w:style>
  <w:style w:type="character" w:customStyle="1" w:styleId="Kop2Char">
    <w:name w:val="Kop 2 Char"/>
    <w:aliases w:val="2scr Char"/>
    <w:basedOn w:val="Standaardalinea-lettertype"/>
    <w:link w:val="Kop2"/>
    <w:rsid w:val="00C27EA4"/>
    <w:rPr>
      <w:rFonts w:ascii="Verdana" w:hAnsi="Verdana" w:cs="Arial"/>
      <w:b/>
      <w:bCs/>
      <w:iCs/>
      <w:sz w:val="18"/>
      <w:szCs w:val="2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553B"/>
    <w:rPr>
      <w:rFonts w:ascii="Agrofont" w:hAnsi="Agrofont"/>
      <w:kern w:val="14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5553B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2F44E3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9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F20B7-B22E-4461-8A7E-FB5773307D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170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</vt:lpstr>
    </vt:vector>
  </TitlesOfParts>
  <Company>Ministerie van Economische Zaken</Company>
  <LinksUpToDate>false</LinksUpToDate>
  <CharactersWithSpaces>1301</CharactersWithSpaces>
  <SharedDoc>false</SharedDoc>
  <HLinks>
    <vt:vector size="18" baseType="variant">
      <vt:variant>
        <vt:i4>7798823</vt:i4>
      </vt:variant>
      <vt:variant>
        <vt:i4>84</vt:i4>
      </vt:variant>
      <vt:variant>
        <vt:i4>0</vt:i4>
      </vt:variant>
      <vt:variant>
        <vt:i4>5</vt:i4>
      </vt:variant>
      <vt:variant>
        <vt:lpwstr>https://docs.google.com/spreadsheet/viewform?formkey=dHdlVzRMOURfZEhMdHllUm52aWV4ekE6MQ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marcel.vanderbeek@rvo.nl</dc:creator>
  <cp:lastModifiedBy>Vugt, M.E.D. van (Marliese)</cp:lastModifiedBy>
  <cp:revision>4</cp:revision>
  <cp:lastPrinted>2023-12-18T09:51:00Z</cp:lastPrinted>
  <dcterms:created xsi:type="dcterms:W3CDTF">2024-12-20T16:07:00Z</dcterms:created>
  <dcterms:modified xsi:type="dcterms:W3CDTF">2025-04-02T06:16:00Z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2,4,5,6,7,8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