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6AA98" w14:textId="133725DC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690682">
        <w:rPr>
          <w:rFonts w:ascii="Calibri" w:hAnsi="Calibri"/>
          <w:sz w:val="24"/>
          <w:szCs w:val="24"/>
        </w:rPr>
        <w:t>5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kerncompetenties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690682">
        <w:rPr>
          <w:rFonts w:ascii="Calibri" w:hAnsi="Calibri"/>
          <w:sz w:val="24"/>
          <w:szCs w:val="24"/>
        </w:rPr>
        <w:t>Onderhoud w</w:t>
      </w:r>
      <w:r w:rsidR="00151922">
        <w:rPr>
          <w:rFonts w:ascii="Calibri" w:hAnsi="Calibri"/>
          <w:sz w:val="24"/>
          <w:szCs w:val="24"/>
        </w:rPr>
        <w:t>egmarkeringen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</w:t>
      </w:r>
      <w:r w:rsidR="00690682" w:rsidRPr="00690682">
        <w:rPr>
          <w:rFonts w:ascii="Calibri" w:hAnsi="Calibri"/>
          <w:sz w:val="24"/>
          <w:szCs w:val="24"/>
        </w:rPr>
        <w:t>2025/090/RUV/JW</w:t>
      </w:r>
      <w:r w:rsidR="00531AC6">
        <w:rPr>
          <w:rFonts w:ascii="Calibri" w:hAnsi="Calibri"/>
          <w:sz w:val="24"/>
          <w:szCs w:val="24"/>
        </w:rPr>
        <w:br/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41FB6B56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186AF451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0EDB7ED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E3C4D72" w14:textId="3769C564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5D3701FE" w:rsidR="009A0EC1" w:rsidRPr="00151922" w:rsidRDefault="00372266" w:rsidP="00151922">
      <w:pPr>
        <w:ind w:left="-709" w:right="-851"/>
        <w:rPr>
          <w:rFonts w:ascii="Calibri" w:hAnsi="Calibri"/>
          <w:bCs/>
        </w:rPr>
      </w:pPr>
      <w:bookmarkStart w:id="2" w:name="_Toc221095175"/>
      <w:bookmarkStart w:id="3" w:name="_Toc228067969"/>
      <w:bookmarkStart w:id="4" w:name="_Toc231353550"/>
      <w:r w:rsidRPr="00151922">
        <w:rPr>
          <w:rFonts w:ascii="Calibri" w:hAnsi="Calibri"/>
          <w:bCs/>
        </w:rPr>
        <w:t xml:space="preserve">Ondergetekende </w:t>
      </w:r>
      <w:r w:rsidR="009A0EC1" w:rsidRPr="00151922">
        <w:rPr>
          <w:rFonts w:ascii="Calibri" w:hAnsi="Calibri"/>
          <w:bCs/>
        </w:rPr>
        <w:t>verklaa</w:t>
      </w:r>
      <w:r w:rsidRPr="00151922">
        <w:rPr>
          <w:rFonts w:ascii="Calibri" w:hAnsi="Calibri"/>
          <w:bCs/>
        </w:rPr>
        <w:t>rt dat de opdracht zoals hierboven beschreven door …………………………………………….(naam I</w:t>
      </w:r>
      <w:r w:rsidR="009A0EC1" w:rsidRPr="00151922">
        <w:rPr>
          <w:rFonts w:ascii="Calibri" w:hAnsi="Calibri"/>
          <w:bCs/>
        </w:rPr>
        <w:t>nschrijver</w:t>
      </w:r>
      <w:r w:rsidRPr="00151922">
        <w:rPr>
          <w:rFonts w:ascii="Calibri" w:hAnsi="Calibri"/>
          <w:bCs/>
        </w:rPr>
        <w:t xml:space="preserve">) </w:t>
      </w:r>
      <w:r w:rsidR="00151922" w:rsidRPr="00151922">
        <w:rPr>
          <w:rFonts w:ascii="Calibri" w:hAnsi="Calibri"/>
          <w:b/>
        </w:rPr>
        <w:t>naar tevredenheid</w:t>
      </w:r>
      <w:r w:rsidR="00151922" w:rsidRPr="00151922">
        <w:rPr>
          <w:rFonts w:ascii="Calibri" w:hAnsi="Calibri"/>
          <w:bCs/>
        </w:rPr>
        <w:t xml:space="preserve"> </w:t>
      </w:r>
      <w:r w:rsidR="003505A4" w:rsidRPr="00151922">
        <w:rPr>
          <w:rFonts w:ascii="Calibri" w:hAnsi="Calibri"/>
          <w:bCs/>
        </w:rPr>
        <w:t>is</w:t>
      </w:r>
      <w:r w:rsidR="00151922" w:rsidRPr="00151922">
        <w:rPr>
          <w:rFonts w:ascii="Calibri" w:hAnsi="Calibri"/>
          <w:bCs/>
        </w:rPr>
        <w:t xml:space="preserve"> </w:t>
      </w:r>
      <w:r w:rsidRPr="00151922">
        <w:rPr>
          <w:rFonts w:ascii="Calibri" w:hAnsi="Calibri"/>
          <w:bCs/>
        </w:rPr>
        <w:t>uitgevoerd.</w:t>
      </w:r>
    </w:p>
    <w:p w14:paraId="621C0A1A" w14:textId="77777777" w:rsidR="009A0EC1" w:rsidRPr="00151922" w:rsidRDefault="009A0EC1" w:rsidP="0003288A">
      <w:pPr>
        <w:tabs>
          <w:tab w:val="left" w:pos="0"/>
        </w:tabs>
        <w:ind w:right="-851" w:hanging="709"/>
        <w:rPr>
          <w:rFonts w:ascii="Calibri" w:hAnsi="Calibri"/>
          <w:b/>
        </w:rPr>
      </w:pPr>
    </w:p>
    <w:p w14:paraId="68BC6FBE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FC04B3">
      <w:pPr>
        <w:ind w:right="-851"/>
        <w:rPr>
          <w:rFonts w:ascii="Calibri" w:hAnsi="Calibri"/>
        </w:rPr>
      </w:pPr>
    </w:p>
    <w:p w14:paraId="12267884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3607C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35888D72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FABF5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7D5E8B36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4B9"/>
    <w:rsid w:val="0003288A"/>
    <w:rsid w:val="00050651"/>
    <w:rsid w:val="000A40D6"/>
    <w:rsid w:val="000E27D1"/>
    <w:rsid w:val="001056DC"/>
    <w:rsid w:val="001454A4"/>
    <w:rsid w:val="00151922"/>
    <w:rsid w:val="00183BFF"/>
    <w:rsid w:val="00186254"/>
    <w:rsid w:val="00210297"/>
    <w:rsid w:val="0034587D"/>
    <w:rsid w:val="003505A4"/>
    <w:rsid w:val="00372266"/>
    <w:rsid w:val="004443EA"/>
    <w:rsid w:val="0046528D"/>
    <w:rsid w:val="00531AC6"/>
    <w:rsid w:val="005355A5"/>
    <w:rsid w:val="00535ECF"/>
    <w:rsid w:val="0055446E"/>
    <w:rsid w:val="005F4F27"/>
    <w:rsid w:val="0063599E"/>
    <w:rsid w:val="00690682"/>
    <w:rsid w:val="006B4E76"/>
    <w:rsid w:val="007119A2"/>
    <w:rsid w:val="0073263A"/>
    <w:rsid w:val="00747D8B"/>
    <w:rsid w:val="007D034A"/>
    <w:rsid w:val="007D7521"/>
    <w:rsid w:val="00807E8E"/>
    <w:rsid w:val="00815FFA"/>
    <w:rsid w:val="009A0EC1"/>
    <w:rsid w:val="00A9425F"/>
    <w:rsid w:val="00AC22D7"/>
    <w:rsid w:val="00AE3419"/>
    <w:rsid w:val="00B54616"/>
    <w:rsid w:val="00B60922"/>
    <w:rsid w:val="00B77C11"/>
    <w:rsid w:val="00BA1B56"/>
    <w:rsid w:val="00BF2393"/>
    <w:rsid w:val="00C4694D"/>
    <w:rsid w:val="00C90962"/>
    <w:rsid w:val="00CD04B9"/>
    <w:rsid w:val="00DD537C"/>
    <w:rsid w:val="00E14977"/>
    <w:rsid w:val="00E7370C"/>
    <w:rsid w:val="00EF7710"/>
    <w:rsid w:val="00F91A8A"/>
    <w:rsid w:val="00FC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2B520523304040A1797C20929DA190" ma:contentTypeVersion="17" ma:contentTypeDescription="Een nieuw document maken." ma:contentTypeScope="" ma:versionID="a9d59b879f2038b250bc1fa4bc7918d4">
  <xsd:schema xmlns:xsd="http://www.w3.org/2001/XMLSchema" xmlns:xs="http://www.w3.org/2001/XMLSchema" xmlns:p="http://schemas.microsoft.com/office/2006/metadata/properties" xmlns:ns2="a0cf0202-a5c5-484a-8f56-a5c31f00845a" xmlns:ns4="57b2be62-091a-4ca0-9b35-e1867ad19e4c" xmlns:ns5="c957822f-2e41-4832-9110-df62261b11ab" targetNamespace="http://schemas.microsoft.com/office/2006/metadata/properties" ma:root="true" ma:fieldsID="5aaa4882093b9c174c58709e3e5226b0" ns2:_="" ns4:_="" ns5:_="">
    <xsd:import namespace="a0cf0202-a5c5-484a-8f56-a5c31f00845a"/>
    <xsd:import namespace="57b2be62-091a-4ca0-9b35-e1867ad19e4c"/>
    <xsd:import namespace="c957822f-2e41-4832-9110-df62261b11ab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LengthInSeconds" minOccurs="0"/>
                <xsd:element ref="ns5:MediaServiceDateTaken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2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2be62-091a-4ca0-9b35-e1867ad19e4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b2b1308-8f23-45ed-bcfc-3c461f2e4b7b}" ma:internalName="TaxCatchAll" ma:showField="CatchAllData" ma:web="57b2be62-091a-4ca0-9b35-e1867ad19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7822f-2e41-4832-9110-df62261b11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b2be62-091a-4ca0-9b35-e1867ad19e4c">
      <Value>2</Value>
    </TaxCatchAll>
    <lcf76f155ced4ddcb4097134ff3c332f xmlns="c957822f-2e41-4832-9110-df62261b11ab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DIT</TermName>
          <TermId xmlns="http://schemas.microsoft.com/office/infopath/2007/PartnerControls">d14207bc-a8ea-442f-b42e-5f6285d118e9</TermId>
        </TermInfo>
      </Terms>
    </d6a0f0c0c0124d58878f9601e6ca6271>
    <SharedWithUsers xmlns="a0cf0202-a5c5-484a-8f56-a5c31f00845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4C22FD-D563-4543-BE78-08E0A33C2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57b2be62-091a-4ca0-9b35-e1867ad19e4c"/>
    <ds:schemaRef ds:uri="c957822f-2e41-4832-9110-df62261b1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5BCDAC-D4F0-4D33-9501-07CC73E23F7A}">
  <ds:schemaRefs>
    <ds:schemaRef ds:uri="57b2be62-091a-4ca0-9b35-e1867ad19e4c"/>
    <ds:schemaRef ds:uri="http://purl.org/dc/dcmitype/"/>
    <ds:schemaRef ds:uri="http://purl.org/dc/elements/1.1/"/>
    <ds:schemaRef ds:uri="http://schemas.microsoft.com/office/infopath/2007/PartnerControls"/>
    <ds:schemaRef ds:uri="c957822f-2e41-4832-9110-df62261b11ab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a0cf0202-a5c5-484a-8f56-a5c31f00845a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Boom, Harm van der</dc:creator>
  <cp:lastModifiedBy>Furster, Sifra</cp:lastModifiedBy>
  <cp:revision>49</cp:revision>
  <cp:lastPrinted>2019-11-27T10:52:00Z</cp:lastPrinted>
  <dcterms:created xsi:type="dcterms:W3CDTF">2019-12-04T13:02:00Z</dcterms:created>
  <dcterms:modified xsi:type="dcterms:W3CDTF">2025-09-08T13:50:00Z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0x010100DE2B520523304040A1797C20929DA190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728400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h2344027f68a4e9eb4a04d2b019ff848">
    <vt:lpwstr>JUR|c13dae60-aece-4cd4-a722-d80de7d0f43c</vt:lpwstr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2;#DIT|d14207bc-a8ea-442f-b42e-5f6285d118e9</vt:lpwstr>
  </property>
</Properties>
</file>