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50CFBE3" w:rsidR="002A16DF" w:rsidRDefault="00B02404" w:rsidP="00B02404">
      <w:pPr>
        <w:pStyle w:val="Heading1titel"/>
        <w:pBdr>
          <w:bottom w:val="single" w:sz="6" w:space="1" w:color="auto"/>
        </w:pBdr>
      </w:pPr>
      <w:r>
        <w:t xml:space="preserve">Bijlage </w:t>
      </w:r>
      <w:r w:rsidR="00731784">
        <w:t>4</w:t>
      </w:r>
      <w:r>
        <w:t xml:space="preserve"> – Holdingverklaring</w:t>
      </w:r>
    </w:p>
    <w:p w14:paraId="2412B16C" w14:textId="77777777" w:rsidR="00D45518" w:rsidRDefault="00D45518" w:rsidP="00D45518">
      <w:pPr>
        <w:spacing w:line="240" w:lineRule="auto"/>
      </w:pPr>
    </w:p>
    <w:p w14:paraId="27600323" w14:textId="0C3BA639" w:rsidR="007866F0" w:rsidRPr="00B02404" w:rsidRDefault="00B02404" w:rsidP="00D45518">
      <w:pPr>
        <w:spacing w:line="240" w:lineRule="auto"/>
        <w:jc w:val="both"/>
        <w:rPr>
          <w:b/>
          <w:bCs/>
          <w:sz w:val="22"/>
          <w:szCs w:val="22"/>
        </w:rPr>
      </w:pPr>
      <w:r w:rsidRPr="00B02404">
        <w:rPr>
          <w:b/>
          <w:bCs/>
          <w:sz w:val="22"/>
          <w:szCs w:val="22"/>
        </w:rPr>
        <w:t>Betreft: Europese aanbestedingsprocedure</w:t>
      </w:r>
      <w:r w:rsidR="005E2CC4">
        <w:rPr>
          <w:b/>
          <w:bCs/>
          <w:sz w:val="22"/>
          <w:szCs w:val="22"/>
        </w:rPr>
        <w:t xml:space="preserve"> </w:t>
      </w:r>
      <w:r w:rsidR="005E2CC4" w:rsidRPr="005E2CC4">
        <w:rPr>
          <w:b/>
          <w:bCs/>
          <w:sz w:val="22"/>
          <w:szCs w:val="22"/>
        </w:rPr>
        <w:t>Beheer ingerichte natuurgronden 2025-2029</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6038734C" w:rsidR="005C1431" w:rsidRDefault="00B02404" w:rsidP="00B02404">
            <w:pPr>
              <w:pStyle w:val="Voettekst"/>
            </w:pPr>
            <w:r>
              <w:t xml:space="preserve">Bijlage </w:t>
            </w:r>
            <w:r w:rsidR="005E2CC4">
              <w:t xml:space="preserve">4 </w:t>
            </w:r>
            <w:r>
              <w:t>–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4BAD5ED3" w:rsidR="00B02404" w:rsidRDefault="00B02404" w:rsidP="00B02404">
    <w:pPr>
      <w:pStyle w:val="Koptekst"/>
    </w:pP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551BAAC7"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D733C"/>
    <w:rsid w:val="004E2F3F"/>
    <w:rsid w:val="004F2305"/>
    <w:rsid w:val="00543508"/>
    <w:rsid w:val="00547595"/>
    <w:rsid w:val="005576FD"/>
    <w:rsid w:val="00573DEF"/>
    <w:rsid w:val="005769AD"/>
    <w:rsid w:val="00595803"/>
    <w:rsid w:val="00597891"/>
    <w:rsid w:val="005B1943"/>
    <w:rsid w:val="005B6D4C"/>
    <w:rsid w:val="005C1431"/>
    <w:rsid w:val="005D04E3"/>
    <w:rsid w:val="005D4605"/>
    <w:rsid w:val="005E2CC4"/>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31784"/>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0270"/>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RCUS45HN67DU-974321440-316218</_dlc_DocId>
    <_dlc_DocIdUrl xmlns="558c601a-c172-4142-980b-33deeaa1e95d">
      <Url>https://sscons.sharepoint.com/sites/ORG-IC/_layouts/15/DocIdRedir.aspx?ID=RCUS45HN67DU-974321440-316218</Url>
      <Description>RCUS45HN67DU-974321440-316218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1140</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9</cp:revision>
  <cp:lastPrinted>2019-01-04T09:57:00Z</cp:lastPrinted>
  <dcterms:created xsi:type="dcterms:W3CDTF">2024-10-22T14:14:00Z</dcterms:created>
  <dcterms:modified xsi:type="dcterms:W3CDTF">2025-03-05T13:08:00Z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b29881de-3f7e-477d-aca5-0e81f9c4be81</vt:lpwstr>
  </property>
  <property fmtid="{D5CDD505-2E9C-101B-9397-08002B2CF9AE}" pid="4" name="MediaServiceImageTags">
    <vt:lpwstr/>
  </property>
</Properties>
</file>