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2F102" w14:textId="7C97B2F9" w:rsidR="008F7418" w:rsidRPr="00D62B16" w:rsidRDefault="008F7418" w:rsidP="004D5C56">
      <w:pPr>
        <w:pStyle w:val="Kop1zondernummerOLCO"/>
        <w:ind w:right="-569"/>
        <w:rPr>
          <w:szCs w:val="36"/>
        </w:rPr>
      </w:pPr>
      <w:r>
        <w:rPr>
          <w:szCs w:val="36"/>
        </w:rPr>
        <w:t xml:space="preserve">Bijlage </w:t>
      </w:r>
      <w:r w:rsidR="00C8050A">
        <w:rPr>
          <w:szCs w:val="36"/>
        </w:rPr>
        <w:t>7</w:t>
      </w:r>
      <w:r w:rsidR="00882062">
        <w:rPr>
          <w:szCs w:val="36"/>
        </w:rPr>
        <w:t>:</w:t>
      </w:r>
      <w:r>
        <w:rPr>
          <w:szCs w:val="36"/>
        </w:rPr>
        <w:t xml:space="preserve"> </w:t>
      </w:r>
      <w:r w:rsidRPr="00D62B16">
        <w:rPr>
          <w:szCs w:val="36"/>
        </w:rPr>
        <w:t>Referentieproject</w:t>
      </w:r>
      <w:r w:rsidR="00E162A8">
        <w:rPr>
          <w:szCs w:val="36"/>
        </w:rPr>
        <w:t>en</w:t>
      </w:r>
      <w:r w:rsidRPr="00D62B16">
        <w:rPr>
          <w:szCs w:val="36"/>
        </w:rPr>
        <w:t xml:space="preserve"> </w:t>
      </w:r>
      <w:r w:rsidR="004D5C56">
        <w:rPr>
          <w:szCs w:val="36"/>
        </w:rPr>
        <w:t>S</w:t>
      </w:r>
      <w:r w:rsidRPr="00D62B16">
        <w:rPr>
          <w:szCs w:val="36"/>
        </w:rPr>
        <w:t>electiecriteri</w:t>
      </w:r>
      <w:r w:rsidR="004D5C56">
        <w:rPr>
          <w:szCs w:val="36"/>
        </w:rPr>
        <w:t xml:space="preserve">um </w:t>
      </w:r>
      <w:r w:rsidR="00C8050A">
        <w:rPr>
          <w:szCs w:val="36"/>
        </w:rPr>
        <w:t>4</w:t>
      </w:r>
      <w:r w:rsidRPr="00D62B16">
        <w:rPr>
          <w:szCs w:val="36"/>
        </w:rPr>
        <w:t xml:space="preserve"> </w:t>
      </w:r>
    </w:p>
    <w:p w14:paraId="2824D829" w14:textId="5F440F2F" w:rsidR="00882062" w:rsidRDefault="00882062" w:rsidP="00882062">
      <w:pPr>
        <w:pStyle w:val="BasistekstOLCO"/>
      </w:pPr>
      <w:r>
        <w:t>(</w:t>
      </w:r>
      <w:r w:rsidRPr="00407E50">
        <w:t>zoals opgenomen in</w:t>
      </w:r>
      <w:r>
        <w:t xml:space="preserve"> selectieleidraad, hoofdstuk 7) </w:t>
      </w:r>
    </w:p>
    <w:p w14:paraId="28856BDF" w14:textId="77777777" w:rsidR="00882062" w:rsidRPr="00407E50" w:rsidRDefault="00882062" w:rsidP="00882062">
      <w:pPr>
        <w:pStyle w:val="Kop2zondernummerOLCO"/>
      </w:pPr>
      <w:r w:rsidRPr="00407E50">
        <w:t>Verklaring ten behoeve van de Niet-openbare Aanbestedingsprocedure</w:t>
      </w:r>
    </w:p>
    <w:p w14:paraId="6BCB7FC3" w14:textId="77777777" w:rsidR="00833CA5" w:rsidRDefault="00833CA5" w:rsidP="00833CA5">
      <w:pPr>
        <w:rPr>
          <w:rFonts w:ascii="Arial" w:hAnsi="Arial" w:cs="Arial"/>
          <w:b/>
          <w:iCs/>
          <w:color w:val="28AF6B" w:themeColor="accent3"/>
          <w:sz w:val="20"/>
          <w:szCs w:val="18"/>
        </w:rPr>
      </w:pPr>
    </w:p>
    <w:p w14:paraId="28149320" w14:textId="3AB772FF" w:rsidR="00882062" w:rsidRDefault="00FE2049" w:rsidP="005E17A2">
      <w:pPr>
        <w:rPr>
          <w:rFonts w:ascii="Arial" w:hAnsi="Arial" w:cs="Arial"/>
          <w:szCs w:val="18"/>
        </w:rPr>
      </w:pPr>
      <w:r w:rsidRPr="00FE2049">
        <w:rPr>
          <w:rFonts w:ascii="Arial" w:hAnsi="Arial" w:cs="Arial"/>
          <w:b/>
          <w:iCs/>
          <w:color w:val="28AF6B" w:themeColor="accent3"/>
          <w:sz w:val="20"/>
          <w:szCs w:val="18"/>
        </w:rPr>
        <w:t xml:space="preserve">Selectie aannemer design &amp; build </w:t>
      </w:r>
      <w:r w:rsidR="00833CA5" w:rsidRPr="00833CA5">
        <w:rPr>
          <w:rFonts w:ascii="Arial" w:hAnsi="Arial" w:cs="Arial"/>
          <w:b/>
          <w:iCs/>
          <w:color w:val="28AF6B" w:themeColor="accent3"/>
          <w:sz w:val="20"/>
          <w:szCs w:val="18"/>
        </w:rPr>
        <w:t>Parkeervoorziening Kavel 2B</w:t>
      </w:r>
      <w:r w:rsidR="005E17A2">
        <w:rPr>
          <w:rFonts w:ascii="Arial" w:hAnsi="Arial" w:cs="Arial"/>
          <w:b/>
          <w:iCs/>
          <w:color w:val="28AF6B" w:themeColor="accent3"/>
          <w:sz w:val="20"/>
          <w:szCs w:val="18"/>
        </w:rPr>
        <w:t xml:space="preserve"> te </w:t>
      </w:r>
      <w:r w:rsidR="00833CA5" w:rsidRPr="00833CA5">
        <w:rPr>
          <w:rFonts w:ascii="Arial" w:hAnsi="Arial" w:cs="Arial"/>
          <w:b/>
          <w:iCs/>
          <w:color w:val="28AF6B" w:themeColor="accent3"/>
          <w:sz w:val="20"/>
          <w:szCs w:val="18"/>
        </w:rPr>
        <w:t xml:space="preserve">Haarlem </w:t>
      </w:r>
    </w:p>
    <w:p w14:paraId="7C9BE27E" w14:textId="3826B1F6" w:rsidR="00022C76" w:rsidRDefault="00882062" w:rsidP="00882062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Gegadigde dient onderstaande tabe</w:t>
      </w:r>
      <w:r w:rsidR="00022C76">
        <w:rPr>
          <w:rFonts w:ascii="Arial" w:hAnsi="Arial" w:cs="Arial"/>
          <w:szCs w:val="18"/>
        </w:rPr>
        <w:t>l</w:t>
      </w:r>
      <w:r>
        <w:rPr>
          <w:rFonts w:ascii="Arial" w:hAnsi="Arial" w:cs="Arial"/>
          <w:szCs w:val="18"/>
        </w:rPr>
        <w:t>l</w:t>
      </w:r>
      <w:r w:rsidR="00022C76">
        <w:rPr>
          <w:rFonts w:ascii="Arial" w:hAnsi="Arial" w:cs="Arial"/>
          <w:szCs w:val="18"/>
        </w:rPr>
        <w:t>en</w:t>
      </w:r>
      <w:r>
        <w:rPr>
          <w:rFonts w:ascii="Arial" w:hAnsi="Arial" w:cs="Arial"/>
          <w:szCs w:val="18"/>
        </w:rPr>
        <w:t xml:space="preserve"> helemaal in te vullen.</w:t>
      </w:r>
    </w:p>
    <w:p w14:paraId="0F5D2137" w14:textId="77777777" w:rsidR="00DA5CC3" w:rsidRDefault="00DA5CC3" w:rsidP="00882062">
      <w:pPr>
        <w:rPr>
          <w:rFonts w:ascii="Arial" w:hAnsi="Arial" w:cs="Arial"/>
          <w:szCs w:val="18"/>
        </w:rPr>
      </w:pPr>
    </w:p>
    <w:tbl>
      <w:tblPr>
        <w:tblStyle w:val="Tabelraster"/>
        <w:tblW w:w="8971" w:type="dxa"/>
        <w:tblLayout w:type="fixed"/>
        <w:tblLook w:val="04A0" w:firstRow="1" w:lastRow="0" w:firstColumn="1" w:lastColumn="0" w:noHBand="0" w:noVBand="1"/>
      </w:tblPr>
      <w:tblGrid>
        <w:gridCol w:w="564"/>
        <w:gridCol w:w="2422"/>
        <w:gridCol w:w="3261"/>
        <w:gridCol w:w="2724"/>
      </w:tblGrid>
      <w:tr w:rsidR="007938FB" w14:paraId="69B361E6" w14:textId="77777777" w:rsidTr="00BB4284">
        <w:trPr>
          <w:trHeight w:val="596"/>
        </w:trPr>
        <w:tc>
          <w:tcPr>
            <w:tcW w:w="8971" w:type="dxa"/>
            <w:gridSpan w:val="4"/>
            <w:shd w:val="clear" w:color="auto" w:fill="124143" w:themeFill="text2"/>
            <w:hideMark/>
          </w:tcPr>
          <w:p w14:paraId="19799E1C" w14:textId="504D6527" w:rsidR="00BB4284" w:rsidRDefault="007938FB" w:rsidP="00D76D7B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Referentieproject</w:t>
            </w:r>
            <w:r w:rsidR="00D76D7B">
              <w:rPr>
                <w:rFonts w:ascii="Arial" w:hAnsi="Arial" w:cs="Arial"/>
                <w:b/>
                <w:szCs w:val="18"/>
              </w:rPr>
              <w:t xml:space="preserve"> 1</w:t>
            </w:r>
          </w:p>
        </w:tc>
      </w:tr>
      <w:tr w:rsidR="007938FB" w:rsidRPr="00D73F95" w14:paraId="5A23C185" w14:textId="77777777" w:rsidTr="00AB0B6F">
        <w:trPr>
          <w:trHeight w:val="596"/>
        </w:trPr>
        <w:tc>
          <w:tcPr>
            <w:tcW w:w="564" w:type="dxa"/>
            <w:hideMark/>
          </w:tcPr>
          <w:p w14:paraId="21BFAA92" w14:textId="77777777" w:rsidR="007938FB" w:rsidRPr="00D73F95" w:rsidRDefault="007938FB" w:rsidP="009A09E6">
            <w:pPr>
              <w:pStyle w:val="Opsommingnummer1eniveauOLCO"/>
              <w:numPr>
                <w:ilvl w:val="0"/>
                <w:numId w:val="41"/>
              </w:numPr>
            </w:pPr>
          </w:p>
        </w:tc>
        <w:tc>
          <w:tcPr>
            <w:tcW w:w="2422" w:type="dxa"/>
            <w:hideMark/>
          </w:tcPr>
          <w:p w14:paraId="50FF59BC" w14:textId="316CAFBD" w:rsidR="007938FB" w:rsidRPr="00D73F95" w:rsidRDefault="00B57200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Locatie re</w:t>
            </w:r>
            <w:r w:rsidR="007938FB" w:rsidRPr="00D73F95">
              <w:rPr>
                <w:rFonts w:ascii="Arial" w:hAnsi="Arial" w:cs="Arial"/>
                <w:szCs w:val="18"/>
              </w:rPr>
              <w:t>ferentieproject + naam</w:t>
            </w:r>
            <w:r w:rsidR="007938FB">
              <w:rPr>
                <w:rFonts w:ascii="Arial" w:hAnsi="Arial" w:cs="Arial"/>
                <w:szCs w:val="18"/>
              </w:rPr>
              <w:t xml:space="preserve"> en telefoonnummer</w:t>
            </w:r>
            <w:r w:rsidR="007938FB" w:rsidRPr="00D73F95">
              <w:rPr>
                <w:rFonts w:ascii="Arial" w:hAnsi="Arial" w:cs="Arial"/>
                <w:szCs w:val="18"/>
              </w:rPr>
              <w:t xml:space="preserve"> contactpersoon</w:t>
            </w:r>
          </w:p>
        </w:tc>
        <w:tc>
          <w:tcPr>
            <w:tcW w:w="5985" w:type="dxa"/>
            <w:gridSpan w:val="2"/>
          </w:tcPr>
          <w:p w14:paraId="6F227210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35E84E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0C1D395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582D3A55" w14:textId="7FB0449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D76D7B" w:rsidRPr="00D73F95" w14:paraId="46EC6700" w14:textId="77777777" w:rsidTr="00AB0B6F">
        <w:trPr>
          <w:trHeight w:val="596"/>
        </w:trPr>
        <w:tc>
          <w:tcPr>
            <w:tcW w:w="564" w:type="dxa"/>
            <w:hideMark/>
          </w:tcPr>
          <w:p w14:paraId="4C16DF3B" w14:textId="77777777" w:rsidR="00D76D7B" w:rsidRPr="00D73F95" w:rsidRDefault="00D76D7B" w:rsidP="00D76D7B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247EB241" w14:textId="77777777" w:rsidR="00D76D7B" w:rsidRPr="00D73F95" w:rsidRDefault="00D76D7B" w:rsidP="00D76D7B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5985" w:type="dxa"/>
            <w:gridSpan w:val="2"/>
          </w:tcPr>
          <w:p w14:paraId="29F2787D" w14:textId="77777777" w:rsidR="00D76D7B" w:rsidRPr="00C318A9" w:rsidRDefault="00D76D7B" w:rsidP="00D76D7B">
            <w:pPr>
              <w:rPr>
                <w:rFonts w:ascii="Arial" w:hAnsi="Arial" w:cs="Arial"/>
                <w:i/>
                <w:szCs w:val="18"/>
              </w:rPr>
            </w:pPr>
            <w:r>
              <w:rPr>
                <w:rFonts w:ascii="Arial" w:hAnsi="Arial" w:cs="Arial"/>
                <w:i/>
                <w:szCs w:val="18"/>
              </w:rPr>
              <w:t xml:space="preserve">- </w:t>
            </w:r>
            <w:r w:rsidRPr="00C318A9">
              <w:rPr>
                <w:rFonts w:ascii="Arial" w:hAnsi="Arial" w:cs="Arial"/>
                <w:i/>
                <w:szCs w:val="18"/>
              </w:rPr>
              <w:t>Type werkzaamheden</w:t>
            </w:r>
          </w:p>
          <w:p w14:paraId="56050B15" w14:textId="77777777" w:rsidR="00D76D7B" w:rsidRPr="00C318A9" w:rsidRDefault="00D76D7B" w:rsidP="00D76D7B">
            <w:pPr>
              <w:rPr>
                <w:rFonts w:ascii="Arial" w:hAnsi="Arial" w:cs="Arial"/>
                <w:i/>
                <w:szCs w:val="18"/>
              </w:rPr>
            </w:pPr>
            <w:r>
              <w:rPr>
                <w:rFonts w:ascii="Arial" w:hAnsi="Arial" w:cs="Arial"/>
                <w:i/>
                <w:szCs w:val="18"/>
              </w:rPr>
              <w:t xml:space="preserve">- </w:t>
            </w:r>
            <w:r w:rsidRPr="00AB5DAB">
              <w:rPr>
                <w:rFonts w:ascii="Arial" w:hAnsi="Arial" w:cs="Arial"/>
                <w:i/>
                <w:szCs w:val="18"/>
              </w:rPr>
              <w:t>Complexiteitsaspecten die aanwezig waren</w:t>
            </w:r>
          </w:p>
          <w:p w14:paraId="70FBB239" w14:textId="77777777" w:rsidR="00D76D7B" w:rsidRDefault="00D76D7B" w:rsidP="00D76D7B">
            <w:pPr>
              <w:tabs>
                <w:tab w:val="left" w:pos="1843"/>
              </w:tabs>
              <w:rPr>
                <w:rFonts w:ascii="Arial" w:hAnsi="Arial" w:cs="Arial"/>
                <w:i/>
                <w:szCs w:val="18"/>
              </w:rPr>
            </w:pPr>
            <w:r>
              <w:rPr>
                <w:rFonts w:ascii="Arial" w:hAnsi="Arial" w:cs="Arial"/>
                <w:i/>
                <w:szCs w:val="18"/>
              </w:rPr>
              <w:t xml:space="preserve">- </w:t>
            </w:r>
            <w:r w:rsidRPr="00C318A9">
              <w:rPr>
                <w:rFonts w:ascii="Arial" w:hAnsi="Arial" w:cs="Arial"/>
                <w:i/>
                <w:szCs w:val="18"/>
              </w:rPr>
              <w:t>Relevantie t.o.v. het selectiecriterium</w:t>
            </w:r>
          </w:p>
          <w:p w14:paraId="2B89220F" w14:textId="2F6E7F09" w:rsidR="007025AD" w:rsidRPr="00D73F95" w:rsidRDefault="007025AD" w:rsidP="00D76D7B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i/>
                <w:szCs w:val="18"/>
              </w:rPr>
              <w:t xml:space="preserve">- </w:t>
            </w:r>
            <w:r w:rsidR="00E30C41">
              <w:rPr>
                <w:rFonts w:ascii="Arial" w:hAnsi="Arial" w:cs="Arial"/>
                <w:i/>
                <w:szCs w:val="18"/>
              </w:rPr>
              <w:t>T</w:t>
            </w:r>
            <w:r>
              <w:rPr>
                <w:rFonts w:ascii="Arial" w:hAnsi="Arial" w:cs="Arial"/>
                <w:i/>
                <w:szCs w:val="18"/>
              </w:rPr>
              <w:t xml:space="preserve">oelichting </w:t>
            </w:r>
            <w:r w:rsidR="00E30C41">
              <w:rPr>
                <w:rFonts w:ascii="Arial" w:hAnsi="Arial" w:cs="Arial"/>
                <w:i/>
                <w:szCs w:val="18"/>
              </w:rPr>
              <w:t>modulaire bouw</w:t>
            </w:r>
          </w:p>
        </w:tc>
      </w:tr>
      <w:tr w:rsidR="00D76D7B" w:rsidRPr="00D73F95" w14:paraId="127F8876" w14:textId="77777777" w:rsidTr="00AB0B6F">
        <w:trPr>
          <w:trHeight w:val="596"/>
        </w:trPr>
        <w:tc>
          <w:tcPr>
            <w:tcW w:w="564" w:type="dxa"/>
            <w:hideMark/>
          </w:tcPr>
          <w:p w14:paraId="763844C3" w14:textId="77777777" w:rsidR="00D76D7B" w:rsidRPr="00D73F95" w:rsidRDefault="00D76D7B" w:rsidP="00D76D7B">
            <w:pPr>
              <w:pStyle w:val="Opsommingnummer1eniveauOLCO"/>
            </w:pPr>
          </w:p>
        </w:tc>
        <w:tc>
          <w:tcPr>
            <w:tcW w:w="2422" w:type="dxa"/>
          </w:tcPr>
          <w:p w14:paraId="53F7EADE" w14:textId="0D8B1034" w:rsidR="00D76D7B" w:rsidRPr="00D73F95" w:rsidRDefault="00D76D7B" w:rsidP="00D76D7B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Aantal gerealiseerde auto parkeerplaatsen </w:t>
            </w:r>
          </w:p>
        </w:tc>
        <w:tc>
          <w:tcPr>
            <w:tcW w:w="5985" w:type="dxa"/>
            <w:gridSpan w:val="2"/>
          </w:tcPr>
          <w:p w14:paraId="68FA1B77" w14:textId="77777777" w:rsidR="00D76D7B" w:rsidRPr="00D73F95" w:rsidRDefault="00D76D7B" w:rsidP="00D76D7B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3E09A158" w14:textId="2429B42C" w:rsidR="00D76D7B" w:rsidRPr="00D73F95" w:rsidRDefault="00D76D7B" w:rsidP="00D76D7B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D76D7B" w:rsidRPr="00D73F95" w14:paraId="07177995" w14:textId="77777777" w:rsidTr="00AB0B6F">
        <w:trPr>
          <w:trHeight w:val="400"/>
        </w:trPr>
        <w:tc>
          <w:tcPr>
            <w:tcW w:w="564" w:type="dxa"/>
            <w:vMerge w:val="restart"/>
            <w:hideMark/>
          </w:tcPr>
          <w:p w14:paraId="0CE786A9" w14:textId="77777777" w:rsidR="00D76D7B" w:rsidRPr="00D73F95" w:rsidRDefault="00D76D7B" w:rsidP="00D76D7B">
            <w:pPr>
              <w:pStyle w:val="Opsommingnummer1eniveauOLCO"/>
            </w:pPr>
          </w:p>
        </w:tc>
        <w:tc>
          <w:tcPr>
            <w:tcW w:w="2422" w:type="dxa"/>
            <w:vMerge w:val="restart"/>
            <w:hideMark/>
          </w:tcPr>
          <w:p w14:paraId="2925C5BB" w14:textId="77777777" w:rsidR="00D76D7B" w:rsidRPr="00D73F95" w:rsidRDefault="00D76D7B" w:rsidP="00D76D7B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61" w:type="dxa"/>
            <w:hideMark/>
          </w:tcPr>
          <w:p w14:paraId="291F6396" w14:textId="77777777" w:rsidR="00D76D7B" w:rsidRPr="00D73F95" w:rsidRDefault="00D76D7B" w:rsidP="00D76D7B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</w:p>
        </w:tc>
        <w:tc>
          <w:tcPr>
            <w:tcW w:w="2724" w:type="dxa"/>
          </w:tcPr>
          <w:p w14:paraId="343C445D" w14:textId="77777777" w:rsidR="00D76D7B" w:rsidRPr="00D73F95" w:rsidRDefault="00D76D7B" w:rsidP="00D76D7B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D76D7B" w:rsidRPr="00D73F95" w14:paraId="6B8AA52E" w14:textId="77777777" w:rsidTr="00AB0B6F">
        <w:trPr>
          <w:trHeight w:val="399"/>
        </w:trPr>
        <w:tc>
          <w:tcPr>
            <w:tcW w:w="564" w:type="dxa"/>
            <w:vMerge/>
            <w:hideMark/>
          </w:tcPr>
          <w:p w14:paraId="2A9FFBC8" w14:textId="77777777" w:rsidR="00D76D7B" w:rsidRPr="00D73F95" w:rsidRDefault="00D76D7B" w:rsidP="00D76D7B">
            <w:pPr>
              <w:pStyle w:val="Opsommingnummer1eniveauOLCO"/>
            </w:pPr>
          </w:p>
        </w:tc>
        <w:tc>
          <w:tcPr>
            <w:tcW w:w="2422" w:type="dxa"/>
            <w:vMerge/>
            <w:hideMark/>
          </w:tcPr>
          <w:p w14:paraId="568AF967" w14:textId="77777777" w:rsidR="00D76D7B" w:rsidRPr="00D73F95" w:rsidRDefault="00D76D7B" w:rsidP="00D76D7B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261" w:type="dxa"/>
            <w:hideMark/>
          </w:tcPr>
          <w:p w14:paraId="2C8EC4C7" w14:textId="77777777" w:rsidR="00D76D7B" w:rsidRPr="00D73F95" w:rsidRDefault="00D76D7B" w:rsidP="00D76D7B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 project</w:t>
            </w:r>
          </w:p>
        </w:tc>
        <w:tc>
          <w:tcPr>
            <w:tcW w:w="2724" w:type="dxa"/>
          </w:tcPr>
          <w:p w14:paraId="7C1FD065" w14:textId="77777777" w:rsidR="00D76D7B" w:rsidRPr="00D73F95" w:rsidRDefault="00D76D7B" w:rsidP="00D76D7B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D76D7B" w:rsidRPr="00D73F95" w14:paraId="32F6F405" w14:textId="77777777" w:rsidTr="00AB0B6F">
        <w:trPr>
          <w:trHeight w:val="269"/>
        </w:trPr>
        <w:tc>
          <w:tcPr>
            <w:tcW w:w="564" w:type="dxa"/>
            <w:hideMark/>
          </w:tcPr>
          <w:p w14:paraId="40EFC488" w14:textId="77777777" w:rsidR="00D76D7B" w:rsidRPr="00D73F95" w:rsidRDefault="00D76D7B" w:rsidP="00D76D7B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495361C2" w14:textId="1EF7E5C5" w:rsidR="00D76D7B" w:rsidRPr="00D73F95" w:rsidRDefault="00D76D7B" w:rsidP="00D76D7B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samenwerkingspartner(s)</w:t>
            </w:r>
          </w:p>
        </w:tc>
        <w:tc>
          <w:tcPr>
            <w:tcW w:w="5985" w:type="dxa"/>
            <w:gridSpan w:val="2"/>
          </w:tcPr>
          <w:p w14:paraId="1EDA2CD7" w14:textId="77777777" w:rsidR="00D76D7B" w:rsidRPr="00D73F95" w:rsidRDefault="00D76D7B" w:rsidP="00D76D7B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D76D7B" w:rsidRPr="00D73F95" w14:paraId="62D9C22B" w14:textId="77777777" w:rsidTr="005E17A2">
        <w:trPr>
          <w:trHeight w:val="977"/>
        </w:trPr>
        <w:tc>
          <w:tcPr>
            <w:tcW w:w="564" w:type="dxa"/>
          </w:tcPr>
          <w:p w14:paraId="3ADB7759" w14:textId="77777777" w:rsidR="00D76D7B" w:rsidRPr="00D73F95" w:rsidRDefault="00D76D7B" w:rsidP="00D76D7B">
            <w:pPr>
              <w:pStyle w:val="Opsommingnummer1eniveauOLCO"/>
            </w:pPr>
          </w:p>
        </w:tc>
        <w:tc>
          <w:tcPr>
            <w:tcW w:w="2422" w:type="dxa"/>
          </w:tcPr>
          <w:p w14:paraId="107E6CF9" w14:textId="77777777" w:rsidR="00D76D7B" w:rsidRPr="00D73F95" w:rsidRDefault="00D76D7B" w:rsidP="00D76D7B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de opdracht aan </w:t>
            </w:r>
            <w:r>
              <w:rPr>
                <w:rFonts w:ascii="Arial" w:hAnsi="Arial" w:cs="Arial"/>
                <w:szCs w:val="18"/>
              </w:rPr>
              <w:t xml:space="preserve">het gestelde? </w:t>
            </w:r>
          </w:p>
        </w:tc>
        <w:tc>
          <w:tcPr>
            <w:tcW w:w="5985" w:type="dxa"/>
            <w:gridSpan w:val="2"/>
          </w:tcPr>
          <w:p w14:paraId="470D4340" w14:textId="4D0B4ADF" w:rsidR="00D76D7B" w:rsidRPr="00D73F95" w:rsidRDefault="00D76D7B" w:rsidP="00D76D7B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4F74B07C" w14:textId="7FD2D764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De score die de gegadigde kan </w:t>
      </w:r>
      <w:r w:rsidR="00B65E20">
        <w:rPr>
          <w:rFonts w:ascii="Arial" w:hAnsi="Arial" w:cs="Arial"/>
          <w:szCs w:val="18"/>
        </w:rPr>
        <w:t>be</w:t>
      </w:r>
      <w:r>
        <w:rPr>
          <w:rFonts w:ascii="Arial" w:hAnsi="Arial" w:cs="Arial"/>
          <w:szCs w:val="18"/>
        </w:rPr>
        <w:t xml:space="preserve">halen is </w:t>
      </w:r>
      <w:r w:rsidR="00B65E20">
        <w:rPr>
          <w:rFonts w:ascii="Arial" w:hAnsi="Arial" w:cs="Arial"/>
          <w:szCs w:val="18"/>
        </w:rPr>
        <w:t>opgenomen</w:t>
      </w:r>
      <w:r>
        <w:rPr>
          <w:rFonts w:ascii="Arial" w:hAnsi="Arial" w:cs="Arial"/>
          <w:szCs w:val="18"/>
        </w:rPr>
        <w:t xml:space="preserve"> in de Selectieleidraad.</w:t>
      </w:r>
    </w:p>
    <w:p w14:paraId="6C270ECA" w14:textId="77777777" w:rsidR="00E30C41" w:rsidRDefault="00E30C41" w:rsidP="008F7418">
      <w:pPr>
        <w:rPr>
          <w:rFonts w:ascii="Arial" w:hAnsi="Arial" w:cs="Arial"/>
          <w:szCs w:val="18"/>
        </w:rPr>
      </w:pPr>
    </w:p>
    <w:p w14:paraId="3E254536" w14:textId="77777777" w:rsidR="00E30C41" w:rsidRDefault="00E30C41" w:rsidP="00E30C41">
      <w:pPr>
        <w:rPr>
          <w:rFonts w:ascii="Arial" w:hAnsi="Arial" w:cs="Arial"/>
          <w:szCs w:val="18"/>
        </w:rPr>
      </w:pPr>
    </w:p>
    <w:tbl>
      <w:tblPr>
        <w:tblStyle w:val="Tabelraster"/>
        <w:tblW w:w="8971" w:type="dxa"/>
        <w:tblLayout w:type="fixed"/>
        <w:tblLook w:val="04A0" w:firstRow="1" w:lastRow="0" w:firstColumn="1" w:lastColumn="0" w:noHBand="0" w:noVBand="1"/>
      </w:tblPr>
      <w:tblGrid>
        <w:gridCol w:w="564"/>
        <w:gridCol w:w="2422"/>
        <w:gridCol w:w="3261"/>
        <w:gridCol w:w="2724"/>
      </w:tblGrid>
      <w:tr w:rsidR="00E30C41" w14:paraId="548978A5" w14:textId="77777777" w:rsidTr="009264D2">
        <w:trPr>
          <w:trHeight w:val="596"/>
        </w:trPr>
        <w:tc>
          <w:tcPr>
            <w:tcW w:w="8971" w:type="dxa"/>
            <w:gridSpan w:val="4"/>
            <w:shd w:val="clear" w:color="auto" w:fill="124143" w:themeFill="text2"/>
            <w:hideMark/>
          </w:tcPr>
          <w:p w14:paraId="36DCED54" w14:textId="697F4A70" w:rsidR="00E30C41" w:rsidRDefault="00E30C41" w:rsidP="009264D2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Referentieproject 2</w:t>
            </w:r>
          </w:p>
        </w:tc>
      </w:tr>
      <w:tr w:rsidR="00E30C41" w:rsidRPr="00D73F95" w14:paraId="1BC03539" w14:textId="77777777" w:rsidTr="009264D2">
        <w:trPr>
          <w:trHeight w:val="596"/>
        </w:trPr>
        <w:tc>
          <w:tcPr>
            <w:tcW w:w="564" w:type="dxa"/>
            <w:hideMark/>
          </w:tcPr>
          <w:p w14:paraId="38E63692" w14:textId="77777777" w:rsidR="00E30C41" w:rsidRPr="00D73F95" w:rsidRDefault="00E30C41" w:rsidP="009264D2">
            <w:pPr>
              <w:pStyle w:val="Opsommingnummer1eniveauOLCO"/>
              <w:numPr>
                <w:ilvl w:val="0"/>
                <w:numId w:val="41"/>
              </w:numPr>
            </w:pPr>
          </w:p>
        </w:tc>
        <w:tc>
          <w:tcPr>
            <w:tcW w:w="2422" w:type="dxa"/>
            <w:hideMark/>
          </w:tcPr>
          <w:p w14:paraId="72C856B4" w14:textId="77777777" w:rsidR="00E30C41" w:rsidRPr="00D73F95" w:rsidRDefault="00E30C41" w:rsidP="009264D2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Locatie re</w:t>
            </w:r>
            <w:r w:rsidRPr="00D73F95">
              <w:rPr>
                <w:rFonts w:ascii="Arial" w:hAnsi="Arial" w:cs="Arial"/>
                <w:szCs w:val="18"/>
              </w:rPr>
              <w:t>ferentieproject + naam</w:t>
            </w:r>
            <w:r>
              <w:rPr>
                <w:rFonts w:ascii="Arial" w:hAnsi="Arial" w:cs="Arial"/>
                <w:szCs w:val="18"/>
              </w:rPr>
              <w:t xml:space="preserve"> en telefoonnummer</w:t>
            </w:r>
            <w:r w:rsidRPr="00D73F95">
              <w:rPr>
                <w:rFonts w:ascii="Arial" w:hAnsi="Arial" w:cs="Arial"/>
                <w:szCs w:val="18"/>
              </w:rPr>
              <w:t xml:space="preserve"> contactpersoon</w:t>
            </w:r>
          </w:p>
        </w:tc>
        <w:tc>
          <w:tcPr>
            <w:tcW w:w="5985" w:type="dxa"/>
            <w:gridSpan w:val="2"/>
          </w:tcPr>
          <w:p w14:paraId="0AB3252A" w14:textId="77777777" w:rsidR="00E30C41" w:rsidRPr="00D73F95" w:rsidRDefault="00E30C41" w:rsidP="009264D2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15A573C8" w14:textId="77777777" w:rsidR="00E30C41" w:rsidRPr="00D73F95" w:rsidRDefault="00E30C41" w:rsidP="009264D2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075789FD" w14:textId="77777777" w:rsidR="00E30C41" w:rsidRPr="00D73F95" w:rsidRDefault="00E30C41" w:rsidP="009264D2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44556994" w14:textId="77777777" w:rsidR="00E30C41" w:rsidRPr="00D73F95" w:rsidRDefault="00E30C41" w:rsidP="009264D2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E30C41" w:rsidRPr="00D73F95" w14:paraId="47053926" w14:textId="77777777" w:rsidTr="009264D2">
        <w:trPr>
          <w:trHeight w:val="596"/>
        </w:trPr>
        <w:tc>
          <w:tcPr>
            <w:tcW w:w="564" w:type="dxa"/>
            <w:hideMark/>
          </w:tcPr>
          <w:p w14:paraId="37C6991C" w14:textId="77777777" w:rsidR="00E30C41" w:rsidRPr="00D73F95" w:rsidRDefault="00E30C41" w:rsidP="009264D2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58EC9300" w14:textId="77777777" w:rsidR="00E30C41" w:rsidRPr="00D73F95" w:rsidRDefault="00E30C41" w:rsidP="009264D2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5985" w:type="dxa"/>
            <w:gridSpan w:val="2"/>
          </w:tcPr>
          <w:p w14:paraId="06D039F3" w14:textId="77777777" w:rsidR="00E30C41" w:rsidRPr="00C318A9" w:rsidRDefault="00E30C41" w:rsidP="009264D2">
            <w:pPr>
              <w:rPr>
                <w:rFonts w:ascii="Arial" w:hAnsi="Arial" w:cs="Arial"/>
                <w:i/>
                <w:szCs w:val="18"/>
              </w:rPr>
            </w:pPr>
            <w:r>
              <w:rPr>
                <w:rFonts w:ascii="Arial" w:hAnsi="Arial" w:cs="Arial"/>
                <w:i/>
                <w:szCs w:val="18"/>
              </w:rPr>
              <w:t xml:space="preserve">- </w:t>
            </w:r>
            <w:r w:rsidRPr="00C318A9">
              <w:rPr>
                <w:rFonts w:ascii="Arial" w:hAnsi="Arial" w:cs="Arial"/>
                <w:i/>
                <w:szCs w:val="18"/>
              </w:rPr>
              <w:t>Type werkzaamheden</w:t>
            </w:r>
          </w:p>
          <w:p w14:paraId="7D4BD5AC" w14:textId="77777777" w:rsidR="00E30C41" w:rsidRPr="00C318A9" w:rsidRDefault="00E30C41" w:rsidP="009264D2">
            <w:pPr>
              <w:rPr>
                <w:rFonts w:ascii="Arial" w:hAnsi="Arial" w:cs="Arial"/>
                <w:i/>
                <w:szCs w:val="18"/>
              </w:rPr>
            </w:pPr>
            <w:r>
              <w:rPr>
                <w:rFonts w:ascii="Arial" w:hAnsi="Arial" w:cs="Arial"/>
                <w:i/>
                <w:szCs w:val="18"/>
              </w:rPr>
              <w:t xml:space="preserve">- </w:t>
            </w:r>
            <w:r w:rsidRPr="00AB5DAB">
              <w:rPr>
                <w:rFonts w:ascii="Arial" w:hAnsi="Arial" w:cs="Arial"/>
                <w:i/>
                <w:szCs w:val="18"/>
              </w:rPr>
              <w:t>Complexiteitsaspecten die aanwezig waren</w:t>
            </w:r>
          </w:p>
          <w:p w14:paraId="615122BD" w14:textId="77777777" w:rsidR="00E30C41" w:rsidRDefault="00E30C41" w:rsidP="009264D2">
            <w:pPr>
              <w:tabs>
                <w:tab w:val="left" w:pos="1843"/>
              </w:tabs>
              <w:rPr>
                <w:rFonts w:ascii="Arial" w:hAnsi="Arial" w:cs="Arial"/>
                <w:i/>
                <w:szCs w:val="18"/>
              </w:rPr>
            </w:pPr>
            <w:r>
              <w:rPr>
                <w:rFonts w:ascii="Arial" w:hAnsi="Arial" w:cs="Arial"/>
                <w:i/>
                <w:szCs w:val="18"/>
              </w:rPr>
              <w:t xml:space="preserve">- </w:t>
            </w:r>
            <w:r w:rsidRPr="00C318A9">
              <w:rPr>
                <w:rFonts w:ascii="Arial" w:hAnsi="Arial" w:cs="Arial"/>
                <w:i/>
                <w:szCs w:val="18"/>
              </w:rPr>
              <w:t>Relevantie t.o.v. het selectiecriterium</w:t>
            </w:r>
          </w:p>
          <w:p w14:paraId="00AEA539" w14:textId="77777777" w:rsidR="00E30C41" w:rsidRPr="00D73F95" w:rsidRDefault="00E30C41" w:rsidP="009264D2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i/>
                <w:szCs w:val="18"/>
              </w:rPr>
              <w:t>- Toelichting modulaire bouw</w:t>
            </w:r>
          </w:p>
        </w:tc>
      </w:tr>
      <w:tr w:rsidR="00E30C41" w:rsidRPr="00D73F95" w14:paraId="027DD91A" w14:textId="77777777" w:rsidTr="009264D2">
        <w:trPr>
          <w:trHeight w:val="596"/>
        </w:trPr>
        <w:tc>
          <w:tcPr>
            <w:tcW w:w="564" w:type="dxa"/>
            <w:hideMark/>
          </w:tcPr>
          <w:p w14:paraId="2E6E3E8C" w14:textId="77777777" w:rsidR="00E30C41" w:rsidRPr="00D73F95" w:rsidRDefault="00E30C41" w:rsidP="009264D2">
            <w:pPr>
              <w:pStyle w:val="Opsommingnummer1eniveauOLCO"/>
            </w:pPr>
          </w:p>
        </w:tc>
        <w:tc>
          <w:tcPr>
            <w:tcW w:w="2422" w:type="dxa"/>
          </w:tcPr>
          <w:p w14:paraId="56625AB3" w14:textId="77777777" w:rsidR="00E30C41" w:rsidRPr="00D73F95" w:rsidRDefault="00E30C41" w:rsidP="009264D2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Aantal gerealiseerde auto parkeerplaatsen </w:t>
            </w:r>
          </w:p>
        </w:tc>
        <w:tc>
          <w:tcPr>
            <w:tcW w:w="5985" w:type="dxa"/>
            <w:gridSpan w:val="2"/>
          </w:tcPr>
          <w:p w14:paraId="163E56B4" w14:textId="77777777" w:rsidR="00E30C41" w:rsidRPr="00D73F95" w:rsidRDefault="00E30C41" w:rsidP="009264D2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7090EA6A" w14:textId="77777777" w:rsidR="00E30C41" w:rsidRPr="00D73F95" w:rsidRDefault="00E30C41" w:rsidP="009264D2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E30C41" w:rsidRPr="00D73F95" w14:paraId="3218D36F" w14:textId="77777777" w:rsidTr="009264D2">
        <w:trPr>
          <w:trHeight w:val="400"/>
        </w:trPr>
        <w:tc>
          <w:tcPr>
            <w:tcW w:w="564" w:type="dxa"/>
            <w:vMerge w:val="restart"/>
            <w:hideMark/>
          </w:tcPr>
          <w:p w14:paraId="30FE5FD6" w14:textId="77777777" w:rsidR="00E30C41" w:rsidRPr="00D73F95" w:rsidRDefault="00E30C41" w:rsidP="009264D2">
            <w:pPr>
              <w:pStyle w:val="Opsommingnummer1eniveauOLCO"/>
            </w:pPr>
          </w:p>
        </w:tc>
        <w:tc>
          <w:tcPr>
            <w:tcW w:w="2422" w:type="dxa"/>
            <w:vMerge w:val="restart"/>
            <w:hideMark/>
          </w:tcPr>
          <w:p w14:paraId="29AF60B9" w14:textId="77777777" w:rsidR="00E30C41" w:rsidRPr="00D73F95" w:rsidRDefault="00E30C41" w:rsidP="009264D2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61" w:type="dxa"/>
            <w:hideMark/>
          </w:tcPr>
          <w:p w14:paraId="481E6ABB" w14:textId="77777777" w:rsidR="00E30C41" w:rsidRPr="00D73F95" w:rsidRDefault="00E30C41" w:rsidP="009264D2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</w:p>
        </w:tc>
        <w:tc>
          <w:tcPr>
            <w:tcW w:w="2724" w:type="dxa"/>
          </w:tcPr>
          <w:p w14:paraId="51F15363" w14:textId="77777777" w:rsidR="00E30C41" w:rsidRPr="00D73F95" w:rsidRDefault="00E30C41" w:rsidP="009264D2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E30C41" w:rsidRPr="00D73F95" w14:paraId="102456EE" w14:textId="77777777" w:rsidTr="009264D2">
        <w:trPr>
          <w:trHeight w:val="399"/>
        </w:trPr>
        <w:tc>
          <w:tcPr>
            <w:tcW w:w="564" w:type="dxa"/>
            <w:vMerge/>
            <w:hideMark/>
          </w:tcPr>
          <w:p w14:paraId="7D741453" w14:textId="77777777" w:rsidR="00E30C41" w:rsidRPr="00D73F95" w:rsidRDefault="00E30C41" w:rsidP="009264D2">
            <w:pPr>
              <w:pStyle w:val="Opsommingnummer1eniveauOLCO"/>
            </w:pPr>
          </w:p>
        </w:tc>
        <w:tc>
          <w:tcPr>
            <w:tcW w:w="2422" w:type="dxa"/>
            <w:vMerge/>
            <w:hideMark/>
          </w:tcPr>
          <w:p w14:paraId="693CAD89" w14:textId="77777777" w:rsidR="00E30C41" w:rsidRPr="00D73F95" w:rsidRDefault="00E30C41" w:rsidP="009264D2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261" w:type="dxa"/>
            <w:hideMark/>
          </w:tcPr>
          <w:p w14:paraId="57DA447F" w14:textId="77777777" w:rsidR="00E30C41" w:rsidRPr="00D73F95" w:rsidRDefault="00E30C41" w:rsidP="009264D2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 project</w:t>
            </w:r>
          </w:p>
        </w:tc>
        <w:tc>
          <w:tcPr>
            <w:tcW w:w="2724" w:type="dxa"/>
          </w:tcPr>
          <w:p w14:paraId="6B82B345" w14:textId="77777777" w:rsidR="00E30C41" w:rsidRPr="00D73F95" w:rsidRDefault="00E30C41" w:rsidP="009264D2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E30C41" w:rsidRPr="00D73F95" w14:paraId="4CCCE612" w14:textId="77777777" w:rsidTr="009264D2">
        <w:trPr>
          <w:trHeight w:val="269"/>
        </w:trPr>
        <w:tc>
          <w:tcPr>
            <w:tcW w:w="564" w:type="dxa"/>
            <w:hideMark/>
          </w:tcPr>
          <w:p w14:paraId="5D279B7C" w14:textId="77777777" w:rsidR="00E30C41" w:rsidRPr="00D73F95" w:rsidRDefault="00E30C41" w:rsidP="009264D2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5384D8A2" w14:textId="77777777" w:rsidR="00E30C41" w:rsidRPr="00D73F95" w:rsidRDefault="00E30C41" w:rsidP="009264D2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samenwerkingspartner(s)</w:t>
            </w:r>
          </w:p>
        </w:tc>
        <w:tc>
          <w:tcPr>
            <w:tcW w:w="5985" w:type="dxa"/>
            <w:gridSpan w:val="2"/>
          </w:tcPr>
          <w:p w14:paraId="2A77B0F8" w14:textId="77777777" w:rsidR="00E30C41" w:rsidRPr="00D73F95" w:rsidRDefault="00E30C41" w:rsidP="009264D2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E30C41" w:rsidRPr="00D73F95" w14:paraId="5CF0FAA1" w14:textId="77777777" w:rsidTr="009264D2">
        <w:trPr>
          <w:trHeight w:val="977"/>
        </w:trPr>
        <w:tc>
          <w:tcPr>
            <w:tcW w:w="564" w:type="dxa"/>
          </w:tcPr>
          <w:p w14:paraId="6BA3216B" w14:textId="77777777" w:rsidR="00E30C41" w:rsidRPr="00D73F95" w:rsidRDefault="00E30C41" w:rsidP="009264D2">
            <w:pPr>
              <w:pStyle w:val="Opsommingnummer1eniveauOLCO"/>
            </w:pPr>
          </w:p>
        </w:tc>
        <w:tc>
          <w:tcPr>
            <w:tcW w:w="2422" w:type="dxa"/>
          </w:tcPr>
          <w:p w14:paraId="6C4600C0" w14:textId="77777777" w:rsidR="00E30C41" w:rsidRPr="00D73F95" w:rsidRDefault="00E30C41" w:rsidP="009264D2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de opdracht aan </w:t>
            </w:r>
            <w:r>
              <w:rPr>
                <w:rFonts w:ascii="Arial" w:hAnsi="Arial" w:cs="Arial"/>
                <w:szCs w:val="18"/>
              </w:rPr>
              <w:t xml:space="preserve">het gestelde? </w:t>
            </w:r>
          </w:p>
        </w:tc>
        <w:tc>
          <w:tcPr>
            <w:tcW w:w="5985" w:type="dxa"/>
            <w:gridSpan w:val="2"/>
          </w:tcPr>
          <w:p w14:paraId="5497C1C1" w14:textId="77777777" w:rsidR="00E30C41" w:rsidRPr="00D73F95" w:rsidRDefault="00E30C41" w:rsidP="009264D2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23CBD373" w14:textId="77777777" w:rsidR="00E30C41" w:rsidRDefault="00E30C41" w:rsidP="00E30C41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De score die de gegadigde kan behalen is opgenomen in de Selectieleidraad.</w:t>
      </w:r>
    </w:p>
    <w:p w14:paraId="1336F36D" w14:textId="77777777" w:rsidR="00E30C41" w:rsidRDefault="00E30C41" w:rsidP="008F7418">
      <w:pPr>
        <w:rPr>
          <w:rFonts w:ascii="Arial" w:hAnsi="Arial" w:cs="Arial"/>
          <w:szCs w:val="18"/>
        </w:rPr>
      </w:pPr>
    </w:p>
    <w:p w14:paraId="46200DDA" w14:textId="77777777" w:rsidR="00E30C41" w:rsidRDefault="00E30C41" w:rsidP="00E30C41">
      <w:pPr>
        <w:rPr>
          <w:rFonts w:ascii="Arial" w:hAnsi="Arial" w:cs="Arial"/>
          <w:szCs w:val="18"/>
        </w:rPr>
      </w:pPr>
    </w:p>
    <w:tbl>
      <w:tblPr>
        <w:tblStyle w:val="Tabelraster"/>
        <w:tblW w:w="8971" w:type="dxa"/>
        <w:tblLayout w:type="fixed"/>
        <w:tblLook w:val="04A0" w:firstRow="1" w:lastRow="0" w:firstColumn="1" w:lastColumn="0" w:noHBand="0" w:noVBand="1"/>
      </w:tblPr>
      <w:tblGrid>
        <w:gridCol w:w="564"/>
        <w:gridCol w:w="2422"/>
        <w:gridCol w:w="3261"/>
        <w:gridCol w:w="2724"/>
      </w:tblGrid>
      <w:tr w:rsidR="00E30C41" w14:paraId="2A3238C2" w14:textId="77777777" w:rsidTr="009264D2">
        <w:trPr>
          <w:trHeight w:val="596"/>
        </w:trPr>
        <w:tc>
          <w:tcPr>
            <w:tcW w:w="8971" w:type="dxa"/>
            <w:gridSpan w:val="4"/>
            <w:shd w:val="clear" w:color="auto" w:fill="124143" w:themeFill="text2"/>
            <w:hideMark/>
          </w:tcPr>
          <w:p w14:paraId="56C04C0B" w14:textId="6A7659AA" w:rsidR="00E30C41" w:rsidRDefault="00E30C41" w:rsidP="009264D2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Referentieproject X (</w:t>
            </w:r>
            <w:r w:rsidR="006E58F1">
              <w:rPr>
                <w:rFonts w:ascii="Arial" w:hAnsi="Arial" w:cs="Arial"/>
                <w:b/>
                <w:szCs w:val="18"/>
              </w:rPr>
              <w:t>te kopiëren naar gelang het aantal referentieprojecten)</w:t>
            </w:r>
          </w:p>
        </w:tc>
      </w:tr>
      <w:tr w:rsidR="00E30C41" w:rsidRPr="00D73F95" w14:paraId="25463C48" w14:textId="77777777" w:rsidTr="009264D2">
        <w:trPr>
          <w:trHeight w:val="596"/>
        </w:trPr>
        <w:tc>
          <w:tcPr>
            <w:tcW w:w="564" w:type="dxa"/>
            <w:hideMark/>
          </w:tcPr>
          <w:p w14:paraId="63B8407E" w14:textId="77777777" w:rsidR="00E30C41" w:rsidRPr="00D73F95" w:rsidRDefault="00E30C41" w:rsidP="009264D2">
            <w:pPr>
              <w:pStyle w:val="Opsommingnummer1eniveauOLCO"/>
              <w:numPr>
                <w:ilvl w:val="0"/>
                <w:numId w:val="41"/>
              </w:numPr>
            </w:pPr>
          </w:p>
        </w:tc>
        <w:tc>
          <w:tcPr>
            <w:tcW w:w="2422" w:type="dxa"/>
            <w:hideMark/>
          </w:tcPr>
          <w:p w14:paraId="2E8F0FB2" w14:textId="77777777" w:rsidR="00E30C41" w:rsidRPr="00D73F95" w:rsidRDefault="00E30C41" w:rsidP="009264D2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Locatie re</w:t>
            </w:r>
            <w:r w:rsidRPr="00D73F95">
              <w:rPr>
                <w:rFonts w:ascii="Arial" w:hAnsi="Arial" w:cs="Arial"/>
                <w:szCs w:val="18"/>
              </w:rPr>
              <w:t>ferentieproject + naam</w:t>
            </w:r>
            <w:r>
              <w:rPr>
                <w:rFonts w:ascii="Arial" w:hAnsi="Arial" w:cs="Arial"/>
                <w:szCs w:val="18"/>
              </w:rPr>
              <w:t xml:space="preserve"> en telefoonnummer</w:t>
            </w:r>
            <w:r w:rsidRPr="00D73F95">
              <w:rPr>
                <w:rFonts w:ascii="Arial" w:hAnsi="Arial" w:cs="Arial"/>
                <w:szCs w:val="18"/>
              </w:rPr>
              <w:t xml:space="preserve"> contactpersoon</w:t>
            </w:r>
          </w:p>
        </w:tc>
        <w:tc>
          <w:tcPr>
            <w:tcW w:w="5985" w:type="dxa"/>
            <w:gridSpan w:val="2"/>
          </w:tcPr>
          <w:p w14:paraId="4159E50C" w14:textId="77777777" w:rsidR="00E30C41" w:rsidRPr="00D73F95" w:rsidRDefault="00E30C41" w:rsidP="009264D2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30B4DED8" w14:textId="77777777" w:rsidR="00E30C41" w:rsidRPr="00D73F95" w:rsidRDefault="00E30C41" w:rsidP="009264D2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25D5C403" w14:textId="77777777" w:rsidR="00E30C41" w:rsidRPr="00D73F95" w:rsidRDefault="00E30C41" w:rsidP="009264D2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14CD5BC4" w14:textId="77777777" w:rsidR="00E30C41" w:rsidRPr="00D73F95" w:rsidRDefault="00E30C41" w:rsidP="009264D2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E30C41" w:rsidRPr="00D73F95" w14:paraId="58D26E61" w14:textId="77777777" w:rsidTr="009264D2">
        <w:trPr>
          <w:trHeight w:val="596"/>
        </w:trPr>
        <w:tc>
          <w:tcPr>
            <w:tcW w:w="564" w:type="dxa"/>
            <w:hideMark/>
          </w:tcPr>
          <w:p w14:paraId="128353FA" w14:textId="77777777" w:rsidR="00E30C41" w:rsidRPr="00D73F95" w:rsidRDefault="00E30C41" w:rsidP="009264D2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53394BAD" w14:textId="77777777" w:rsidR="00E30C41" w:rsidRPr="00D73F95" w:rsidRDefault="00E30C41" w:rsidP="009264D2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5985" w:type="dxa"/>
            <w:gridSpan w:val="2"/>
          </w:tcPr>
          <w:p w14:paraId="58190BFB" w14:textId="77777777" w:rsidR="00E30C41" w:rsidRPr="00C318A9" w:rsidRDefault="00E30C41" w:rsidP="009264D2">
            <w:pPr>
              <w:rPr>
                <w:rFonts w:ascii="Arial" w:hAnsi="Arial" w:cs="Arial"/>
                <w:i/>
                <w:szCs w:val="18"/>
              </w:rPr>
            </w:pPr>
            <w:r>
              <w:rPr>
                <w:rFonts w:ascii="Arial" w:hAnsi="Arial" w:cs="Arial"/>
                <w:i/>
                <w:szCs w:val="18"/>
              </w:rPr>
              <w:t xml:space="preserve">- </w:t>
            </w:r>
            <w:r w:rsidRPr="00C318A9">
              <w:rPr>
                <w:rFonts w:ascii="Arial" w:hAnsi="Arial" w:cs="Arial"/>
                <w:i/>
                <w:szCs w:val="18"/>
              </w:rPr>
              <w:t>Type werkzaamheden</w:t>
            </w:r>
          </w:p>
          <w:p w14:paraId="53ED77BF" w14:textId="77777777" w:rsidR="00E30C41" w:rsidRPr="00C318A9" w:rsidRDefault="00E30C41" w:rsidP="009264D2">
            <w:pPr>
              <w:rPr>
                <w:rFonts w:ascii="Arial" w:hAnsi="Arial" w:cs="Arial"/>
                <w:i/>
                <w:szCs w:val="18"/>
              </w:rPr>
            </w:pPr>
            <w:r>
              <w:rPr>
                <w:rFonts w:ascii="Arial" w:hAnsi="Arial" w:cs="Arial"/>
                <w:i/>
                <w:szCs w:val="18"/>
              </w:rPr>
              <w:t xml:space="preserve">- </w:t>
            </w:r>
            <w:r w:rsidRPr="00AB5DAB">
              <w:rPr>
                <w:rFonts w:ascii="Arial" w:hAnsi="Arial" w:cs="Arial"/>
                <w:i/>
                <w:szCs w:val="18"/>
              </w:rPr>
              <w:t>Complexiteitsaspecten die aanwezig waren</w:t>
            </w:r>
          </w:p>
          <w:p w14:paraId="5817B2E0" w14:textId="77777777" w:rsidR="00E30C41" w:rsidRDefault="00E30C41" w:rsidP="009264D2">
            <w:pPr>
              <w:tabs>
                <w:tab w:val="left" w:pos="1843"/>
              </w:tabs>
              <w:rPr>
                <w:rFonts w:ascii="Arial" w:hAnsi="Arial" w:cs="Arial"/>
                <w:i/>
                <w:szCs w:val="18"/>
              </w:rPr>
            </w:pPr>
            <w:r>
              <w:rPr>
                <w:rFonts w:ascii="Arial" w:hAnsi="Arial" w:cs="Arial"/>
                <w:i/>
                <w:szCs w:val="18"/>
              </w:rPr>
              <w:t xml:space="preserve">- </w:t>
            </w:r>
            <w:r w:rsidRPr="00C318A9">
              <w:rPr>
                <w:rFonts w:ascii="Arial" w:hAnsi="Arial" w:cs="Arial"/>
                <w:i/>
                <w:szCs w:val="18"/>
              </w:rPr>
              <w:t>Relevantie t.o.v. het selectiecriterium</w:t>
            </w:r>
          </w:p>
          <w:p w14:paraId="20362913" w14:textId="77777777" w:rsidR="00E30C41" w:rsidRPr="00D73F95" w:rsidRDefault="00E30C41" w:rsidP="009264D2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i/>
                <w:szCs w:val="18"/>
              </w:rPr>
              <w:t>- Toelichting modulaire bouw</w:t>
            </w:r>
          </w:p>
        </w:tc>
      </w:tr>
      <w:tr w:rsidR="00E30C41" w:rsidRPr="00D73F95" w14:paraId="0465B3A0" w14:textId="77777777" w:rsidTr="009264D2">
        <w:trPr>
          <w:trHeight w:val="596"/>
        </w:trPr>
        <w:tc>
          <w:tcPr>
            <w:tcW w:w="564" w:type="dxa"/>
            <w:hideMark/>
          </w:tcPr>
          <w:p w14:paraId="1BE16D16" w14:textId="77777777" w:rsidR="00E30C41" w:rsidRPr="00D73F95" w:rsidRDefault="00E30C41" w:rsidP="009264D2">
            <w:pPr>
              <w:pStyle w:val="Opsommingnummer1eniveauOLCO"/>
            </w:pPr>
          </w:p>
        </w:tc>
        <w:tc>
          <w:tcPr>
            <w:tcW w:w="2422" w:type="dxa"/>
          </w:tcPr>
          <w:p w14:paraId="3222A369" w14:textId="77777777" w:rsidR="00E30C41" w:rsidRPr="00D73F95" w:rsidRDefault="00E30C41" w:rsidP="009264D2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Aantal gerealiseerde auto parkeerplaatsen </w:t>
            </w:r>
          </w:p>
        </w:tc>
        <w:tc>
          <w:tcPr>
            <w:tcW w:w="5985" w:type="dxa"/>
            <w:gridSpan w:val="2"/>
          </w:tcPr>
          <w:p w14:paraId="75E3B262" w14:textId="77777777" w:rsidR="00E30C41" w:rsidRPr="00D73F95" w:rsidRDefault="00E30C41" w:rsidP="009264D2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3B3F3F21" w14:textId="77777777" w:rsidR="00E30C41" w:rsidRPr="00D73F95" w:rsidRDefault="00E30C41" w:rsidP="009264D2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E30C41" w:rsidRPr="00D73F95" w14:paraId="5D8B44BF" w14:textId="77777777" w:rsidTr="009264D2">
        <w:trPr>
          <w:trHeight w:val="400"/>
        </w:trPr>
        <w:tc>
          <w:tcPr>
            <w:tcW w:w="564" w:type="dxa"/>
            <w:vMerge w:val="restart"/>
            <w:hideMark/>
          </w:tcPr>
          <w:p w14:paraId="4CA8C469" w14:textId="77777777" w:rsidR="00E30C41" w:rsidRPr="00D73F95" w:rsidRDefault="00E30C41" w:rsidP="009264D2">
            <w:pPr>
              <w:pStyle w:val="Opsommingnummer1eniveauOLCO"/>
            </w:pPr>
          </w:p>
        </w:tc>
        <w:tc>
          <w:tcPr>
            <w:tcW w:w="2422" w:type="dxa"/>
            <w:vMerge w:val="restart"/>
            <w:hideMark/>
          </w:tcPr>
          <w:p w14:paraId="0183CE55" w14:textId="77777777" w:rsidR="00E30C41" w:rsidRPr="00D73F95" w:rsidRDefault="00E30C41" w:rsidP="009264D2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61" w:type="dxa"/>
            <w:hideMark/>
          </w:tcPr>
          <w:p w14:paraId="388F52B8" w14:textId="77777777" w:rsidR="00E30C41" w:rsidRPr="00D73F95" w:rsidRDefault="00E30C41" w:rsidP="009264D2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</w:p>
        </w:tc>
        <w:tc>
          <w:tcPr>
            <w:tcW w:w="2724" w:type="dxa"/>
          </w:tcPr>
          <w:p w14:paraId="6D652D64" w14:textId="77777777" w:rsidR="00E30C41" w:rsidRPr="00D73F95" w:rsidRDefault="00E30C41" w:rsidP="009264D2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E30C41" w:rsidRPr="00D73F95" w14:paraId="21C0503D" w14:textId="77777777" w:rsidTr="009264D2">
        <w:trPr>
          <w:trHeight w:val="399"/>
        </w:trPr>
        <w:tc>
          <w:tcPr>
            <w:tcW w:w="564" w:type="dxa"/>
            <w:vMerge/>
            <w:hideMark/>
          </w:tcPr>
          <w:p w14:paraId="42D9311F" w14:textId="77777777" w:rsidR="00E30C41" w:rsidRPr="00D73F95" w:rsidRDefault="00E30C41" w:rsidP="009264D2">
            <w:pPr>
              <w:pStyle w:val="Opsommingnummer1eniveauOLCO"/>
            </w:pPr>
          </w:p>
        </w:tc>
        <w:tc>
          <w:tcPr>
            <w:tcW w:w="2422" w:type="dxa"/>
            <w:vMerge/>
            <w:hideMark/>
          </w:tcPr>
          <w:p w14:paraId="213E5505" w14:textId="77777777" w:rsidR="00E30C41" w:rsidRPr="00D73F95" w:rsidRDefault="00E30C41" w:rsidP="009264D2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261" w:type="dxa"/>
            <w:hideMark/>
          </w:tcPr>
          <w:p w14:paraId="6F5063BA" w14:textId="77777777" w:rsidR="00E30C41" w:rsidRPr="00D73F95" w:rsidRDefault="00E30C41" w:rsidP="009264D2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 project</w:t>
            </w:r>
          </w:p>
        </w:tc>
        <w:tc>
          <w:tcPr>
            <w:tcW w:w="2724" w:type="dxa"/>
          </w:tcPr>
          <w:p w14:paraId="7A0EB846" w14:textId="77777777" w:rsidR="00E30C41" w:rsidRPr="00D73F95" w:rsidRDefault="00E30C41" w:rsidP="009264D2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E30C41" w:rsidRPr="00D73F95" w14:paraId="6C1E2397" w14:textId="77777777" w:rsidTr="009264D2">
        <w:trPr>
          <w:trHeight w:val="269"/>
        </w:trPr>
        <w:tc>
          <w:tcPr>
            <w:tcW w:w="564" w:type="dxa"/>
            <w:hideMark/>
          </w:tcPr>
          <w:p w14:paraId="69D302E8" w14:textId="77777777" w:rsidR="00E30C41" w:rsidRPr="00D73F95" w:rsidRDefault="00E30C41" w:rsidP="009264D2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5F237ACF" w14:textId="77777777" w:rsidR="00E30C41" w:rsidRPr="00D73F95" w:rsidRDefault="00E30C41" w:rsidP="009264D2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samenwerkingspartner(s)</w:t>
            </w:r>
          </w:p>
        </w:tc>
        <w:tc>
          <w:tcPr>
            <w:tcW w:w="5985" w:type="dxa"/>
            <w:gridSpan w:val="2"/>
          </w:tcPr>
          <w:p w14:paraId="6F2B530E" w14:textId="77777777" w:rsidR="00E30C41" w:rsidRPr="00D73F95" w:rsidRDefault="00E30C41" w:rsidP="009264D2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E30C41" w:rsidRPr="00D73F95" w14:paraId="32C8C4D4" w14:textId="77777777" w:rsidTr="009264D2">
        <w:trPr>
          <w:trHeight w:val="977"/>
        </w:trPr>
        <w:tc>
          <w:tcPr>
            <w:tcW w:w="564" w:type="dxa"/>
          </w:tcPr>
          <w:p w14:paraId="5B483A16" w14:textId="77777777" w:rsidR="00E30C41" w:rsidRPr="00D73F95" w:rsidRDefault="00E30C41" w:rsidP="009264D2">
            <w:pPr>
              <w:pStyle w:val="Opsommingnummer1eniveauOLCO"/>
            </w:pPr>
          </w:p>
        </w:tc>
        <w:tc>
          <w:tcPr>
            <w:tcW w:w="2422" w:type="dxa"/>
          </w:tcPr>
          <w:p w14:paraId="7CE93CEC" w14:textId="77777777" w:rsidR="00E30C41" w:rsidRPr="00D73F95" w:rsidRDefault="00E30C41" w:rsidP="009264D2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de opdracht aan </w:t>
            </w:r>
            <w:r>
              <w:rPr>
                <w:rFonts w:ascii="Arial" w:hAnsi="Arial" w:cs="Arial"/>
                <w:szCs w:val="18"/>
              </w:rPr>
              <w:t xml:space="preserve">het gestelde? </w:t>
            </w:r>
          </w:p>
        </w:tc>
        <w:tc>
          <w:tcPr>
            <w:tcW w:w="5985" w:type="dxa"/>
            <w:gridSpan w:val="2"/>
          </w:tcPr>
          <w:p w14:paraId="1AD32F42" w14:textId="77777777" w:rsidR="00E30C41" w:rsidRPr="00D73F95" w:rsidRDefault="00E30C41" w:rsidP="009264D2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5B33C84A" w14:textId="77777777" w:rsidR="00E30C41" w:rsidRDefault="00E30C41" w:rsidP="00E30C41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De score die de gegadigde kan behalen is opgenomen in de Selectieleidraad.</w:t>
      </w:r>
    </w:p>
    <w:p w14:paraId="2568F231" w14:textId="77777777" w:rsidR="00E30C41" w:rsidRDefault="00E30C41" w:rsidP="008F7418">
      <w:pPr>
        <w:rPr>
          <w:rFonts w:ascii="Arial" w:hAnsi="Arial" w:cs="Arial"/>
          <w:szCs w:val="18"/>
        </w:rPr>
      </w:pPr>
    </w:p>
    <w:p w14:paraId="08670BB6" w14:textId="77777777" w:rsidR="006E58F1" w:rsidRDefault="006E58F1" w:rsidP="008F7418">
      <w:pPr>
        <w:rPr>
          <w:rFonts w:ascii="Arial" w:hAnsi="Arial" w:cs="Arial"/>
          <w:szCs w:val="18"/>
        </w:rPr>
      </w:pPr>
    </w:p>
    <w:p w14:paraId="7B73DC48" w14:textId="77777777" w:rsidR="00B65E20" w:rsidRDefault="00B65E20" w:rsidP="00B65E20">
      <w:pPr>
        <w:pStyle w:val="Kop3zondernummerOLCO"/>
      </w:pPr>
      <w:r>
        <w:t>Ondertekening</w:t>
      </w:r>
    </w:p>
    <w:p w14:paraId="113AE278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1B0EC82C" w14:textId="19642CD4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Naam</w:t>
      </w:r>
      <w:r w:rsidR="005E17A2">
        <w:rPr>
          <w:rFonts w:ascii="Arial" w:hAnsi="Arial" w:cs="Arial"/>
          <w:szCs w:val="18"/>
        </w:rPr>
        <w:t xml:space="preserve"> en functie</w:t>
      </w:r>
      <w:r>
        <w:rPr>
          <w:rFonts w:ascii="Arial" w:hAnsi="Arial" w:cs="Arial"/>
          <w:szCs w:val="18"/>
        </w:rPr>
        <w:t xml:space="preserve">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>: ………………………………………</w:t>
      </w:r>
    </w:p>
    <w:p w14:paraId="5CE5A32B" w14:textId="77777777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Handtekening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</w:t>
      </w:r>
    </w:p>
    <w:p w14:paraId="5AFA4B00" w14:textId="4110189A" w:rsidR="001D6676" w:rsidRPr="002C6214" w:rsidRDefault="008F7418" w:rsidP="009A09E6">
      <w:r>
        <w:rPr>
          <w:rFonts w:ascii="Arial" w:hAnsi="Arial" w:cs="Arial"/>
          <w:szCs w:val="18"/>
        </w:rPr>
        <w:t>Datum: ………………………………………………………………………</w:t>
      </w:r>
    </w:p>
    <w:sectPr w:rsidR="001D6676" w:rsidRPr="002C6214" w:rsidSect="00C7721C"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30F7E" w14:textId="77777777" w:rsidR="008669A7" w:rsidRPr="002C6214" w:rsidRDefault="008669A7" w:rsidP="002C6214">
      <w:pPr>
        <w:pStyle w:val="Voettekst"/>
      </w:pPr>
    </w:p>
  </w:endnote>
  <w:endnote w:type="continuationSeparator" w:id="0">
    <w:p w14:paraId="36D5A420" w14:textId="77777777" w:rsidR="008669A7" w:rsidRPr="002C6214" w:rsidRDefault="008669A7" w:rsidP="002C6214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6A614" w14:textId="77777777" w:rsidR="0007639C" w:rsidRPr="002666C0" w:rsidRDefault="0007639C" w:rsidP="002666C0">
    <w:pPr>
      <w:pStyle w:val="Voettekst"/>
    </w:pPr>
    <w:bookmarkStart w:id="0" w:name="OLE_LINK3"/>
    <w:bookmarkStart w:id="1" w:name="OLE_LINK4"/>
  </w:p>
  <w:bookmarkEnd w:id="0"/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50B8B" w14:textId="77777777" w:rsidR="0007639C" w:rsidRPr="005873C2" w:rsidRDefault="009053FC" w:rsidP="00BA033C">
    <w:pPr>
      <w:pStyle w:val="Voettekst"/>
    </w:pPr>
    <w:r w:rsidRPr="005873C2">
      <w:t>Servicepunt71</w:t>
    </w:r>
    <w:r w:rsidRPr="005873C2">
      <w:tab/>
      <w:t xml:space="preserve">pagina </w:t>
    </w:r>
    <w:r w:rsidRPr="005873C2">
      <w:fldChar w:fldCharType="begin"/>
    </w:r>
    <w:r w:rsidRPr="005873C2">
      <w:instrText xml:space="preserve"> PAGE </w:instrText>
    </w:r>
    <w:r w:rsidRPr="005873C2">
      <w:fldChar w:fldCharType="separate"/>
    </w:r>
    <w:r>
      <w:rPr>
        <w:noProof/>
      </w:rPr>
      <w:t>1</w:t>
    </w:r>
    <w:r w:rsidRPr="005873C2">
      <w:fldChar w:fldCharType="end"/>
    </w:r>
    <w:r w:rsidRPr="005873C2">
      <w:t xml:space="preserve"> van </w:t>
    </w:r>
    <w:fldSimple w:instr=" NUMPAGES ">
      <w:r>
        <w:rPr>
          <w:noProof/>
        </w:rPr>
        <w:t>2</w:t>
      </w:r>
    </w:fldSimple>
  </w:p>
  <w:p w14:paraId="32E88F24" w14:textId="77777777" w:rsidR="0007639C" w:rsidRPr="005873C2" w:rsidRDefault="0007639C" w:rsidP="00BA03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1ED6B" w14:textId="77777777" w:rsidR="008669A7" w:rsidRPr="002C6214" w:rsidRDefault="008669A7" w:rsidP="002C6214">
      <w:pPr>
        <w:pStyle w:val="Voettekst"/>
      </w:pPr>
    </w:p>
  </w:footnote>
  <w:footnote w:type="continuationSeparator" w:id="0">
    <w:p w14:paraId="17FEE89B" w14:textId="77777777" w:rsidR="008669A7" w:rsidRPr="002C6214" w:rsidRDefault="008669A7" w:rsidP="002C6214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969D9" w14:textId="77777777" w:rsidR="0007639C" w:rsidRDefault="0007639C">
    <w:pPr>
      <w:pStyle w:val="Koptekst"/>
    </w:pPr>
  </w:p>
  <w:p w14:paraId="2DAE7849" w14:textId="77777777" w:rsidR="0007639C" w:rsidRDefault="009053F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ECE7175" wp14:editId="50E38C90">
          <wp:simplePos x="0" y="0"/>
          <wp:positionH relativeFrom="column">
            <wp:posOffset>5715000</wp:posOffset>
          </wp:positionH>
          <wp:positionV relativeFrom="paragraph">
            <wp:posOffset>-297180</wp:posOffset>
          </wp:positionV>
          <wp:extent cx="1630680" cy="941705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0E377A08"/>
    <w:multiLevelType w:val="hybridMultilevel"/>
    <w:tmpl w:val="A4C831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82879C7"/>
    <w:multiLevelType w:val="multilevel"/>
    <w:tmpl w:val="89367262"/>
    <w:numStyleLink w:val="OpsommingnummerOLCO"/>
  </w:abstractNum>
  <w:abstractNum w:abstractNumId="17" w15:restartNumberingAfterBreak="0">
    <w:nsid w:val="282A169C"/>
    <w:multiLevelType w:val="hybridMultilevel"/>
    <w:tmpl w:val="27C4D0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9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0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2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1032A50"/>
    <w:multiLevelType w:val="hybridMultilevel"/>
    <w:tmpl w:val="101A0168"/>
    <w:lvl w:ilvl="0" w:tplc="CA88797C">
      <w:start w:val="2"/>
      <w:numFmt w:val="decimal"/>
      <w:pStyle w:val="VergadernummerOLCO"/>
      <w:suff w:val="nothing"/>
      <w:lvlText w:val="Nr.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4F6690"/>
    <w:multiLevelType w:val="multilevel"/>
    <w:tmpl w:val="6EE4AA5A"/>
    <w:numStyleLink w:val="KopnummeringOLCO"/>
  </w:abstractNum>
  <w:abstractNum w:abstractNumId="27" w15:restartNumberingAfterBreak="0">
    <w:nsid w:val="5C7E1615"/>
    <w:multiLevelType w:val="multilevel"/>
    <w:tmpl w:val="F16EA7FA"/>
    <w:numStyleLink w:val="OpsommingnummerlijstOLCO"/>
  </w:abstractNum>
  <w:abstractNum w:abstractNumId="28" w15:restartNumberingAfterBreak="0">
    <w:nsid w:val="60FA248C"/>
    <w:multiLevelType w:val="multilevel"/>
    <w:tmpl w:val="6EE4AA5A"/>
    <w:numStyleLink w:val="KopnummeringOLCO"/>
  </w:abstractNum>
  <w:abstractNum w:abstractNumId="29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0" w15:restartNumberingAfterBreak="0">
    <w:nsid w:val="6C6644DD"/>
    <w:multiLevelType w:val="multilevel"/>
    <w:tmpl w:val="9E50E438"/>
    <w:numStyleLink w:val="OpsommingbolletjeOLCO"/>
  </w:abstractNum>
  <w:abstractNum w:abstractNumId="31" w15:restartNumberingAfterBreak="0">
    <w:nsid w:val="6CAB1E63"/>
    <w:multiLevelType w:val="multilevel"/>
    <w:tmpl w:val="7FB6E594"/>
    <w:numStyleLink w:val="AgendapuntlijstOLCO"/>
  </w:abstractNum>
  <w:abstractNum w:abstractNumId="32" w15:restartNumberingAfterBreak="0">
    <w:nsid w:val="6E7370EC"/>
    <w:multiLevelType w:val="multilevel"/>
    <w:tmpl w:val="9200769E"/>
    <w:numStyleLink w:val="OpsommingkleineletterOLCO"/>
  </w:abstractNum>
  <w:abstractNum w:abstractNumId="33" w15:restartNumberingAfterBreak="0">
    <w:nsid w:val="7038598F"/>
    <w:multiLevelType w:val="multilevel"/>
    <w:tmpl w:val="90A8103A"/>
    <w:numStyleLink w:val="BijlagenummeringOLCO"/>
  </w:abstractNum>
  <w:abstractNum w:abstractNumId="34" w15:restartNumberingAfterBreak="0">
    <w:nsid w:val="70EC4E8C"/>
    <w:multiLevelType w:val="multilevel"/>
    <w:tmpl w:val="C9FA2D30"/>
    <w:numStyleLink w:val="OpsommingopenrondjeOLCO"/>
  </w:abstractNum>
  <w:abstractNum w:abstractNumId="35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6" w15:restartNumberingAfterBreak="0">
    <w:nsid w:val="76AE427F"/>
    <w:multiLevelType w:val="multilevel"/>
    <w:tmpl w:val="8576664C"/>
    <w:numStyleLink w:val="OpsommingtekenOLCO"/>
  </w:abstractNum>
  <w:abstractNum w:abstractNumId="37" w15:restartNumberingAfterBreak="0">
    <w:nsid w:val="79AE6CDF"/>
    <w:multiLevelType w:val="multilevel"/>
    <w:tmpl w:val="B4BACAD8"/>
    <w:numStyleLink w:val="OpsommingstreepjeOLCO"/>
  </w:abstractNum>
  <w:num w:numId="1" w16cid:durableId="324011726">
    <w:abstractNumId w:val="10"/>
  </w:num>
  <w:num w:numId="2" w16cid:durableId="384568837">
    <w:abstractNumId w:val="20"/>
  </w:num>
  <w:num w:numId="3" w16cid:durableId="1584299501">
    <w:abstractNumId w:val="22"/>
  </w:num>
  <w:num w:numId="4" w16cid:durableId="1794053349">
    <w:abstractNumId w:val="12"/>
  </w:num>
  <w:num w:numId="5" w16cid:durableId="1504205696">
    <w:abstractNumId w:val="24"/>
  </w:num>
  <w:num w:numId="6" w16cid:durableId="1085614963">
    <w:abstractNumId w:val="15"/>
  </w:num>
  <w:num w:numId="7" w16cid:durableId="509878410">
    <w:abstractNumId w:val="14"/>
  </w:num>
  <w:num w:numId="8" w16cid:durableId="1186947869">
    <w:abstractNumId w:val="19"/>
  </w:num>
  <w:num w:numId="9" w16cid:durableId="277763740">
    <w:abstractNumId w:val="21"/>
  </w:num>
  <w:num w:numId="10" w16cid:durableId="129519024">
    <w:abstractNumId w:val="29"/>
  </w:num>
  <w:num w:numId="11" w16cid:durableId="917984414">
    <w:abstractNumId w:val="18"/>
  </w:num>
  <w:num w:numId="12" w16cid:durableId="974724893">
    <w:abstractNumId w:val="9"/>
  </w:num>
  <w:num w:numId="13" w16cid:durableId="708333788">
    <w:abstractNumId w:val="7"/>
  </w:num>
  <w:num w:numId="14" w16cid:durableId="666860762">
    <w:abstractNumId w:val="6"/>
  </w:num>
  <w:num w:numId="15" w16cid:durableId="1725523546">
    <w:abstractNumId w:val="5"/>
  </w:num>
  <w:num w:numId="16" w16cid:durableId="353650196">
    <w:abstractNumId w:val="4"/>
  </w:num>
  <w:num w:numId="17" w16cid:durableId="1654673172">
    <w:abstractNumId w:val="8"/>
  </w:num>
  <w:num w:numId="18" w16cid:durableId="999960744">
    <w:abstractNumId w:val="3"/>
  </w:num>
  <w:num w:numId="19" w16cid:durableId="1888636937">
    <w:abstractNumId w:val="2"/>
  </w:num>
  <w:num w:numId="20" w16cid:durableId="318273343">
    <w:abstractNumId w:val="1"/>
  </w:num>
  <w:num w:numId="21" w16cid:durableId="1445929850">
    <w:abstractNumId w:val="0"/>
  </w:num>
  <w:num w:numId="22" w16cid:durableId="1204711609">
    <w:abstractNumId w:val="32"/>
  </w:num>
  <w:num w:numId="23" w16cid:durableId="1447383022">
    <w:abstractNumId w:val="16"/>
    <w:lvlOverride w:ilvl="0"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24" w16cid:durableId="1692796798">
    <w:abstractNumId w:val="23"/>
  </w:num>
  <w:num w:numId="25" w16cid:durableId="881795418">
    <w:abstractNumId w:val="31"/>
  </w:num>
  <w:num w:numId="26" w16cid:durableId="1060909672">
    <w:abstractNumId w:val="30"/>
  </w:num>
  <w:num w:numId="27" w16cid:durableId="1313749212">
    <w:abstractNumId w:val="34"/>
  </w:num>
  <w:num w:numId="28" w16cid:durableId="776875513">
    <w:abstractNumId w:val="37"/>
  </w:num>
  <w:num w:numId="29" w16cid:durableId="1920822019">
    <w:abstractNumId w:val="33"/>
  </w:num>
  <w:num w:numId="30" w16cid:durableId="1765148428">
    <w:abstractNumId w:val="36"/>
  </w:num>
  <w:num w:numId="31" w16cid:durableId="575823092">
    <w:abstractNumId w:val="28"/>
  </w:num>
  <w:num w:numId="32" w16cid:durableId="859733402">
    <w:abstractNumId w:val="35"/>
  </w:num>
  <w:num w:numId="33" w16cid:durableId="1827429646">
    <w:abstractNumId w:val="27"/>
  </w:num>
  <w:num w:numId="34" w16cid:durableId="123227835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02530957">
    <w:abstractNumId w:val="11"/>
  </w:num>
  <w:num w:numId="36" w16cid:durableId="864445696">
    <w:abstractNumId w:val="26"/>
  </w:num>
  <w:num w:numId="37" w16cid:durableId="2083022240">
    <w:abstractNumId w:val="25"/>
  </w:num>
  <w:num w:numId="38" w16cid:durableId="1188175612">
    <w:abstractNumId w:val="17"/>
  </w:num>
  <w:num w:numId="39" w16cid:durableId="927815084">
    <w:abstractNumId w:val="16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Cs/>
        </w:rPr>
      </w:lvl>
    </w:lvlOverride>
  </w:num>
  <w:num w:numId="40" w16cid:durableId="15684903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5595356">
    <w:abstractNumId w:val="16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42" w16cid:durableId="315837016">
    <w:abstractNumId w:val="16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  <w:lvlOverride w:ilvl="1">
      <w:startOverride w:val="1"/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43" w16cid:durableId="12444152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15040271">
    <w:abstractNumId w:val="1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-NL" w:vendorID="1" w:dllVersion="512" w:checkStyle="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BE"/>
    <w:rsid w:val="00004562"/>
    <w:rsid w:val="00005EC4"/>
    <w:rsid w:val="00006237"/>
    <w:rsid w:val="0000663D"/>
    <w:rsid w:val="00010D95"/>
    <w:rsid w:val="00011BFA"/>
    <w:rsid w:val="00012581"/>
    <w:rsid w:val="0001526F"/>
    <w:rsid w:val="00016F50"/>
    <w:rsid w:val="00020820"/>
    <w:rsid w:val="000212BA"/>
    <w:rsid w:val="00022C76"/>
    <w:rsid w:val="0002562D"/>
    <w:rsid w:val="00026035"/>
    <w:rsid w:val="0003377A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6564"/>
    <w:rsid w:val="0005732F"/>
    <w:rsid w:val="00066DF0"/>
    <w:rsid w:val="0007069E"/>
    <w:rsid w:val="00072BF1"/>
    <w:rsid w:val="00074DAC"/>
    <w:rsid w:val="0007639C"/>
    <w:rsid w:val="00076778"/>
    <w:rsid w:val="0007714E"/>
    <w:rsid w:val="00082CAA"/>
    <w:rsid w:val="00084E54"/>
    <w:rsid w:val="0009698A"/>
    <w:rsid w:val="000A1B78"/>
    <w:rsid w:val="000B01BC"/>
    <w:rsid w:val="000B3477"/>
    <w:rsid w:val="000B7B1E"/>
    <w:rsid w:val="000C0969"/>
    <w:rsid w:val="000C1A1A"/>
    <w:rsid w:val="000C7089"/>
    <w:rsid w:val="000D6750"/>
    <w:rsid w:val="000D6AB7"/>
    <w:rsid w:val="000E1539"/>
    <w:rsid w:val="000E55A1"/>
    <w:rsid w:val="000E6E43"/>
    <w:rsid w:val="000F213A"/>
    <w:rsid w:val="000F27A5"/>
    <w:rsid w:val="000F2D93"/>
    <w:rsid w:val="000F650E"/>
    <w:rsid w:val="000F6783"/>
    <w:rsid w:val="00100B98"/>
    <w:rsid w:val="00106601"/>
    <w:rsid w:val="00110A9F"/>
    <w:rsid w:val="001138AC"/>
    <w:rsid w:val="001170AE"/>
    <w:rsid w:val="00122DED"/>
    <w:rsid w:val="00132265"/>
    <w:rsid w:val="0013351E"/>
    <w:rsid w:val="001341C3"/>
    <w:rsid w:val="00134E43"/>
    <w:rsid w:val="00135A2A"/>
    <w:rsid w:val="00135E7B"/>
    <w:rsid w:val="00137CBB"/>
    <w:rsid w:val="00145B8E"/>
    <w:rsid w:val="0014640F"/>
    <w:rsid w:val="00152E4D"/>
    <w:rsid w:val="00156292"/>
    <w:rsid w:val="0015761C"/>
    <w:rsid w:val="001579D8"/>
    <w:rsid w:val="001639F5"/>
    <w:rsid w:val="0018093D"/>
    <w:rsid w:val="00181C03"/>
    <w:rsid w:val="00187A59"/>
    <w:rsid w:val="00195457"/>
    <w:rsid w:val="001B18F5"/>
    <w:rsid w:val="001B1B37"/>
    <w:rsid w:val="001B4C7E"/>
    <w:rsid w:val="001B6C25"/>
    <w:rsid w:val="001B6D32"/>
    <w:rsid w:val="001C11BE"/>
    <w:rsid w:val="001C24E1"/>
    <w:rsid w:val="001C4F74"/>
    <w:rsid w:val="001C6232"/>
    <w:rsid w:val="001C63E7"/>
    <w:rsid w:val="001D2384"/>
    <w:rsid w:val="001D2A06"/>
    <w:rsid w:val="001D31C3"/>
    <w:rsid w:val="001D6676"/>
    <w:rsid w:val="001D7112"/>
    <w:rsid w:val="001E2293"/>
    <w:rsid w:val="001E2A92"/>
    <w:rsid w:val="001E2B6C"/>
    <w:rsid w:val="001E34AC"/>
    <w:rsid w:val="001E43E4"/>
    <w:rsid w:val="001E5F7F"/>
    <w:rsid w:val="001F5B4F"/>
    <w:rsid w:val="001F5C28"/>
    <w:rsid w:val="001F6547"/>
    <w:rsid w:val="00205322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65EE3"/>
    <w:rsid w:val="0027196D"/>
    <w:rsid w:val="002733D1"/>
    <w:rsid w:val="00280D1D"/>
    <w:rsid w:val="00282A5D"/>
    <w:rsid w:val="00282B5D"/>
    <w:rsid w:val="00283592"/>
    <w:rsid w:val="00286914"/>
    <w:rsid w:val="002919FA"/>
    <w:rsid w:val="00294CD2"/>
    <w:rsid w:val="002A2E44"/>
    <w:rsid w:val="002B08A4"/>
    <w:rsid w:val="002B2998"/>
    <w:rsid w:val="002B4EA3"/>
    <w:rsid w:val="002B64EE"/>
    <w:rsid w:val="002C4503"/>
    <w:rsid w:val="002C46FB"/>
    <w:rsid w:val="002C6214"/>
    <w:rsid w:val="002D0E88"/>
    <w:rsid w:val="002D42DF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0ABF"/>
    <w:rsid w:val="00322A9F"/>
    <w:rsid w:val="00323121"/>
    <w:rsid w:val="00334D4B"/>
    <w:rsid w:val="00335B5E"/>
    <w:rsid w:val="00335F6B"/>
    <w:rsid w:val="00337DDE"/>
    <w:rsid w:val="00341240"/>
    <w:rsid w:val="00345315"/>
    <w:rsid w:val="00346631"/>
    <w:rsid w:val="00346ED4"/>
    <w:rsid w:val="00347094"/>
    <w:rsid w:val="0036336D"/>
    <w:rsid w:val="00364B2C"/>
    <w:rsid w:val="00364E1D"/>
    <w:rsid w:val="00365254"/>
    <w:rsid w:val="00365327"/>
    <w:rsid w:val="00373AE1"/>
    <w:rsid w:val="00374C23"/>
    <w:rsid w:val="00374D9A"/>
    <w:rsid w:val="00377612"/>
    <w:rsid w:val="003815D6"/>
    <w:rsid w:val="00382603"/>
    <w:rsid w:val="00383954"/>
    <w:rsid w:val="0039126D"/>
    <w:rsid w:val="003964D4"/>
    <w:rsid w:val="0039656A"/>
    <w:rsid w:val="003A5ED3"/>
    <w:rsid w:val="003A6677"/>
    <w:rsid w:val="003B14A0"/>
    <w:rsid w:val="003B1850"/>
    <w:rsid w:val="003B595E"/>
    <w:rsid w:val="003C4365"/>
    <w:rsid w:val="003D0096"/>
    <w:rsid w:val="003D04B7"/>
    <w:rsid w:val="003D09E4"/>
    <w:rsid w:val="003D414A"/>
    <w:rsid w:val="003D45A8"/>
    <w:rsid w:val="003D49E5"/>
    <w:rsid w:val="003E30F2"/>
    <w:rsid w:val="003E3B7D"/>
    <w:rsid w:val="003E766F"/>
    <w:rsid w:val="003F2747"/>
    <w:rsid w:val="003F5180"/>
    <w:rsid w:val="003F7620"/>
    <w:rsid w:val="003F768C"/>
    <w:rsid w:val="004001AF"/>
    <w:rsid w:val="004011CB"/>
    <w:rsid w:val="00410F28"/>
    <w:rsid w:val="0041674F"/>
    <w:rsid w:val="0042587A"/>
    <w:rsid w:val="0042594D"/>
    <w:rsid w:val="004372F5"/>
    <w:rsid w:val="00441382"/>
    <w:rsid w:val="00451FDB"/>
    <w:rsid w:val="004564A6"/>
    <w:rsid w:val="00460433"/>
    <w:rsid w:val="00460869"/>
    <w:rsid w:val="00460963"/>
    <w:rsid w:val="004656F6"/>
    <w:rsid w:val="004659D3"/>
    <w:rsid w:val="00465DCF"/>
    <w:rsid w:val="00466D71"/>
    <w:rsid w:val="00471C0F"/>
    <w:rsid w:val="00472C90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A05B1"/>
    <w:rsid w:val="004A0BCC"/>
    <w:rsid w:val="004A7DE7"/>
    <w:rsid w:val="004B2C90"/>
    <w:rsid w:val="004C51F8"/>
    <w:rsid w:val="004D2412"/>
    <w:rsid w:val="004D5C56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42E7D"/>
    <w:rsid w:val="00545244"/>
    <w:rsid w:val="00553801"/>
    <w:rsid w:val="005575C9"/>
    <w:rsid w:val="005615BE"/>
    <w:rsid w:val="00562E3D"/>
    <w:rsid w:val="0056661A"/>
    <w:rsid w:val="00575FFC"/>
    <w:rsid w:val="00580216"/>
    <w:rsid w:val="005818B8"/>
    <w:rsid w:val="005850AF"/>
    <w:rsid w:val="0059027A"/>
    <w:rsid w:val="00590C1E"/>
    <w:rsid w:val="005926F8"/>
    <w:rsid w:val="0059437A"/>
    <w:rsid w:val="005A1BD7"/>
    <w:rsid w:val="005A2BEC"/>
    <w:rsid w:val="005B1307"/>
    <w:rsid w:val="005B150E"/>
    <w:rsid w:val="005B4FAF"/>
    <w:rsid w:val="005B7B39"/>
    <w:rsid w:val="005C5603"/>
    <w:rsid w:val="005C6668"/>
    <w:rsid w:val="005D019E"/>
    <w:rsid w:val="005D4151"/>
    <w:rsid w:val="005D5E21"/>
    <w:rsid w:val="005E17A2"/>
    <w:rsid w:val="005E3E58"/>
    <w:rsid w:val="005F0E72"/>
    <w:rsid w:val="005F1E97"/>
    <w:rsid w:val="006040DB"/>
    <w:rsid w:val="00606D41"/>
    <w:rsid w:val="00606DE2"/>
    <w:rsid w:val="00610FF8"/>
    <w:rsid w:val="00612C22"/>
    <w:rsid w:val="00613262"/>
    <w:rsid w:val="00617719"/>
    <w:rsid w:val="00624485"/>
    <w:rsid w:val="00627769"/>
    <w:rsid w:val="00641E45"/>
    <w:rsid w:val="00647A67"/>
    <w:rsid w:val="0065316A"/>
    <w:rsid w:val="00653D01"/>
    <w:rsid w:val="00664EE1"/>
    <w:rsid w:val="006653B0"/>
    <w:rsid w:val="00665428"/>
    <w:rsid w:val="006662ED"/>
    <w:rsid w:val="006767B2"/>
    <w:rsid w:val="00685EED"/>
    <w:rsid w:val="006953A2"/>
    <w:rsid w:val="0069626D"/>
    <w:rsid w:val="006A1188"/>
    <w:rsid w:val="006A1C81"/>
    <w:rsid w:val="006B6044"/>
    <w:rsid w:val="006C33DC"/>
    <w:rsid w:val="006C6A9D"/>
    <w:rsid w:val="006C7217"/>
    <w:rsid w:val="006D0088"/>
    <w:rsid w:val="006D1154"/>
    <w:rsid w:val="006D1A9D"/>
    <w:rsid w:val="006D2ECD"/>
    <w:rsid w:val="006E58F1"/>
    <w:rsid w:val="007007D2"/>
    <w:rsid w:val="007025AD"/>
    <w:rsid w:val="00702832"/>
    <w:rsid w:val="00703BD3"/>
    <w:rsid w:val="00705849"/>
    <w:rsid w:val="00706308"/>
    <w:rsid w:val="00712665"/>
    <w:rsid w:val="0071386B"/>
    <w:rsid w:val="0072479C"/>
    <w:rsid w:val="007261BD"/>
    <w:rsid w:val="007358BA"/>
    <w:rsid w:val="007361EE"/>
    <w:rsid w:val="00743326"/>
    <w:rsid w:val="00743EE3"/>
    <w:rsid w:val="00750733"/>
    <w:rsid w:val="00750780"/>
    <w:rsid w:val="007525D1"/>
    <w:rsid w:val="00752725"/>
    <w:rsid w:val="00756C31"/>
    <w:rsid w:val="00760A65"/>
    <w:rsid w:val="00763337"/>
    <w:rsid w:val="007635BF"/>
    <w:rsid w:val="00763B35"/>
    <w:rsid w:val="00764AF2"/>
    <w:rsid w:val="00766E99"/>
    <w:rsid w:val="00770652"/>
    <w:rsid w:val="00775717"/>
    <w:rsid w:val="00776618"/>
    <w:rsid w:val="00785A99"/>
    <w:rsid w:val="007865DD"/>
    <w:rsid w:val="00787B55"/>
    <w:rsid w:val="0079179F"/>
    <w:rsid w:val="00793776"/>
    <w:rsid w:val="007938FB"/>
    <w:rsid w:val="00793E98"/>
    <w:rsid w:val="00794B9E"/>
    <w:rsid w:val="00796A8D"/>
    <w:rsid w:val="007B0C68"/>
    <w:rsid w:val="007B3114"/>
    <w:rsid w:val="007B5373"/>
    <w:rsid w:val="007B71D0"/>
    <w:rsid w:val="007C0010"/>
    <w:rsid w:val="007C037C"/>
    <w:rsid w:val="007D15F1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3AC1"/>
    <w:rsid w:val="00826EA4"/>
    <w:rsid w:val="00830310"/>
    <w:rsid w:val="00832239"/>
    <w:rsid w:val="00833CA5"/>
    <w:rsid w:val="00840AC2"/>
    <w:rsid w:val="008412E1"/>
    <w:rsid w:val="00843B35"/>
    <w:rsid w:val="00854B34"/>
    <w:rsid w:val="0086137E"/>
    <w:rsid w:val="00864AB7"/>
    <w:rsid w:val="008664DD"/>
    <w:rsid w:val="008669A7"/>
    <w:rsid w:val="00871453"/>
    <w:rsid w:val="008736AE"/>
    <w:rsid w:val="00876D12"/>
    <w:rsid w:val="008775D3"/>
    <w:rsid w:val="00877970"/>
    <w:rsid w:val="00877BD5"/>
    <w:rsid w:val="008802D3"/>
    <w:rsid w:val="00882062"/>
    <w:rsid w:val="00886BB9"/>
    <w:rsid w:val="008870F0"/>
    <w:rsid w:val="008931CF"/>
    <w:rsid w:val="00893934"/>
    <w:rsid w:val="008A2A1D"/>
    <w:rsid w:val="008A5E5E"/>
    <w:rsid w:val="008B339E"/>
    <w:rsid w:val="008B5CD1"/>
    <w:rsid w:val="008C2F90"/>
    <w:rsid w:val="008C5834"/>
    <w:rsid w:val="008C6251"/>
    <w:rsid w:val="008D7BDD"/>
    <w:rsid w:val="008E26A2"/>
    <w:rsid w:val="008F5BDD"/>
    <w:rsid w:val="008F7418"/>
    <w:rsid w:val="0090254C"/>
    <w:rsid w:val="009053FC"/>
    <w:rsid w:val="0090569C"/>
    <w:rsid w:val="0090724E"/>
    <w:rsid w:val="00907888"/>
    <w:rsid w:val="00910D57"/>
    <w:rsid w:val="00913B57"/>
    <w:rsid w:val="00920140"/>
    <w:rsid w:val="009221AC"/>
    <w:rsid w:val="009225D7"/>
    <w:rsid w:val="009261FD"/>
    <w:rsid w:val="00934750"/>
    <w:rsid w:val="00934E30"/>
    <w:rsid w:val="00935271"/>
    <w:rsid w:val="00940EBC"/>
    <w:rsid w:val="00943209"/>
    <w:rsid w:val="0094509D"/>
    <w:rsid w:val="00945318"/>
    <w:rsid w:val="00950DB4"/>
    <w:rsid w:val="009534C6"/>
    <w:rsid w:val="0095616B"/>
    <w:rsid w:val="00956E04"/>
    <w:rsid w:val="00957CCB"/>
    <w:rsid w:val="00957DB4"/>
    <w:rsid w:val="009606EB"/>
    <w:rsid w:val="00963973"/>
    <w:rsid w:val="00971786"/>
    <w:rsid w:val="00971B3B"/>
    <w:rsid w:val="00976F6A"/>
    <w:rsid w:val="009A01D6"/>
    <w:rsid w:val="009A09E6"/>
    <w:rsid w:val="009A5B23"/>
    <w:rsid w:val="009A7EAB"/>
    <w:rsid w:val="009C1976"/>
    <w:rsid w:val="009C2F9E"/>
    <w:rsid w:val="009C69F1"/>
    <w:rsid w:val="009D15EE"/>
    <w:rsid w:val="009D5AE2"/>
    <w:rsid w:val="009E26C6"/>
    <w:rsid w:val="009F0ADA"/>
    <w:rsid w:val="009F589F"/>
    <w:rsid w:val="009F7DD2"/>
    <w:rsid w:val="00A05B85"/>
    <w:rsid w:val="00A07FEF"/>
    <w:rsid w:val="00A140E3"/>
    <w:rsid w:val="00A1497C"/>
    <w:rsid w:val="00A21956"/>
    <w:rsid w:val="00A2306C"/>
    <w:rsid w:val="00A42EEC"/>
    <w:rsid w:val="00A45042"/>
    <w:rsid w:val="00A50406"/>
    <w:rsid w:val="00A50767"/>
    <w:rsid w:val="00A50801"/>
    <w:rsid w:val="00A552BE"/>
    <w:rsid w:val="00A60A58"/>
    <w:rsid w:val="00A61B21"/>
    <w:rsid w:val="00A6364B"/>
    <w:rsid w:val="00A65B09"/>
    <w:rsid w:val="00A670BB"/>
    <w:rsid w:val="00A71291"/>
    <w:rsid w:val="00A71BF3"/>
    <w:rsid w:val="00A76CFF"/>
    <w:rsid w:val="00A76E7C"/>
    <w:rsid w:val="00A804D2"/>
    <w:rsid w:val="00A82AE5"/>
    <w:rsid w:val="00A84368"/>
    <w:rsid w:val="00A871D6"/>
    <w:rsid w:val="00A87B09"/>
    <w:rsid w:val="00A964D7"/>
    <w:rsid w:val="00AA2F6F"/>
    <w:rsid w:val="00AA5250"/>
    <w:rsid w:val="00AA532B"/>
    <w:rsid w:val="00AB0B6F"/>
    <w:rsid w:val="00AB0D90"/>
    <w:rsid w:val="00AB1E21"/>
    <w:rsid w:val="00AB1E30"/>
    <w:rsid w:val="00AB2477"/>
    <w:rsid w:val="00AB56F0"/>
    <w:rsid w:val="00AB5DAB"/>
    <w:rsid w:val="00AB5DBD"/>
    <w:rsid w:val="00AB5F0C"/>
    <w:rsid w:val="00AB77BB"/>
    <w:rsid w:val="00AC1FF4"/>
    <w:rsid w:val="00AC273E"/>
    <w:rsid w:val="00AD1EAD"/>
    <w:rsid w:val="00AD24E6"/>
    <w:rsid w:val="00AD31A0"/>
    <w:rsid w:val="00AD44F1"/>
    <w:rsid w:val="00AD4DF7"/>
    <w:rsid w:val="00AE0183"/>
    <w:rsid w:val="00AE2110"/>
    <w:rsid w:val="00AE2300"/>
    <w:rsid w:val="00AE2EB1"/>
    <w:rsid w:val="00B01DA1"/>
    <w:rsid w:val="00B064B6"/>
    <w:rsid w:val="00B11A76"/>
    <w:rsid w:val="00B233E3"/>
    <w:rsid w:val="00B23BE8"/>
    <w:rsid w:val="00B30352"/>
    <w:rsid w:val="00B346DF"/>
    <w:rsid w:val="00B40DEA"/>
    <w:rsid w:val="00B460C2"/>
    <w:rsid w:val="00B47460"/>
    <w:rsid w:val="00B57200"/>
    <w:rsid w:val="00B5752F"/>
    <w:rsid w:val="00B63EB9"/>
    <w:rsid w:val="00B65E20"/>
    <w:rsid w:val="00B67629"/>
    <w:rsid w:val="00B75ED8"/>
    <w:rsid w:val="00B77809"/>
    <w:rsid w:val="00B83B98"/>
    <w:rsid w:val="00B85218"/>
    <w:rsid w:val="00B860DC"/>
    <w:rsid w:val="00B9540B"/>
    <w:rsid w:val="00B958A3"/>
    <w:rsid w:val="00BA22AB"/>
    <w:rsid w:val="00BA3794"/>
    <w:rsid w:val="00BA3F4D"/>
    <w:rsid w:val="00BA79E3"/>
    <w:rsid w:val="00BB1FC1"/>
    <w:rsid w:val="00BB239A"/>
    <w:rsid w:val="00BB31CE"/>
    <w:rsid w:val="00BB4284"/>
    <w:rsid w:val="00BC0188"/>
    <w:rsid w:val="00BC6FB7"/>
    <w:rsid w:val="00BE1FC0"/>
    <w:rsid w:val="00BE55A7"/>
    <w:rsid w:val="00BE64B3"/>
    <w:rsid w:val="00BF6A7B"/>
    <w:rsid w:val="00BF6B3C"/>
    <w:rsid w:val="00C00BA8"/>
    <w:rsid w:val="00C01C1B"/>
    <w:rsid w:val="00C06D9A"/>
    <w:rsid w:val="00C0702B"/>
    <w:rsid w:val="00C11B08"/>
    <w:rsid w:val="00C12133"/>
    <w:rsid w:val="00C12A81"/>
    <w:rsid w:val="00C139FB"/>
    <w:rsid w:val="00C13A2F"/>
    <w:rsid w:val="00C17565"/>
    <w:rsid w:val="00C17A25"/>
    <w:rsid w:val="00C201EB"/>
    <w:rsid w:val="00C22EE8"/>
    <w:rsid w:val="00C318A9"/>
    <w:rsid w:val="00C3223E"/>
    <w:rsid w:val="00C324D1"/>
    <w:rsid w:val="00C33308"/>
    <w:rsid w:val="00C4003A"/>
    <w:rsid w:val="00C40F7C"/>
    <w:rsid w:val="00C41422"/>
    <w:rsid w:val="00C41FB1"/>
    <w:rsid w:val="00C42E08"/>
    <w:rsid w:val="00C45ECC"/>
    <w:rsid w:val="00C50828"/>
    <w:rsid w:val="00C51137"/>
    <w:rsid w:val="00C6206C"/>
    <w:rsid w:val="00C72D11"/>
    <w:rsid w:val="00C8050A"/>
    <w:rsid w:val="00C859D1"/>
    <w:rsid w:val="00C863AE"/>
    <w:rsid w:val="00C87372"/>
    <w:rsid w:val="00C92E08"/>
    <w:rsid w:val="00C93473"/>
    <w:rsid w:val="00C95406"/>
    <w:rsid w:val="00C971C1"/>
    <w:rsid w:val="00CA1FE3"/>
    <w:rsid w:val="00CA2D94"/>
    <w:rsid w:val="00CA332D"/>
    <w:rsid w:val="00CB254D"/>
    <w:rsid w:val="00CB3533"/>
    <w:rsid w:val="00CB7600"/>
    <w:rsid w:val="00CB7D61"/>
    <w:rsid w:val="00CC6A4B"/>
    <w:rsid w:val="00CD00A3"/>
    <w:rsid w:val="00CD186C"/>
    <w:rsid w:val="00CD2DCB"/>
    <w:rsid w:val="00CD687E"/>
    <w:rsid w:val="00CD7A5A"/>
    <w:rsid w:val="00CD7AAF"/>
    <w:rsid w:val="00CE2BA6"/>
    <w:rsid w:val="00CE564D"/>
    <w:rsid w:val="00CE6791"/>
    <w:rsid w:val="00CF2B0C"/>
    <w:rsid w:val="00D023A0"/>
    <w:rsid w:val="00D07D9B"/>
    <w:rsid w:val="00D16831"/>
    <w:rsid w:val="00D16E87"/>
    <w:rsid w:val="00D25746"/>
    <w:rsid w:val="00D25A51"/>
    <w:rsid w:val="00D25AA0"/>
    <w:rsid w:val="00D27D0E"/>
    <w:rsid w:val="00D35DA7"/>
    <w:rsid w:val="00D47AD0"/>
    <w:rsid w:val="00D57A57"/>
    <w:rsid w:val="00D613A9"/>
    <w:rsid w:val="00D658D3"/>
    <w:rsid w:val="00D7238E"/>
    <w:rsid w:val="00D723BB"/>
    <w:rsid w:val="00D73003"/>
    <w:rsid w:val="00D73C03"/>
    <w:rsid w:val="00D76D7B"/>
    <w:rsid w:val="00D81A72"/>
    <w:rsid w:val="00D92EDA"/>
    <w:rsid w:val="00D9359B"/>
    <w:rsid w:val="00D93BC2"/>
    <w:rsid w:val="00D94B0E"/>
    <w:rsid w:val="00D966A7"/>
    <w:rsid w:val="00DA5661"/>
    <w:rsid w:val="00DA5CC3"/>
    <w:rsid w:val="00DA6E07"/>
    <w:rsid w:val="00DA7584"/>
    <w:rsid w:val="00DA7A62"/>
    <w:rsid w:val="00DB0413"/>
    <w:rsid w:val="00DB0F15"/>
    <w:rsid w:val="00DB2066"/>
    <w:rsid w:val="00DB3292"/>
    <w:rsid w:val="00DB5F23"/>
    <w:rsid w:val="00DC2F99"/>
    <w:rsid w:val="00DC390F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4D98"/>
    <w:rsid w:val="00DE5157"/>
    <w:rsid w:val="00DF1BBC"/>
    <w:rsid w:val="00E05BA5"/>
    <w:rsid w:val="00E05DF8"/>
    <w:rsid w:val="00E07762"/>
    <w:rsid w:val="00E12CAA"/>
    <w:rsid w:val="00E12FAD"/>
    <w:rsid w:val="00E162A8"/>
    <w:rsid w:val="00E227D4"/>
    <w:rsid w:val="00E239D8"/>
    <w:rsid w:val="00E255A1"/>
    <w:rsid w:val="00E30C41"/>
    <w:rsid w:val="00E318F2"/>
    <w:rsid w:val="00E334BB"/>
    <w:rsid w:val="00E431FF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21FB"/>
    <w:rsid w:val="00E93FCF"/>
    <w:rsid w:val="00E95C17"/>
    <w:rsid w:val="00E96BF0"/>
    <w:rsid w:val="00E9778E"/>
    <w:rsid w:val="00E97867"/>
    <w:rsid w:val="00EA5CA2"/>
    <w:rsid w:val="00EB7C66"/>
    <w:rsid w:val="00EC42E3"/>
    <w:rsid w:val="00EC72BE"/>
    <w:rsid w:val="00EE35E4"/>
    <w:rsid w:val="00EE4517"/>
    <w:rsid w:val="00EE5019"/>
    <w:rsid w:val="00EF1C1F"/>
    <w:rsid w:val="00F005C9"/>
    <w:rsid w:val="00F1404D"/>
    <w:rsid w:val="00F16B2B"/>
    <w:rsid w:val="00F16EDB"/>
    <w:rsid w:val="00F208DC"/>
    <w:rsid w:val="00F22CB3"/>
    <w:rsid w:val="00F234F5"/>
    <w:rsid w:val="00F3166C"/>
    <w:rsid w:val="00F33259"/>
    <w:rsid w:val="00F33A15"/>
    <w:rsid w:val="00F34C9C"/>
    <w:rsid w:val="00F44FB8"/>
    <w:rsid w:val="00F45A62"/>
    <w:rsid w:val="00F502CA"/>
    <w:rsid w:val="00F5156D"/>
    <w:rsid w:val="00F519B9"/>
    <w:rsid w:val="00F55E8B"/>
    <w:rsid w:val="00F564F9"/>
    <w:rsid w:val="00F57C3B"/>
    <w:rsid w:val="00F614CB"/>
    <w:rsid w:val="00F659F9"/>
    <w:rsid w:val="00F669BA"/>
    <w:rsid w:val="00F716B1"/>
    <w:rsid w:val="00F737B5"/>
    <w:rsid w:val="00F7766C"/>
    <w:rsid w:val="00F82076"/>
    <w:rsid w:val="00F94FCC"/>
    <w:rsid w:val="00FA269F"/>
    <w:rsid w:val="00FA2B8A"/>
    <w:rsid w:val="00FA403E"/>
    <w:rsid w:val="00FB21F7"/>
    <w:rsid w:val="00FB22AF"/>
    <w:rsid w:val="00FB2839"/>
    <w:rsid w:val="00FB2AAE"/>
    <w:rsid w:val="00FB7F9C"/>
    <w:rsid w:val="00FC1D2B"/>
    <w:rsid w:val="00FC25E1"/>
    <w:rsid w:val="00FC3FA5"/>
    <w:rsid w:val="00FC4A45"/>
    <w:rsid w:val="00FC6260"/>
    <w:rsid w:val="00FC6FBC"/>
    <w:rsid w:val="00FD2C03"/>
    <w:rsid w:val="00FD63B3"/>
    <w:rsid w:val="00FD6C22"/>
    <w:rsid w:val="00FE1BFD"/>
    <w:rsid w:val="00FE2049"/>
    <w:rsid w:val="00FE7FA4"/>
    <w:rsid w:val="00FF5119"/>
    <w:rsid w:val="00FF5EF5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0A0A489E"/>
  <w15:chartTrackingRefBased/>
  <w15:docId w15:val="{F6D5A330-ACE9-4D13-BEF1-E8602F03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iPriority="0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8F7418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link w:val="KoptekstChar"/>
    <w:uiPriority w:val="99"/>
    <w:rsid w:val="00122DED"/>
  </w:style>
  <w:style w:type="paragraph" w:styleId="Voettekst">
    <w:name w:val="footer"/>
    <w:basedOn w:val="ZsysbasisOLCO"/>
    <w:next w:val="BasistekstOLCO"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D25A51"/>
    <w:pPr>
      <w:keepNext/>
      <w:keepLines/>
      <w:pageBreakBefore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ergadernummerOLCO">
    <w:name w:val="Vergadernummer OLCO"/>
    <w:basedOn w:val="ZsysbasisOLCO"/>
    <w:uiPriority w:val="4"/>
    <w:rsid w:val="00A552BE"/>
    <w:pPr>
      <w:numPr>
        <w:numId w:val="37"/>
      </w:numPr>
    </w:pPr>
    <w:rPr>
      <w:b/>
      <w:color w:val="auto"/>
    </w:rPr>
  </w:style>
  <w:style w:type="character" w:customStyle="1" w:styleId="KoptekstChar">
    <w:name w:val="Koptekst Char"/>
    <w:link w:val="Koptekst"/>
    <w:uiPriority w:val="99"/>
    <w:rsid w:val="008F7418"/>
    <w:rPr>
      <w:rFonts w:ascii="Arial" w:hAnsi="Arial" w:cs="Arial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9" ma:contentTypeDescription="Een nieuw document maken." ma:contentTypeScope="" ma:versionID="8c10c919e25e6b935724f68a5203eaca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50517a0c07d2f672dc3bdfa64f168222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ju xmlns="http://www.joulesunlimited.com/ccmappings">
  <Voettekst_20_code/>
  <Versienummer/>
  <Datum/>
</ju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076437-470D-46E3-AFE2-FFABEE804A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customXml/itemProps3.xml><?xml version="1.0" encoding="utf-8"?>
<ds:datastoreItem xmlns:ds="http://schemas.openxmlformats.org/officeDocument/2006/customXml" ds:itemID="{89077E19-F4EC-48BB-979C-6BA3BAD915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EAE61A-20D8-4E03-AFCE-E816BC19383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1D1A5EA-DFD9-46E8-ADCC-7955B82B0AD5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285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Sjoerd van Rooijen</dc:creator>
  <cp:keywords/>
  <dc:description/>
  <cp:lastModifiedBy>Paul van Dorst</cp:lastModifiedBy>
  <cp:revision>17</cp:revision>
  <cp:lastPrinted>2023-04-28T15:21:00Z</cp:lastPrinted>
  <dcterms:created xsi:type="dcterms:W3CDTF">2025-08-19T10:39:00Z</dcterms:created>
  <dcterms:modified xsi:type="dcterms:W3CDTF">2025-09-12T07:17:00Z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MediaServiceImageTags">
    <vt:lpwstr/>
  </property>
</Properties>
</file>