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C4D8" w14:textId="77777777" w:rsidR="000C2B59" w:rsidRDefault="000C2B59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2C474E6A" w14:textId="187D10A9" w:rsidR="000C2B59" w:rsidRDefault="008A5010" w:rsidP="000C2B59">
      <w:pPr>
        <w:pStyle w:val="Bijlagegenummerd"/>
        <w:numPr>
          <w:ilvl w:val="0"/>
          <w:numId w:val="0"/>
        </w:numPr>
      </w:pPr>
      <w:r>
        <w:t>Bijlage 6</w:t>
      </w:r>
      <w:r w:rsidR="006B0CDE">
        <w:t xml:space="preserve"> Derde(n)</w:t>
      </w:r>
      <w:r w:rsidR="006B0CDE" w:rsidRPr="00D10A01">
        <w:t>verklaring</w:t>
      </w:r>
      <w:bookmarkEnd w:id="0"/>
      <w:bookmarkEnd w:id="1"/>
      <w:bookmarkEnd w:id="2"/>
      <w:bookmarkEnd w:id="3"/>
    </w:p>
    <w:p w14:paraId="4697F7F9" w14:textId="77777777" w:rsidR="000C2B59" w:rsidRDefault="008A5010" w:rsidP="000C2B59">
      <w:r>
        <w:t>Indien de Inschrijver een beroep doet op Derden om te voldoen aan de Geschiktheidseisen dan dient dit formulier te worden ingevuld en rechtsgeldig ondertekend.</w:t>
      </w:r>
    </w:p>
    <w:p w14:paraId="4F10DF87" w14:textId="77777777" w:rsidR="000C2B59" w:rsidRDefault="000C2B59" w:rsidP="000C2B59"/>
    <w:p w14:paraId="555C103D" w14:textId="77777777" w:rsidR="000C2B59" w:rsidRDefault="008A501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47E7D7F7" w14:textId="77777777" w:rsidR="000C2B59" w:rsidRDefault="000C2B59" w:rsidP="000C2B59">
      <w:pPr>
        <w:rPr>
          <w:szCs w:val="18"/>
        </w:rPr>
      </w:pPr>
    </w:p>
    <w:p w14:paraId="2454F679" w14:textId="77777777" w:rsidR="000C2B59" w:rsidRDefault="008A501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804E54" w14:textId="77777777" w:rsidR="000C2B59" w:rsidRDefault="000C2B59" w:rsidP="000C2B59">
      <w:pPr>
        <w:rPr>
          <w:szCs w:val="18"/>
        </w:rPr>
      </w:pPr>
    </w:p>
    <w:p w14:paraId="5749EC91" w14:textId="77777777" w:rsidR="000C2B59" w:rsidRDefault="008A501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4A0560C6" w14:textId="77777777" w:rsidR="000C2B59" w:rsidRPr="00452B06" w:rsidRDefault="000C2B59" w:rsidP="000C2B59">
      <w:pPr>
        <w:rPr>
          <w:szCs w:val="18"/>
        </w:rPr>
      </w:pPr>
    </w:p>
    <w:p w14:paraId="4B5E6D90" w14:textId="77777777" w:rsidR="000C2B59" w:rsidRPr="00DE4313" w:rsidRDefault="008A501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009DFACB" w14:textId="77777777" w:rsidR="000C2B59" w:rsidRPr="00DE4313" w:rsidRDefault="008A501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47AAEA2E" w14:textId="77777777" w:rsidR="000C2B59" w:rsidRPr="00DE4313" w:rsidRDefault="008A501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2E6B58A" w14:textId="77777777" w:rsidR="000C2B59" w:rsidRDefault="008A501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67CF315E" w14:textId="77777777" w:rsidR="000C2B59" w:rsidRDefault="000C2B59" w:rsidP="000C2B59">
      <w:pPr>
        <w:rPr>
          <w:szCs w:val="18"/>
        </w:rPr>
      </w:pPr>
    </w:p>
    <w:p w14:paraId="12A5D2DF" w14:textId="77777777" w:rsidR="000C2B59" w:rsidRPr="00DE733A" w:rsidRDefault="008A501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7E9778D1" w14:textId="77777777" w:rsidR="000C2B59" w:rsidRDefault="008A501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402F8E4" w14:textId="77777777" w:rsidR="000C2B59" w:rsidRPr="00DE733A" w:rsidRDefault="000C2B59" w:rsidP="000C2B59">
      <w:pPr>
        <w:rPr>
          <w:szCs w:val="18"/>
        </w:rPr>
      </w:pPr>
    </w:p>
    <w:p w14:paraId="51130C2F" w14:textId="77777777" w:rsidR="000C2B59" w:rsidRPr="000132DA" w:rsidRDefault="008A501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E11BB" w14:paraId="294E7655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2C73A3E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0124E31" w14:textId="77777777" w:rsidR="000C2B59" w:rsidRPr="000132DA" w:rsidRDefault="008A501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EE11BB" w14:paraId="00FDA2F8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421E6E20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247393E6" w14:textId="77777777" w:rsidR="000C2B59" w:rsidRPr="000132DA" w:rsidRDefault="008A501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EE11BB" w14:paraId="1B2E2F16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1D61B15A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7DD9872" w14:textId="77777777" w:rsidR="000C2B59" w:rsidRPr="000132DA" w:rsidRDefault="008A501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5D11CBB" w14:textId="77777777" w:rsidR="000C2B59" w:rsidRPr="000132DA" w:rsidRDefault="000C2B5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5248258C" w14:textId="77777777" w:rsidR="000C2B59" w:rsidRPr="000132DA" w:rsidRDefault="008A501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E11BB" w14:paraId="2585EC39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34D5501D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766F43B8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EE11BB" w14:paraId="082D43B8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DC3FC48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02B22B21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EE11BB" w14:paraId="4118842F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4B8B9C33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5F41D65" w14:textId="77777777" w:rsidR="000C2B59" w:rsidRPr="000132DA" w:rsidRDefault="008A501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493C667" w14:textId="77777777" w:rsidR="004258D4" w:rsidRPr="005D12D5" w:rsidRDefault="004258D4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5AD5" w14:textId="77777777" w:rsidR="008A5010" w:rsidRDefault="008A5010">
      <w:r>
        <w:separator/>
      </w:r>
    </w:p>
  </w:endnote>
  <w:endnote w:type="continuationSeparator" w:id="0">
    <w:p w14:paraId="3264BF0B" w14:textId="77777777" w:rsidR="008A5010" w:rsidRDefault="008A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AB7A" w14:textId="77777777" w:rsidR="00451AF9" w:rsidRDefault="00451A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C881" w14:textId="77777777" w:rsidR="00451AF9" w:rsidRDefault="00451A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6BCE" w14:textId="77777777" w:rsidR="00451AF9" w:rsidRDefault="00451A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739B" w14:textId="77777777" w:rsidR="008A5010" w:rsidRDefault="008A5010">
      <w:r>
        <w:separator/>
      </w:r>
    </w:p>
  </w:footnote>
  <w:footnote w:type="continuationSeparator" w:id="0">
    <w:p w14:paraId="565EBFAB" w14:textId="77777777" w:rsidR="008A5010" w:rsidRDefault="008A5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143C" w14:textId="77777777" w:rsidR="00451AF9" w:rsidRDefault="00451A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182E" w14:textId="77777777" w:rsidR="00451AF9" w:rsidRDefault="00451A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DCEC" w14:textId="77777777" w:rsidR="009B3EA6" w:rsidRDefault="008A501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9E541E2" wp14:editId="1B1D7802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0F4ADB0E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3634C0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0C6EC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EBA1AC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E44D5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89626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1051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5AA7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6502C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33499"/>
    <w:multiLevelType w:val="hybridMultilevel"/>
    <w:tmpl w:val="10944CE0"/>
    <w:lvl w:ilvl="0" w:tplc="F04E684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D22C8AE6">
      <w:start w:val="1"/>
      <w:numFmt w:val="lowerLetter"/>
      <w:lvlText w:val="%2."/>
      <w:lvlJc w:val="left"/>
      <w:pPr>
        <w:ind w:left="1440" w:hanging="360"/>
      </w:pPr>
    </w:lvl>
    <w:lvl w:ilvl="2" w:tplc="28606ED4" w:tentative="1">
      <w:start w:val="1"/>
      <w:numFmt w:val="lowerRoman"/>
      <w:lvlText w:val="%3."/>
      <w:lvlJc w:val="right"/>
      <w:pPr>
        <w:ind w:left="2160" w:hanging="180"/>
      </w:pPr>
    </w:lvl>
    <w:lvl w:ilvl="3" w:tplc="4DD8A912" w:tentative="1">
      <w:start w:val="1"/>
      <w:numFmt w:val="decimal"/>
      <w:lvlText w:val="%4."/>
      <w:lvlJc w:val="left"/>
      <w:pPr>
        <w:ind w:left="2880" w:hanging="360"/>
      </w:pPr>
    </w:lvl>
    <w:lvl w:ilvl="4" w:tplc="CCA8E8C4" w:tentative="1">
      <w:start w:val="1"/>
      <w:numFmt w:val="lowerLetter"/>
      <w:lvlText w:val="%5."/>
      <w:lvlJc w:val="left"/>
      <w:pPr>
        <w:ind w:left="3600" w:hanging="360"/>
      </w:pPr>
    </w:lvl>
    <w:lvl w:ilvl="5" w:tplc="3D8EFE22" w:tentative="1">
      <w:start w:val="1"/>
      <w:numFmt w:val="lowerRoman"/>
      <w:lvlText w:val="%6."/>
      <w:lvlJc w:val="right"/>
      <w:pPr>
        <w:ind w:left="4320" w:hanging="180"/>
      </w:pPr>
    </w:lvl>
    <w:lvl w:ilvl="6" w:tplc="FE98C2A0" w:tentative="1">
      <w:start w:val="1"/>
      <w:numFmt w:val="decimal"/>
      <w:lvlText w:val="%7."/>
      <w:lvlJc w:val="left"/>
      <w:pPr>
        <w:ind w:left="5040" w:hanging="360"/>
      </w:pPr>
    </w:lvl>
    <w:lvl w:ilvl="7" w:tplc="1D7801D0" w:tentative="1">
      <w:start w:val="1"/>
      <w:numFmt w:val="lowerLetter"/>
      <w:lvlText w:val="%8."/>
      <w:lvlJc w:val="left"/>
      <w:pPr>
        <w:ind w:left="5760" w:hanging="360"/>
      </w:pPr>
    </w:lvl>
    <w:lvl w:ilvl="8" w:tplc="D9FAE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6B48"/>
    <w:multiLevelType w:val="hybridMultilevel"/>
    <w:tmpl w:val="5EF07ABC"/>
    <w:lvl w:ilvl="0" w:tplc="7A2A2E32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9EA8356E" w:tentative="1">
      <w:start w:val="1"/>
      <w:numFmt w:val="lowerLetter"/>
      <w:lvlText w:val="%2."/>
      <w:lvlJc w:val="left"/>
      <w:pPr>
        <w:ind w:left="1080" w:hanging="360"/>
      </w:pPr>
    </w:lvl>
    <w:lvl w:ilvl="2" w:tplc="3842CCEA" w:tentative="1">
      <w:start w:val="1"/>
      <w:numFmt w:val="lowerRoman"/>
      <w:lvlText w:val="%3."/>
      <w:lvlJc w:val="right"/>
      <w:pPr>
        <w:ind w:left="1800" w:hanging="180"/>
      </w:pPr>
    </w:lvl>
    <w:lvl w:ilvl="3" w:tplc="D0B8D592" w:tentative="1">
      <w:start w:val="1"/>
      <w:numFmt w:val="decimal"/>
      <w:lvlText w:val="%4."/>
      <w:lvlJc w:val="left"/>
      <w:pPr>
        <w:ind w:left="2520" w:hanging="360"/>
      </w:pPr>
    </w:lvl>
    <w:lvl w:ilvl="4" w:tplc="B8F65AE2" w:tentative="1">
      <w:start w:val="1"/>
      <w:numFmt w:val="lowerLetter"/>
      <w:lvlText w:val="%5."/>
      <w:lvlJc w:val="left"/>
      <w:pPr>
        <w:ind w:left="3240" w:hanging="360"/>
      </w:pPr>
    </w:lvl>
    <w:lvl w:ilvl="5" w:tplc="14BCC728" w:tentative="1">
      <w:start w:val="1"/>
      <w:numFmt w:val="lowerRoman"/>
      <w:lvlText w:val="%6."/>
      <w:lvlJc w:val="right"/>
      <w:pPr>
        <w:ind w:left="3960" w:hanging="180"/>
      </w:pPr>
    </w:lvl>
    <w:lvl w:ilvl="6" w:tplc="BCB2731A" w:tentative="1">
      <w:start w:val="1"/>
      <w:numFmt w:val="decimal"/>
      <w:lvlText w:val="%7."/>
      <w:lvlJc w:val="left"/>
      <w:pPr>
        <w:ind w:left="4680" w:hanging="360"/>
      </w:pPr>
    </w:lvl>
    <w:lvl w:ilvl="7" w:tplc="34B8F860" w:tentative="1">
      <w:start w:val="1"/>
      <w:numFmt w:val="lowerLetter"/>
      <w:lvlText w:val="%8."/>
      <w:lvlJc w:val="left"/>
      <w:pPr>
        <w:ind w:left="5400" w:hanging="360"/>
      </w:pPr>
    </w:lvl>
    <w:lvl w:ilvl="8" w:tplc="FF64514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844441">
    <w:abstractNumId w:val="2"/>
  </w:num>
  <w:num w:numId="2" w16cid:durableId="1069422195">
    <w:abstractNumId w:val="1"/>
  </w:num>
  <w:num w:numId="3" w16cid:durableId="205338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1BB"/>
    <w:rsid w:val="000132DA"/>
    <w:rsid w:val="00041DFB"/>
    <w:rsid w:val="000C2B59"/>
    <w:rsid w:val="004258D4"/>
    <w:rsid w:val="00451AF9"/>
    <w:rsid w:val="00452B06"/>
    <w:rsid w:val="005B1EC3"/>
    <w:rsid w:val="005D12D5"/>
    <w:rsid w:val="006B0CDE"/>
    <w:rsid w:val="008A5010"/>
    <w:rsid w:val="009B3EA6"/>
    <w:rsid w:val="00AB381C"/>
    <w:rsid w:val="00D10A01"/>
    <w:rsid w:val="00D85051"/>
    <w:rsid w:val="00DE4313"/>
    <w:rsid w:val="00DE733A"/>
    <w:rsid w:val="00EE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BFED"/>
  <w15:docId w15:val="{DB570043-01B9-426A-8CCE-AC1870D2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 w:line="276" w:lineRule="auto"/>
    </w:pPr>
    <w:rPr>
      <w:rFonts w:eastAsia="Times New Roman" w:cs="Times New Roman"/>
      <w:b/>
      <w:sz w:val="28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spacing w:line="276" w:lineRule="auto"/>
      <w:ind w:left="357" w:hanging="357"/>
    </w:pPr>
    <w:rPr>
      <w:rFonts w:eastAsia="Times New Roman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intern projectdocument" ma:contentTypeID="0x0101002859384C76FBF24CA8D7524B6C79F57B03020001711F8CEC30AA41910560E7A7A919B3" ma:contentTypeVersion="3" ma:contentTypeDescription="Document voor het template intern project" ma:contentTypeScope="" ma:versionID="e1f69db4eba4195e59da24eed8e188be">
  <xsd:schema xmlns:xsd="http://www.w3.org/2001/XMLSchema" xmlns:xs="http://www.w3.org/2001/XMLSchema" xmlns:p="http://schemas.microsoft.com/office/2006/metadata/properties" xmlns:ns2="b7a62b35-0bb6-4585-a33f-866d66a3c363" xmlns:ns3="0444c849-1a77-45ab-9ae2-4da9d83113e8" targetNamespace="http://schemas.microsoft.com/office/2006/metadata/properties" ma:root="true" ma:fieldsID="92f1109bc6552fe42f00e27b93150083" ns2:_="" ns3:_="">
    <xsd:import namespace="b7a62b35-0bb6-4585-a33f-866d66a3c363"/>
    <xsd:import namespace="0444c849-1a77-45ab-9ae2-4da9d83113e8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k7d3361741ef47ed8f5fc612d1aa042b" minOccurs="0"/>
                <xsd:element ref="ns2:ic8c46a7679e466eaeb9dc0cdfacc040" minOccurs="0"/>
                <xsd:element ref="ns2:k7115ccbe5894438a73c0eca74d379b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Projectnummer" ma:index="3" nillable="true" ma:displayName="Projectnummer" ma:default="" ma:internalName="Projectnummer">
      <xsd:simpleType>
        <xsd:restriction base="dms:Text">
          <xsd:maxLength value="20"/>
        </xsd:restriction>
      </xsd:simpleType>
    </xsd:element>
    <xsd:element name="Projectnaam" ma:index="4" nillable="true" ma:displayName="Projectnaam" ma:default="" ma:internalName="Projectnaam">
      <xsd:simpleType>
        <xsd:restriction base="dms:Text">
          <xsd:maxLength value="255"/>
        </xsd:restriction>
      </xsd:simpleType>
    </xsd:element>
    <xsd:element name="k7d3361741ef47ed8f5fc612d1aa042b" ma:index="8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8c46a7679e466eaeb9dc0cdfacc040" ma:index="10" nillable="true" ma:taxonomy="true" ma:internalName="ic8c46a7679e466eaeb9dc0cdfacc040" ma:taxonomyFieldName="Documentsoort" ma:displayName="Documentsoort" ma:default="" ma:fieldId="{2c8c46a7-679e-466e-aeb9-dc0cdfacc040}" ma:sspId="9cd780cd-240e-409c-8ece-5fd62b21dc85" ma:termSetId="83e24d58-305f-4494-8ab2-7917fe5967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115ccbe5894438a73c0eca74d379b2" ma:index="15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607960d0-ed06-4532-bc05-9d76e02d0d2d}" ma:internalName="TaxCatchAll" ma:showField="CatchAllData" ma:web="0444c849-1a77-45ab-9ae2-4da9d8311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607960d0-ed06-4532-bc05-9d76e02d0d2d}" ma:internalName="TaxCatchAllLabel" ma:readOnly="true" ma:showField="CatchAllDataLabel" ma:web="0444c849-1a77-45ab-9ae2-4da9d8311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4c849-1a77-45ab-9ae2-4da9d83113e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cd780cd-240e-409c-8ece-5fd62b21dc85" ContentTypeId="0x0101002859384C76FBF24CA8D7524B6C79F57B0302" PreviousValue="false" LastSyncTimeStamp="2025-03-24T12:55:39.003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mer xmlns="b7a62b35-0bb6-4585-a33f-866d66a3c363" xsi:nil="true"/>
    <Projectnaam xmlns="b7a62b35-0bb6-4585-a33f-866d66a3c363" xsi:nil="true"/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ic8c46a7679e466eaeb9dc0cdfacc040 xmlns="b7a62b35-0bb6-4585-a33f-866d66a3c363">
      <Terms xmlns="http://schemas.microsoft.com/office/infopath/2007/PartnerControls"/>
    </ic8c46a7679e466eaeb9dc0cdfacc040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0444c849-1a77-45ab-9ae2-4da9d83113e8">K4AU4PXAU4DZ-1072001015-72</_dlc_DocId>
    <_dlc_DocIdUrl xmlns="0444c849-1a77-45ab-9ae2-4da9d83113e8">
      <Url>https://gemeentegouda.sharepoint.com/sites/101808_Agnietenstraat_riool/_layouts/15/DocIdRedir.aspx?ID=K4AU4PXAU4DZ-1072001015-72</Url>
      <Description>K4AU4PXAU4DZ-1072001015-72</Description>
    </_dlc_DocIdUrl>
  </documentManagement>
</p:properties>
</file>

<file path=customXml/itemProps1.xml><?xml version="1.0" encoding="utf-8"?>
<ds:datastoreItem xmlns:ds="http://schemas.openxmlformats.org/officeDocument/2006/customXml" ds:itemID="{303596BA-949B-42AB-9B48-BCE454B9C5EF}"/>
</file>

<file path=customXml/itemProps2.xml><?xml version="1.0" encoding="utf-8"?>
<ds:datastoreItem xmlns:ds="http://schemas.openxmlformats.org/officeDocument/2006/customXml" ds:itemID="{A244BA37-6773-4462-A7C6-C2E9FBB758ED}"/>
</file>

<file path=customXml/itemProps3.xml><?xml version="1.0" encoding="utf-8"?>
<ds:datastoreItem xmlns:ds="http://schemas.openxmlformats.org/officeDocument/2006/customXml" ds:itemID="{A5896829-8D18-472F-A623-6A45DC9D1792}"/>
</file>

<file path=customXml/itemProps4.xml><?xml version="1.0" encoding="utf-8"?>
<ds:datastoreItem xmlns:ds="http://schemas.openxmlformats.org/officeDocument/2006/customXml" ds:itemID="{258F3583-2C88-4142-8A20-72734F067035}"/>
</file>

<file path=customXml/itemProps5.xml><?xml version="1.0" encoding="utf-8"?>
<ds:datastoreItem xmlns:ds="http://schemas.openxmlformats.org/officeDocument/2006/customXml" ds:itemID="{20FD3975-FD88-4BF9-B323-23E0F722B2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1866</Characters>
  <Application>Microsoft Office Word</Application>
  <DocSecurity>0</DocSecurity>
  <Lines>15</Lines>
  <Paragraphs>4</Paragraphs>
  <ScaleCrop>false</ScaleCrop>
  <Company>Gemeente Gouda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Hafid, Zaki</dc:creator>
  <cp:lastModifiedBy>Zaki Hafid</cp:lastModifiedBy>
  <cp:revision>2</cp:revision>
  <dcterms:created xsi:type="dcterms:W3CDTF">2025-09-11T13:22:00Z</dcterms:created>
  <dcterms:modified xsi:type="dcterms:W3CDTF">2025-09-11T14:35:00Z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0x0101002859384C76FBF24CA8D7524B6C79F57B03020001711F8CEC30AA41910560E7A7A919B3</vt:lpwstr>
  </property>
  <property fmtid="{D5CDD505-2E9C-101B-9397-08002B2CF9AE}" pid="3" name="Archiefvormer">
    <vt:i4>1</vt:i4>
  </property>
  <property fmtid="{D5CDD505-2E9C-101B-9397-08002B2CF9AE}" pid="4" name="_dlc_DocIdItemGuid">
    <vt:lpwstr>838f369c-4cbb-4168-925b-2a2326938ee4</vt:lpwstr>
  </property>
</Properties>
</file>