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845C" w14:textId="740D0D08" w:rsidR="00FD3122" w:rsidRPr="00FD3122" w:rsidRDefault="00315FBB" w:rsidP="00FD3122">
      <w:pPr>
        <w:pStyle w:val="Kop1"/>
      </w:pPr>
      <w:bookmarkStart w:id="0" w:name="_Toc496111710"/>
      <w:bookmarkStart w:id="1" w:name="_Toc204858164"/>
      <w:r>
        <w:t xml:space="preserve">Bijlage G </w:t>
      </w:r>
      <w:r w:rsidR="00FD3122">
        <w:t>S</w:t>
      </w:r>
      <w:r w:rsidRPr="00300406">
        <w:t>taat van ontleding van de inschrijvingssom</w:t>
      </w:r>
      <w:bookmarkEnd w:id="0"/>
      <w:bookmarkEnd w:id="1"/>
    </w:p>
    <w:tbl>
      <w:tblPr>
        <w:tblStyle w:val="Tabelraster"/>
        <w:tblpPr w:leftFromText="141" w:rightFromText="141" w:vertAnchor="text" w:horzAnchor="margin" w:tblpXSpec="center" w:tblpY="1440"/>
        <w:tblW w:w="11194" w:type="dxa"/>
        <w:tblLayout w:type="fixed"/>
        <w:tblLook w:val="04A0" w:firstRow="1" w:lastRow="0" w:firstColumn="1" w:lastColumn="0" w:noHBand="0" w:noVBand="1"/>
      </w:tblPr>
      <w:tblGrid>
        <w:gridCol w:w="846"/>
        <w:gridCol w:w="2410"/>
        <w:gridCol w:w="2835"/>
        <w:gridCol w:w="1134"/>
        <w:gridCol w:w="2280"/>
        <w:gridCol w:w="1689"/>
      </w:tblGrid>
      <w:tr w:rsidR="00FD3122" w14:paraId="50C0A103" w14:textId="77777777" w:rsidTr="00FD31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01"/>
        </w:trPr>
        <w:tc>
          <w:tcPr>
            <w:tcW w:w="846" w:type="dxa"/>
          </w:tcPr>
          <w:p w14:paraId="7E2A2FA3" w14:textId="77777777" w:rsidR="00FD3122" w:rsidRDefault="00FD3122" w:rsidP="00FD3122">
            <w:pPr>
              <w:rPr>
                <w:b w:val="0"/>
              </w:rPr>
            </w:pPr>
            <w:r>
              <w:t>Betaalpost</w:t>
            </w:r>
          </w:p>
        </w:tc>
        <w:tc>
          <w:tcPr>
            <w:tcW w:w="2410" w:type="dxa"/>
          </w:tcPr>
          <w:p w14:paraId="33726EBC" w14:textId="77777777" w:rsidR="00FD3122" w:rsidRPr="00ED3088" w:rsidRDefault="00FD3122" w:rsidP="00FD3122">
            <w:pPr>
              <w:rPr>
                <w:b w:val="0"/>
              </w:rPr>
            </w:pPr>
            <w:r>
              <w:t>Onderdeel / Werkpakket</w:t>
            </w:r>
          </w:p>
        </w:tc>
        <w:tc>
          <w:tcPr>
            <w:tcW w:w="2835" w:type="dxa"/>
          </w:tcPr>
          <w:p w14:paraId="480EF923" w14:textId="77777777" w:rsidR="00FD3122" w:rsidRPr="00ED3088" w:rsidRDefault="00FD3122" w:rsidP="00FD3122">
            <w:pPr>
              <w:rPr>
                <w:b w:val="0"/>
              </w:rPr>
            </w:pPr>
            <w:r>
              <w:t>Te leveren diensten / producten</w:t>
            </w:r>
          </w:p>
        </w:tc>
        <w:tc>
          <w:tcPr>
            <w:tcW w:w="1134" w:type="dxa"/>
          </w:tcPr>
          <w:p w14:paraId="0178A190" w14:textId="77777777" w:rsidR="00FD3122" w:rsidRDefault="00FD3122" w:rsidP="00FD3122">
            <w:pPr>
              <w:rPr>
                <w:b w:val="0"/>
              </w:rPr>
            </w:pPr>
            <w:r>
              <w:t>Aantal per jaar</w:t>
            </w:r>
          </w:p>
        </w:tc>
        <w:tc>
          <w:tcPr>
            <w:tcW w:w="2280" w:type="dxa"/>
          </w:tcPr>
          <w:p w14:paraId="0BDACFBB" w14:textId="557C3C9F" w:rsidR="00FD3122" w:rsidRDefault="00FD3122" w:rsidP="00FD3122">
            <w:pPr>
              <w:rPr>
                <w:b w:val="0"/>
              </w:rPr>
            </w:pPr>
            <w:r>
              <w:t>Da</w:t>
            </w:r>
            <w:r>
              <w:t>tum</w:t>
            </w:r>
          </w:p>
        </w:tc>
        <w:tc>
          <w:tcPr>
            <w:tcW w:w="1689" w:type="dxa"/>
          </w:tcPr>
          <w:p w14:paraId="645FF82C" w14:textId="77777777" w:rsidR="00FD3122" w:rsidRPr="00ED3088" w:rsidRDefault="00FD3122" w:rsidP="00FD3122">
            <w:pPr>
              <w:rPr>
                <w:b w:val="0"/>
              </w:rPr>
            </w:pPr>
            <w:r>
              <w:t>Financiële waarde van de betaalpost (excl. BTW)</w:t>
            </w:r>
          </w:p>
        </w:tc>
      </w:tr>
      <w:tr w:rsidR="00FD3122" w14:paraId="7C9E2302" w14:textId="77777777" w:rsidTr="00FD3122">
        <w:trPr>
          <w:trHeight w:val="449"/>
        </w:trPr>
        <w:tc>
          <w:tcPr>
            <w:tcW w:w="846" w:type="dxa"/>
          </w:tcPr>
          <w:p w14:paraId="08EDDD57" w14:textId="77777777" w:rsidR="00FD3122" w:rsidRDefault="00FD3122" w:rsidP="00FD3122">
            <w:r>
              <w:t>01</w:t>
            </w:r>
          </w:p>
        </w:tc>
        <w:tc>
          <w:tcPr>
            <w:tcW w:w="2410" w:type="dxa"/>
          </w:tcPr>
          <w:p w14:paraId="2850FFA4" w14:textId="77777777" w:rsidR="00FD3122" w:rsidRDefault="00FD3122" w:rsidP="00FD3122">
            <w:r>
              <w:t>Werkpakket 1: Mirt</w:t>
            </w:r>
          </w:p>
        </w:tc>
        <w:tc>
          <w:tcPr>
            <w:tcW w:w="2835" w:type="dxa"/>
          </w:tcPr>
          <w:p w14:paraId="466BF06C" w14:textId="77777777" w:rsidR="00FD3122" w:rsidRDefault="00FD3122" w:rsidP="00FD3122">
            <w:proofErr w:type="spellStart"/>
            <w:r>
              <w:t>Basiswebinar</w:t>
            </w:r>
            <w:proofErr w:type="spellEnd"/>
            <w:r>
              <w:t xml:space="preserve"> mirt</w:t>
            </w:r>
          </w:p>
        </w:tc>
        <w:tc>
          <w:tcPr>
            <w:tcW w:w="1134" w:type="dxa"/>
          </w:tcPr>
          <w:p w14:paraId="35F341C4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502ED092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2F045F1C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</w:tc>
        <w:tc>
          <w:tcPr>
            <w:tcW w:w="1689" w:type="dxa"/>
          </w:tcPr>
          <w:p w14:paraId="55C1887E" w14:textId="77777777" w:rsidR="00FD3122" w:rsidRDefault="00FD3122" w:rsidP="00FD3122"/>
        </w:tc>
      </w:tr>
      <w:tr w:rsidR="00FD3122" w14:paraId="56AF444A" w14:textId="77777777" w:rsidTr="00FD3122">
        <w:trPr>
          <w:trHeight w:val="449"/>
        </w:trPr>
        <w:tc>
          <w:tcPr>
            <w:tcW w:w="846" w:type="dxa"/>
          </w:tcPr>
          <w:p w14:paraId="59B210BE" w14:textId="77777777" w:rsidR="00FD3122" w:rsidRDefault="00FD3122" w:rsidP="00FD3122">
            <w:r>
              <w:t>02</w:t>
            </w:r>
          </w:p>
        </w:tc>
        <w:tc>
          <w:tcPr>
            <w:tcW w:w="2410" w:type="dxa"/>
          </w:tcPr>
          <w:p w14:paraId="1F391D2C" w14:textId="77777777" w:rsidR="00FD3122" w:rsidRDefault="00FD3122" w:rsidP="00FD3122">
            <w:r>
              <w:t xml:space="preserve">Werkpakket 2: </w:t>
            </w:r>
            <w:proofErr w:type="spellStart"/>
            <w:r>
              <w:t>mer</w:t>
            </w:r>
            <w:proofErr w:type="spellEnd"/>
          </w:p>
        </w:tc>
        <w:tc>
          <w:tcPr>
            <w:tcW w:w="2835" w:type="dxa"/>
          </w:tcPr>
          <w:p w14:paraId="6D20D3C9" w14:textId="77777777" w:rsidR="00FD3122" w:rsidRDefault="00FD3122" w:rsidP="00FD3122">
            <w:r>
              <w:t xml:space="preserve">Expertise overleg </w:t>
            </w:r>
            <w:proofErr w:type="spellStart"/>
            <w:r>
              <w:t>mer</w:t>
            </w:r>
            <w:proofErr w:type="spellEnd"/>
          </w:p>
        </w:tc>
        <w:tc>
          <w:tcPr>
            <w:tcW w:w="1134" w:type="dxa"/>
          </w:tcPr>
          <w:p w14:paraId="1F69A5B5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3306C295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25639FF4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</w:tc>
        <w:tc>
          <w:tcPr>
            <w:tcW w:w="1689" w:type="dxa"/>
          </w:tcPr>
          <w:p w14:paraId="79FC149A" w14:textId="77777777" w:rsidR="00FD3122" w:rsidRDefault="00FD3122" w:rsidP="00FD3122"/>
        </w:tc>
      </w:tr>
      <w:tr w:rsidR="00FD3122" w14:paraId="0C6810D9" w14:textId="77777777" w:rsidTr="00FD3122">
        <w:trPr>
          <w:trHeight w:val="587"/>
        </w:trPr>
        <w:tc>
          <w:tcPr>
            <w:tcW w:w="846" w:type="dxa"/>
          </w:tcPr>
          <w:p w14:paraId="1CDBBDE6" w14:textId="77777777" w:rsidR="00FD3122" w:rsidRDefault="00FD3122" w:rsidP="00FD3122">
            <w:r>
              <w:t>03</w:t>
            </w:r>
          </w:p>
        </w:tc>
        <w:tc>
          <w:tcPr>
            <w:tcW w:w="2410" w:type="dxa"/>
          </w:tcPr>
          <w:p w14:paraId="3510F36D" w14:textId="77777777" w:rsidR="00FD3122" w:rsidRDefault="00FD3122" w:rsidP="00FD3122">
            <w:r>
              <w:t xml:space="preserve">Werkpakket 2: </w:t>
            </w:r>
            <w:proofErr w:type="spellStart"/>
            <w:r>
              <w:t>mer</w:t>
            </w:r>
            <w:proofErr w:type="spellEnd"/>
          </w:p>
        </w:tc>
        <w:tc>
          <w:tcPr>
            <w:tcW w:w="2835" w:type="dxa"/>
          </w:tcPr>
          <w:p w14:paraId="66577263" w14:textId="77777777" w:rsidR="00FD3122" w:rsidRDefault="00FD3122" w:rsidP="00FD3122">
            <w:r>
              <w:t xml:space="preserve">Organisatie en deelnemersbeheer basiscursus </w:t>
            </w:r>
            <w:proofErr w:type="spellStart"/>
            <w:r>
              <w:t>mer</w:t>
            </w:r>
            <w:proofErr w:type="spellEnd"/>
          </w:p>
        </w:tc>
        <w:tc>
          <w:tcPr>
            <w:tcW w:w="1134" w:type="dxa"/>
          </w:tcPr>
          <w:p w14:paraId="43CC3F58" w14:textId="77777777" w:rsidR="00FD3122" w:rsidRDefault="00FD3122" w:rsidP="00FD3122">
            <w:r>
              <w:t>3</w:t>
            </w:r>
          </w:p>
        </w:tc>
        <w:tc>
          <w:tcPr>
            <w:tcW w:w="2280" w:type="dxa"/>
          </w:tcPr>
          <w:p w14:paraId="0DA6E4B8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56A120D6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  <w:p w14:paraId="7E75A235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01DCBDC0" w14:textId="77777777" w:rsidR="00FD3122" w:rsidRDefault="00FD3122" w:rsidP="00FD3122"/>
        </w:tc>
      </w:tr>
      <w:tr w:rsidR="00FD3122" w14:paraId="7D339A2E" w14:textId="77777777" w:rsidTr="00FD3122">
        <w:trPr>
          <w:trHeight w:val="667"/>
        </w:trPr>
        <w:tc>
          <w:tcPr>
            <w:tcW w:w="846" w:type="dxa"/>
          </w:tcPr>
          <w:p w14:paraId="0F5AFAC0" w14:textId="77777777" w:rsidR="00FD3122" w:rsidRDefault="00FD3122" w:rsidP="00FD3122">
            <w:r>
              <w:t>04</w:t>
            </w:r>
          </w:p>
        </w:tc>
        <w:tc>
          <w:tcPr>
            <w:tcW w:w="2410" w:type="dxa"/>
          </w:tcPr>
          <w:p w14:paraId="30525EC6" w14:textId="77777777" w:rsidR="00FD3122" w:rsidRDefault="00FD3122" w:rsidP="00FD3122">
            <w:r>
              <w:t>Werkpakket 3: Archeologie (en cultuurhistorie)</w:t>
            </w:r>
          </w:p>
        </w:tc>
        <w:tc>
          <w:tcPr>
            <w:tcW w:w="2835" w:type="dxa"/>
          </w:tcPr>
          <w:p w14:paraId="630AA403" w14:textId="77777777" w:rsidR="00FD3122" w:rsidRDefault="00FD3122" w:rsidP="00FD3122">
            <w:r>
              <w:t xml:space="preserve">Digitale bijeenkomst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2A42F3A0" w14:textId="77777777" w:rsidR="00FD3122" w:rsidRDefault="00FD3122" w:rsidP="00FD3122">
            <w:r>
              <w:t>3</w:t>
            </w:r>
          </w:p>
        </w:tc>
        <w:tc>
          <w:tcPr>
            <w:tcW w:w="2280" w:type="dxa"/>
          </w:tcPr>
          <w:p w14:paraId="65890BE7" w14:textId="77777777" w:rsidR="00FD3122" w:rsidRPr="002722F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559A8165" w14:textId="77777777" w:rsidR="00FD3122" w:rsidRPr="002722F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  <w:p w14:paraId="2362EFC9" w14:textId="77777777" w:rsidR="00FD3122" w:rsidRPr="002722F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2595C1AC" w14:textId="77777777" w:rsidR="00FD3122" w:rsidRDefault="00FD3122" w:rsidP="00FD3122"/>
        </w:tc>
      </w:tr>
      <w:tr w:rsidR="00FD3122" w14:paraId="0B119E9A" w14:textId="77777777" w:rsidTr="00FD3122">
        <w:trPr>
          <w:trHeight w:val="673"/>
        </w:trPr>
        <w:tc>
          <w:tcPr>
            <w:tcW w:w="846" w:type="dxa"/>
          </w:tcPr>
          <w:p w14:paraId="3FAEC77A" w14:textId="77777777" w:rsidR="00FD3122" w:rsidRDefault="00FD3122" w:rsidP="00FD3122">
            <w:r>
              <w:t>05</w:t>
            </w:r>
          </w:p>
        </w:tc>
        <w:tc>
          <w:tcPr>
            <w:tcW w:w="2410" w:type="dxa"/>
          </w:tcPr>
          <w:p w14:paraId="2F277B66" w14:textId="77777777" w:rsidR="00FD3122" w:rsidRDefault="00FD3122" w:rsidP="00FD3122">
            <w:r>
              <w:t>Werkpakket 3: Archeologie (en cultuurhistorie)</w:t>
            </w:r>
          </w:p>
        </w:tc>
        <w:tc>
          <w:tcPr>
            <w:tcW w:w="2835" w:type="dxa"/>
          </w:tcPr>
          <w:p w14:paraId="18B5B6FF" w14:textId="77777777" w:rsidR="00FD3122" w:rsidRDefault="00FD3122" w:rsidP="00FD3122">
            <w:r>
              <w:t xml:space="preserve">Fysieke bijeenkomst </w:t>
            </w:r>
            <w:proofErr w:type="spellStart"/>
            <w:r>
              <w:t>CoP</w:t>
            </w:r>
            <w:proofErr w:type="spellEnd"/>
            <w:r>
              <w:t xml:space="preserve"> gecombineerd met excursie/locatiebezoek </w:t>
            </w:r>
          </w:p>
        </w:tc>
        <w:tc>
          <w:tcPr>
            <w:tcW w:w="1134" w:type="dxa"/>
          </w:tcPr>
          <w:p w14:paraId="0E3A1E4B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66A8EBED" w14:textId="77777777" w:rsidR="00FD3122" w:rsidRPr="002722F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juni</w:t>
            </w:r>
          </w:p>
          <w:p w14:paraId="796FC447" w14:textId="77777777" w:rsidR="00FD3122" w:rsidRPr="002722F2" w:rsidRDefault="00FD3122" w:rsidP="00FD3122">
            <w:pPr>
              <w:ind w:left="360"/>
            </w:pPr>
          </w:p>
        </w:tc>
        <w:tc>
          <w:tcPr>
            <w:tcW w:w="1689" w:type="dxa"/>
          </w:tcPr>
          <w:p w14:paraId="4FC9C82F" w14:textId="77777777" w:rsidR="00FD3122" w:rsidRDefault="00FD3122" w:rsidP="00FD3122"/>
        </w:tc>
      </w:tr>
      <w:tr w:rsidR="00FD3122" w14:paraId="3C96C67F" w14:textId="77777777" w:rsidTr="00FD3122">
        <w:trPr>
          <w:trHeight w:val="532"/>
        </w:trPr>
        <w:tc>
          <w:tcPr>
            <w:tcW w:w="846" w:type="dxa"/>
          </w:tcPr>
          <w:p w14:paraId="3DFE2029" w14:textId="77777777" w:rsidR="00FD3122" w:rsidRDefault="00FD3122" w:rsidP="00FD3122">
            <w:r>
              <w:t>06</w:t>
            </w:r>
          </w:p>
        </w:tc>
        <w:tc>
          <w:tcPr>
            <w:tcW w:w="2410" w:type="dxa"/>
          </w:tcPr>
          <w:p w14:paraId="592490CC" w14:textId="77777777" w:rsidR="00FD3122" w:rsidRDefault="00FD3122" w:rsidP="00FD3122">
            <w:r>
              <w:t>Werkpakket 3: Archeologie (en cultuurhistorie)</w:t>
            </w:r>
          </w:p>
        </w:tc>
        <w:tc>
          <w:tcPr>
            <w:tcW w:w="2835" w:type="dxa"/>
          </w:tcPr>
          <w:p w14:paraId="6AD3BC05" w14:textId="77777777" w:rsidR="00FD3122" w:rsidRDefault="00FD3122" w:rsidP="00FD3122">
            <w:r>
              <w:t xml:space="preserve">Webinar </w:t>
            </w:r>
          </w:p>
        </w:tc>
        <w:tc>
          <w:tcPr>
            <w:tcW w:w="1134" w:type="dxa"/>
          </w:tcPr>
          <w:p w14:paraId="57E10AD2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6F68EFA1" w14:textId="77777777" w:rsidR="00FD3122" w:rsidRPr="002722F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</w:tc>
        <w:tc>
          <w:tcPr>
            <w:tcW w:w="1689" w:type="dxa"/>
          </w:tcPr>
          <w:p w14:paraId="27BDEF6C" w14:textId="77777777" w:rsidR="00FD3122" w:rsidRDefault="00FD3122" w:rsidP="00FD3122"/>
        </w:tc>
      </w:tr>
      <w:tr w:rsidR="00FD3122" w14:paraId="09B8657C" w14:textId="77777777" w:rsidTr="00FD3122">
        <w:trPr>
          <w:trHeight w:val="981"/>
        </w:trPr>
        <w:tc>
          <w:tcPr>
            <w:tcW w:w="846" w:type="dxa"/>
          </w:tcPr>
          <w:p w14:paraId="7F49BBD1" w14:textId="77777777" w:rsidR="00FD3122" w:rsidRDefault="00FD3122" w:rsidP="00FD3122">
            <w:r>
              <w:t>07</w:t>
            </w:r>
          </w:p>
        </w:tc>
        <w:tc>
          <w:tcPr>
            <w:tcW w:w="2410" w:type="dxa"/>
          </w:tcPr>
          <w:p w14:paraId="4AB73E48" w14:textId="77777777" w:rsidR="00FD3122" w:rsidRDefault="00FD3122" w:rsidP="00FD3122">
            <w:r>
              <w:t>Werkpakket 4: Ruimtewerk</w:t>
            </w:r>
          </w:p>
        </w:tc>
        <w:tc>
          <w:tcPr>
            <w:tcW w:w="2835" w:type="dxa"/>
          </w:tcPr>
          <w:p w14:paraId="72DD25A6" w14:textId="77777777" w:rsidR="00FD3122" w:rsidRDefault="00FD3122" w:rsidP="00FD3122">
            <w:r>
              <w:t xml:space="preserve">Community-management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28FA34D0" w14:textId="77777777" w:rsidR="00FD3122" w:rsidRDefault="00FD3122" w:rsidP="00FD3122">
            <w:r>
              <w:t>1 (gehele jaar, loopt gelijk met ruimtewerk producten)</w:t>
            </w:r>
          </w:p>
        </w:tc>
        <w:tc>
          <w:tcPr>
            <w:tcW w:w="2280" w:type="dxa"/>
          </w:tcPr>
          <w:p w14:paraId="21C8CB6F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maart/30 juni/30 september/1 december</w:t>
            </w:r>
          </w:p>
        </w:tc>
        <w:tc>
          <w:tcPr>
            <w:tcW w:w="1689" w:type="dxa"/>
          </w:tcPr>
          <w:p w14:paraId="2F3119D2" w14:textId="77777777" w:rsidR="00FD3122" w:rsidRDefault="00FD3122" w:rsidP="00FD3122"/>
        </w:tc>
      </w:tr>
      <w:tr w:rsidR="00FD3122" w14:paraId="4850D17A" w14:textId="77777777" w:rsidTr="00FD3122">
        <w:trPr>
          <w:trHeight w:val="673"/>
        </w:trPr>
        <w:tc>
          <w:tcPr>
            <w:tcW w:w="846" w:type="dxa"/>
          </w:tcPr>
          <w:p w14:paraId="0219F182" w14:textId="77777777" w:rsidR="00FD3122" w:rsidRDefault="00FD3122" w:rsidP="00FD3122">
            <w:r>
              <w:t>08</w:t>
            </w:r>
          </w:p>
        </w:tc>
        <w:tc>
          <w:tcPr>
            <w:tcW w:w="2410" w:type="dxa"/>
          </w:tcPr>
          <w:p w14:paraId="3852C931" w14:textId="77777777" w:rsidR="00FD3122" w:rsidRDefault="00FD3122" w:rsidP="00FD3122">
            <w:r>
              <w:t>Werkpakket 4: Ruimtewerk</w:t>
            </w:r>
          </w:p>
        </w:tc>
        <w:tc>
          <w:tcPr>
            <w:tcW w:w="2835" w:type="dxa"/>
          </w:tcPr>
          <w:p w14:paraId="5AFD22C9" w14:textId="77777777" w:rsidR="00FD3122" w:rsidRDefault="00FD3122" w:rsidP="00FD3122">
            <w:r>
              <w:t xml:space="preserve">Fysieke </w:t>
            </w:r>
            <w:proofErr w:type="spellStart"/>
            <w:r>
              <w:t>dagbijeenkomsten</w:t>
            </w:r>
            <w:proofErr w:type="spellEnd"/>
            <w:r>
              <w:t xml:space="preserve">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3C2C5C86" w14:textId="77777777" w:rsidR="00FD3122" w:rsidRDefault="00FD3122" w:rsidP="00FD3122">
            <w:r>
              <w:t>3</w:t>
            </w:r>
          </w:p>
        </w:tc>
        <w:tc>
          <w:tcPr>
            <w:tcW w:w="2280" w:type="dxa"/>
          </w:tcPr>
          <w:p w14:paraId="0CE662EA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7D6D6380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juni</w:t>
            </w:r>
          </w:p>
          <w:p w14:paraId="688F240D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5666FEFB" w14:textId="77777777" w:rsidR="00FD3122" w:rsidRDefault="00FD3122" w:rsidP="00FD3122"/>
        </w:tc>
      </w:tr>
      <w:tr w:rsidR="00FD3122" w14:paraId="6CA95577" w14:textId="77777777" w:rsidTr="00FD3122">
        <w:trPr>
          <w:trHeight w:val="442"/>
        </w:trPr>
        <w:tc>
          <w:tcPr>
            <w:tcW w:w="846" w:type="dxa"/>
          </w:tcPr>
          <w:p w14:paraId="5F811D8B" w14:textId="77777777" w:rsidR="00FD3122" w:rsidRDefault="00FD3122" w:rsidP="00FD3122">
            <w:r>
              <w:t>09</w:t>
            </w:r>
          </w:p>
        </w:tc>
        <w:tc>
          <w:tcPr>
            <w:tcW w:w="2410" w:type="dxa"/>
          </w:tcPr>
          <w:p w14:paraId="775750BC" w14:textId="77777777" w:rsidR="00FD3122" w:rsidRDefault="00FD3122" w:rsidP="00FD3122">
            <w:r>
              <w:t>Werkpakket 4: Ruimtewerk</w:t>
            </w:r>
          </w:p>
        </w:tc>
        <w:tc>
          <w:tcPr>
            <w:tcW w:w="2835" w:type="dxa"/>
          </w:tcPr>
          <w:p w14:paraId="6BC12412" w14:textId="77777777" w:rsidR="00FD3122" w:rsidRDefault="00FD3122" w:rsidP="00FD3122">
            <w:r>
              <w:t xml:space="preserve">Werkbezoeken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6B91B668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500F94F6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juni</w:t>
            </w:r>
          </w:p>
          <w:p w14:paraId="00D291D7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</w:tc>
        <w:tc>
          <w:tcPr>
            <w:tcW w:w="1689" w:type="dxa"/>
          </w:tcPr>
          <w:p w14:paraId="29318ADF" w14:textId="77777777" w:rsidR="00FD3122" w:rsidRDefault="00FD3122" w:rsidP="00FD3122"/>
        </w:tc>
      </w:tr>
      <w:tr w:rsidR="00FD3122" w14:paraId="49B3027B" w14:textId="77777777" w:rsidTr="00FD3122">
        <w:trPr>
          <w:trHeight w:val="449"/>
        </w:trPr>
        <w:tc>
          <w:tcPr>
            <w:tcW w:w="846" w:type="dxa"/>
          </w:tcPr>
          <w:p w14:paraId="3740B460" w14:textId="77777777" w:rsidR="00FD3122" w:rsidRDefault="00FD3122" w:rsidP="00FD3122">
            <w:r>
              <w:t>10</w:t>
            </w:r>
          </w:p>
        </w:tc>
        <w:tc>
          <w:tcPr>
            <w:tcW w:w="2410" w:type="dxa"/>
          </w:tcPr>
          <w:p w14:paraId="48548597" w14:textId="77777777" w:rsidR="00FD3122" w:rsidRDefault="00FD3122" w:rsidP="00FD3122">
            <w:r>
              <w:t>Werkpakket 4: Ruimtewerk</w:t>
            </w:r>
          </w:p>
        </w:tc>
        <w:tc>
          <w:tcPr>
            <w:tcW w:w="2835" w:type="dxa"/>
          </w:tcPr>
          <w:p w14:paraId="6D95CCF7" w14:textId="77777777" w:rsidR="00FD3122" w:rsidRDefault="00FD3122" w:rsidP="00FD3122">
            <w:r>
              <w:t xml:space="preserve">Online specials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26E51B24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3E4EEDD9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  <w:p w14:paraId="75077964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30 september</w:t>
            </w:r>
          </w:p>
        </w:tc>
        <w:tc>
          <w:tcPr>
            <w:tcW w:w="1689" w:type="dxa"/>
          </w:tcPr>
          <w:p w14:paraId="3AC8F02F" w14:textId="77777777" w:rsidR="00FD3122" w:rsidRDefault="00FD3122" w:rsidP="00FD3122"/>
        </w:tc>
      </w:tr>
      <w:tr w:rsidR="00FD3122" w14:paraId="7DA8A6C1" w14:textId="77777777" w:rsidTr="00FD3122">
        <w:trPr>
          <w:trHeight w:val="449"/>
        </w:trPr>
        <w:tc>
          <w:tcPr>
            <w:tcW w:w="846" w:type="dxa"/>
          </w:tcPr>
          <w:p w14:paraId="7373067E" w14:textId="77777777" w:rsidR="00FD3122" w:rsidRDefault="00FD3122" w:rsidP="00FD3122">
            <w:r>
              <w:t>11</w:t>
            </w:r>
          </w:p>
        </w:tc>
        <w:tc>
          <w:tcPr>
            <w:tcW w:w="2410" w:type="dxa"/>
          </w:tcPr>
          <w:p w14:paraId="1ECCF980" w14:textId="77777777" w:rsidR="00FD3122" w:rsidRDefault="00FD3122" w:rsidP="00FD3122">
            <w:r>
              <w:t xml:space="preserve">Werkpakket 4:  Ruimtewerk </w:t>
            </w:r>
          </w:p>
        </w:tc>
        <w:tc>
          <w:tcPr>
            <w:tcW w:w="2835" w:type="dxa"/>
          </w:tcPr>
          <w:p w14:paraId="388C625E" w14:textId="77777777" w:rsidR="00FD3122" w:rsidRDefault="00FD3122" w:rsidP="00FD3122">
            <w:r>
              <w:t xml:space="preserve">Community evaluatie </w:t>
            </w:r>
            <w:proofErr w:type="spellStart"/>
            <w:r>
              <w:t>CoP</w:t>
            </w:r>
            <w:proofErr w:type="spellEnd"/>
          </w:p>
        </w:tc>
        <w:tc>
          <w:tcPr>
            <w:tcW w:w="1134" w:type="dxa"/>
          </w:tcPr>
          <w:p w14:paraId="7CA672D5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1890488C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31 maart</w:t>
            </w:r>
          </w:p>
        </w:tc>
        <w:tc>
          <w:tcPr>
            <w:tcW w:w="1689" w:type="dxa"/>
          </w:tcPr>
          <w:p w14:paraId="723BDD60" w14:textId="77777777" w:rsidR="00FD3122" w:rsidRDefault="00FD3122" w:rsidP="00FD3122"/>
        </w:tc>
      </w:tr>
      <w:tr w:rsidR="00FD3122" w14:paraId="59342E4D" w14:textId="77777777" w:rsidTr="00FD3122">
        <w:trPr>
          <w:trHeight w:val="449"/>
        </w:trPr>
        <w:tc>
          <w:tcPr>
            <w:tcW w:w="846" w:type="dxa"/>
          </w:tcPr>
          <w:p w14:paraId="4A12361F" w14:textId="77777777" w:rsidR="00FD3122" w:rsidRDefault="00FD3122" w:rsidP="00FD3122">
            <w:r>
              <w:t>12</w:t>
            </w:r>
          </w:p>
        </w:tc>
        <w:tc>
          <w:tcPr>
            <w:tcW w:w="2410" w:type="dxa"/>
          </w:tcPr>
          <w:p w14:paraId="37B30E6A" w14:textId="77777777" w:rsidR="00FD3122" w:rsidRDefault="00FD3122" w:rsidP="00FD3122">
            <w:r>
              <w:t xml:space="preserve">Optioneel Werkpakket 1 &amp; 2: MIRT en </w:t>
            </w:r>
            <w:proofErr w:type="spellStart"/>
            <w:r>
              <w:t>mer</w:t>
            </w:r>
            <w:proofErr w:type="spellEnd"/>
          </w:p>
        </w:tc>
        <w:tc>
          <w:tcPr>
            <w:tcW w:w="2835" w:type="dxa"/>
          </w:tcPr>
          <w:p w14:paraId="6B3CD976" w14:textId="77777777" w:rsidR="00FD3122" w:rsidRDefault="00FD3122" w:rsidP="00FD3122">
            <w:r>
              <w:t xml:space="preserve">Optioneel: Extra fysieke cursussen mirt of </w:t>
            </w:r>
            <w:proofErr w:type="spellStart"/>
            <w:r>
              <w:t>mer</w:t>
            </w:r>
            <w:proofErr w:type="spellEnd"/>
          </w:p>
        </w:tc>
        <w:tc>
          <w:tcPr>
            <w:tcW w:w="1134" w:type="dxa"/>
          </w:tcPr>
          <w:p w14:paraId="186F85B8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0969B572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37628279" w14:textId="77777777" w:rsidR="00FD3122" w:rsidRDefault="00FD3122" w:rsidP="00FD3122"/>
        </w:tc>
      </w:tr>
      <w:tr w:rsidR="00FD3122" w14:paraId="75F968B8" w14:textId="77777777" w:rsidTr="00FD3122">
        <w:trPr>
          <w:trHeight w:val="442"/>
        </w:trPr>
        <w:tc>
          <w:tcPr>
            <w:tcW w:w="846" w:type="dxa"/>
          </w:tcPr>
          <w:p w14:paraId="41E131B7" w14:textId="77777777" w:rsidR="00FD3122" w:rsidRDefault="00FD3122" w:rsidP="00FD3122">
            <w:r>
              <w:t>13</w:t>
            </w:r>
          </w:p>
        </w:tc>
        <w:tc>
          <w:tcPr>
            <w:tcW w:w="2410" w:type="dxa"/>
          </w:tcPr>
          <w:p w14:paraId="773D08FA" w14:textId="77777777" w:rsidR="00FD3122" w:rsidRDefault="00FD3122" w:rsidP="00FD3122">
            <w:r>
              <w:t xml:space="preserve">Optioneel Werkpakket 2: </w:t>
            </w:r>
            <w:proofErr w:type="spellStart"/>
            <w:r>
              <w:t>mer</w:t>
            </w:r>
            <w:proofErr w:type="spellEnd"/>
          </w:p>
        </w:tc>
        <w:tc>
          <w:tcPr>
            <w:tcW w:w="2835" w:type="dxa"/>
          </w:tcPr>
          <w:p w14:paraId="7B8E544E" w14:textId="77777777" w:rsidR="00FD3122" w:rsidRDefault="00FD3122" w:rsidP="00FD3122">
            <w:r>
              <w:t xml:space="preserve">Optioneel: Deelname ON-medewerker aan </w:t>
            </w:r>
            <w:proofErr w:type="spellStart"/>
            <w:r>
              <w:t>mer</w:t>
            </w:r>
            <w:proofErr w:type="spellEnd"/>
            <w:r>
              <w:t xml:space="preserve"> cursus </w:t>
            </w:r>
          </w:p>
        </w:tc>
        <w:tc>
          <w:tcPr>
            <w:tcW w:w="1134" w:type="dxa"/>
          </w:tcPr>
          <w:p w14:paraId="1E452D59" w14:textId="77777777" w:rsidR="00FD3122" w:rsidRDefault="00FD3122" w:rsidP="00FD3122">
            <w:r>
              <w:t>2</w:t>
            </w:r>
          </w:p>
        </w:tc>
        <w:tc>
          <w:tcPr>
            <w:tcW w:w="2280" w:type="dxa"/>
          </w:tcPr>
          <w:p w14:paraId="5EE9704B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3C85D998" w14:textId="77777777" w:rsidR="00FD3122" w:rsidRDefault="00FD3122" w:rsidP="00FD3122"/>
        </w:tc>
      </w:tr>
      <w:tr w:rsidR="00FD3122" w14:paraId="471018B1" w14:textId="77777777" w:rsidTr="00FD3122">
        <w:trPr>
          <w:trHeight w:val="673"/>
        </w:trPr>
        <w:tc>
          <w:tcPr>
            <w:tcW w:w="846" w:type="dxa"/>
          </w:tcPr>
          <w:p w14:paraId="7C334623" w14:textId="77777777" w:rsidR="00FD3122" w:rsidRDefault="00FD3122" w:rsidP="00FD3122">
            <w:r>
              <w:t>14</w:t>
            </w:r>
          </w:p>
        </w:tc>
        <w:tc>
          <w:tcPr>
            <w:tcW w:w="2410" w:type="dxa"/>
          </w:tcPr>
          <w:p w14:paraId="5616B11D" w14:textId="77777777" w:rsidR="00FD3122" w:rsidRDefault="00FD3122" w:rsidP="00FD3122">
            <w:r>
              <w:t>Optioneel Werkpakket 3: Archeologie (en cultuurhistorie)</w:t>
            </w:r>
          </w:p>
        </w:tc>
        <w:tc>
          <w:tcPr>
            <w:tcW w:w="2835" w:type="dxa"/>
          </w:tcPr>
          <w:p w14:paraId="3F957DE0" w14:textId="77777777" w:rsidR="00FD3122" w:rsidRDefault="00FD3122" w:rsidP="00FD3122">
            <w:r>
              <w:t xml:space="preserve">Extra online </w:t>
            </w:r>
            <w:proofErr w:type="spellStart"/>
            <w:r>
              <w:t>CoP</w:t>
            </w:r>
            <w:proofErr w:type="spellEnd"/>
            <w:r>
              <w:t xml:space="preserve"> Bijeenkomst (zie product 4)</w:t>
            </w:r>
          </w:p>
        </w:tc>
        <w:tc>
          <w:tcPr>
            <w:tcW w:w="1134" w:type="dxa"/>
          </w:tcPr>
          <w:p w14:paraId="650ADA22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6C5F296F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19C5746C" w14:textId="77777777" w:rsidR="00FD3122" w:rsidRDefault="00FD3122" w:rsidP="00FD3122"/>
        </w:tc>
      </w:tr>
      <w:tr w:rsidR="00FD3122" w14:paraId="000501E2" w14:textId="77777777" w:rsidTr="00FD3122">
        <w:trPr>
          <w:trHeight w:val="667"/>
        </w:trPr>
        <w:tc>
          <w:tcPr>
            <w:tcW w:w="846" w:type="dxa"/>
          </w:tcPr>
          <w:p w14:paraId="4F9026C0" w14:textId="77777777" w:rsidR="00FD3122" w:rsidRDefault="00FD3122" w:rsidP="00FD3122">
            <w:r>
              <w:t>15</w:t>
            </w:r>
          </w:p>
        </w:tc>
        <w:tc>
          <w:tcPr>
            <w:tcW w:w="2410" w:type="dxa"/>
          </w:tcPr>
          <w:p w14:paraId="682B7587" w14:textId="77777777" w:rsidR="00FD3122" w:rsidRDefault="00FD3122" w:rsidP="00FD3122">
            <w:r>
              <w:t>Optioneel Werkpakket 3: Archeologie (en cultuurhistorie)</w:t>
            </w:r>
          </w:p>
        </w:tc>
        <w:tc>
          <w:tcPr>
            <w:tcW w:w="2835" w:type="dxa"/>
          </w:tcPr>
          <w:p w14:paraId="6648BDD1" w14:textId="77777777" w:rsidR="00FD3122" w:rsidRDefault="00FD3122" w:rsidP="00FD3122">
            <w:r>
              <w:t xml:space="preserve">Extra fysieke </w:t>
            </w:r>
            <w:proofErr w:type="spellStart"/>
            <w:r>
              <w:t>CoP</w:t>
            </w:r>
            <w:proofErr w:type="spellEnd"/>
            <w:r>
              <w:t xml:space="preserve"> bijeenkomst (zie product 5)</w:t>
            </w:r>
          </w:p>
        </w:tc>
        <w:tc>
          <w:tcPr>
            <w:tcW w:w="1134" w:type="dxa"/>
          </w:tcPr>
          <w:p w14:paraId="0FA6EBD9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11B28D0C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09D9B518" w14:textId="77777777" w:rsidR="00FD3122" w:rsidRDefault="00FD3122" w:rsidP="00FD3122"/>
        </w:tc>
      </w:tr>
      <w:tr w:rsidR="00FD3122" w14:paraId="08695463" w14:textId="77777777" w:rsidTr="00FD3122">
        <w:trPr>
          <w:trHeight w:val="449"/>
        </w:trPr>
        <w:tc>
          <w:tcPr>
            <w:tcW w:w="846" w:type="dxa"/>
          </w:tcPr>
          <w:p w14:paraId="5B25FC5D" w14:textId="77777777" w:rsidR="00FD3122" w:rsidRDefault="00FD3122" w:rsidP="00FD3122">
            <w:r>
              <w:t>16</w:t>
            </w:r>
          </w:p>
        </w:tc>
        <w:tc>
          <w:tcPr>
            <w:tcW w:w="2410" w:type="dxa"/>
          </w:tcPr>
          <w:p w14:paraId="5B4F5DA4" w14:textId="77777777" w:rsidR="00FD3122" w:rsidRDefault="00FD3122" w:rsidP="00FD3122">
            <w:r>
              <w:t>Optioneel Werkpakket 4: Ruimtewerk</w:t>
            </w:r>
          </w:p>
        </w:tc>
        <w:tc>
          <w:tcPr>
            <w:tcW w:w="2835" w:type="dxa"/>
          </w:tcPr>
          <w:p w14:paraId="0EC84CD3" w14:textId="77777777" w:rsidR="00FD3122" w:rsidRDefault="00FD3122" w:rsidP="00FD3122">
            <w:r>
              <w:t xml:space="preserve">Online specials </w:t>
            </w:r>
            <w:proofErr w:type="spellStart"/>
            <w:r>
              <w:t>CoP</w:t>
            </w:r>
            <w:proofErr w:type="spellEnd"/>
            <w:r>
              <w:t xml:space="preserve"> (zie product 09)</w:t>
            </w:r>
          </w:p>
        </w:tc>
        <w:tc>
          <w:tcPr>
            <w:tcW w:w="1134" w:type="dxa"/>
          </w:tcPr>
          <w:p w14:paraId="3537F1E0" w14:textId="77777777" w:rsidR="00FD3122" w:rsidRDefault="00FD3122" w:rsidP="00FD3122">
            <w:r>
              <w:t>3</w:t>
            </w:r>
          </w:p>
        </w:tc>
        <w:tc>
          <w:tcPr>
            <w:tcW w:w="2280" w:type="dxa"/>
          </w:tcPr>
          <w:p w14:paraId="3E46F332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42EC9051" w14:textId="77777777" w:rsidR="00FD3122" w:rsidRDefault="00FD3122" w:rsidP="00FD3122"/>
        </w:tc>
      </w:tr>
      <w:tr w:rsidR="00FD3122" w14:paraId="22D96CE0" w14:textId="77777777" w:rsidTr="00FD3122">
        <w:trPr>
          <w:trHeight w:val="449"/>
        </w:trPr>
        <w:tc>
          <w:tcPr>
            <w:tcW w:w="846" w:type="dxa"/>
          </w:tcPr>
          <w:p w14:paraId="4BD70F17" w14:textId="77777777" w:rsidR="00FD3122" w:rsidRDefault="00FD3122" w:rsidP="00FD3122">
            <w:r>
              <w:t>17</w:t>
            </w:r>
          </w:p>
        </w:tc>
        <w:tc>
          <w:tcPr>
            <w:tcW w:w="2410" w:type="dxa"/>
          </w:tcPr>
          <w:p w14:paraId="146AB6E1" w14:textId="77777777" w:rsidR="00FD3122" w:rsidRDefault="00FD3122" w:rsidP="00FD3122">
            <w:r>
              <w:t>Optioneel Werkpakket 4:</w:t>
            </w:r>
          </w:p>
          <w:p w14:paraId="5CF6A131" w14:textId="77777777" w:rsidR="00FD3122" w:rsidRDefault="00FD3122" w:rsidP="00FD3122">
            <w:r>
              <w:t>Ruimtewerk</w:t>
            </w:r>
          </w:p>
        </w:tc>
        <w:tc>
          <w:tcPr>
            <w:tcW w:w="2835" w:type="dxa"/>
          </w:tcPr>
          <w:p w14:paraId="7C92AB44" w14:textId="77777777" w:rsidR="00FD3122" w:rsidRDefault="00FD3122" w:rsidP="00FD3122">
            <w:proofErr w:type="spellStart"/>
            <w:r>
              <w:t>Één</w:t>
            </w:r>
            <w:proofErr w:type="spellEnd"/>
            <w:r>
              <w:t xml:space="preserve"> extra </w:t>
            </w:r>
            <w:proofErr w:type="spellStart"/>
            <w:r>
              <w:t>dagbijeenkomst</w:t>
            </w:r>
            <w:proofErr w:type="spellEnd"/>
            <w:r>
              <w:t xml:space="preserve"> (zie product 07)</w:t>
            </w:r>
          </w:p>
        </w:tc>
        <w:tc>
          <w:tcPr>
            <w:tcW w:w="1134" w:type="dxa"/>
          </w:tcPr>
          <w:p w14:paraId="21C14112" w14:textId="77777777" w:rsidR="00FD3122" w:rsidRDefault="00FD3122" w:rsidP="00FD3122">
            <w:r>
              <w:t>1</w:t>
            </w:r>
          </w:p>
        </w:tc>
        <w:tc>
          <w:tcPr>
            <w:tcW w:w="2280" w:type="dxa"/>
          </w:tcPr>
          <w:p w14:paraId="0DEA22A3" w14:textId="77777777" w:rsidR="00FD3122" w:rsidRDefault="00FD3122" w:rsidP="00FD3122">
            <w:pPr>
              <w:pStyle w:val="Lijstalinea"/>
              <w:numPr>
                <w:ilvl w:val="0"/>
                <w:numId w:val="34"/>
              </w:numPr>
              <w:autoSpaceDN w:val="0"/>
              <w:spacing w:line="240" w:lineRule="exact"/>
              <w:contextualSpacing/>
              <w:textAlignment w:val="baseline"/>
            </w:pPr>
            <w:r>
              <w:t>1 december</w:t>
            </w:r>
          </w:p>
        </w:tc>
        <w:tc>
          <w:tcPr>
            <w:tcW w:w="1689" w:type="dxa"/>
          </w:tcPr>
          <w:p w14:paraId="6A3F8B8C" w14:textId="77777777" w:rsidR="00FD3122" w:rsidRDefault="00FD3122" w:rsidP="00FD3122"/>
        </w:tc>
      </w:tr>
      <w:tr w:rsidR="00FD3122" w14:paraId="16E7B64A" w14:textId="77777777" w:rsidTr="00FD3122">
        <w:trPr>
          <w:trHeight w:val="449"/>
        </w:trPr>
        <w:tc>
          <w:tcPr>
            <w:tcW w:w="846" w:type="dxa"/>
          </w:tcPr>
          <w:p w14:paraId="0A32A040" w14:textId="77777777" w:rsidR="00FD3122" w:rsidRDefault="00FD3122" w:rsidP="00FD3122">
            <w:pPr>
              <w:rPr>
                <w:b/>
              </w:rPr>
            </w:pPr>
          </w:p>
        </w:tc>
        <w:tc>
          <w:tcPr>
            <w:tcW w:w="8659" w:type="dxa"/>
            <w:gridSpan w:val="4"/>
          </w:tcPr>
          <w:p w14:paraId="533A66AE" w14:textId="77777777" w:rsidR="00FD3122" w:rsidRPr="00CD049D" w:rsidRDefault="00FD3122" w:rsidP="00FD3122">
            <w:pPr>
              <w:rPr>
                <w:b/>
                <w:highlight w:val="lightGray"/>
              </w:rPr>
            </w:pPr>
            <w:r>
              <w:rPr>
                <w:b/>
              </w:rPr>
              <w:t xml:space="preserve">                                                                       Totale opdrachtsom</w:t>
            </w:r>
          </w:p>
        </w:tc>
        <w:tc>
          <w:tcPr>
            <w:tcW w:w="1689" w:type="dxa"/>
          </w:tcPr>
          <w:p w14:paraId="0281FA3B" w14:textId="77777777" w:rsidR="00FD3122" w:rsidRPr="00CD049D" w:rsidRDefault="00FD3122" w:rsidP="00FD3122">
            <w:pPr>
              <w:rPr>
                <w:highlight w:val="lightGray"/>
              </w:rPr>
            </w:pPr>
            <w:r w:rsidRPr="00CD049D">
              <w:rPr>
                <w:highlight w:val="lightGray"/>
              </w:rPr>
              <w:t>€ … (in te vullen</w:t>
            </w:r>
          </w:p>
          <w:p w14:paraId="4F6954D1" w14:textId="77777777" w:rsidR="00FD3122" w:rsidRDefault="00FD3122" w:rsidP="00FD3122">
            <w:r w:rsidRPr="00CD049D">
              <w:rPr>
                <w:highlight w:val="lightGray"/>
              </w:rPr>
              <w:t>door ON)</w:t>
            </w:r>
          </w:p>
        </w:tc>
      </w:tr>
    </w:tbl>
    <w:p w14:paraId="21530D79" w14:textId="77777777" w:rsidR="00315FBB" w:rsidRPr="00931AC5" w:rsidRDefault="00315FBB" w:rsidP="00315FBB">
      <w:pPr>
        <w:pStyle w:val="Broodtekst"/>
        <w:rPr>
          <w:i/>
          <w:vanish/>
        </w:rPr>
      </w:pPr>
      <w:r w:rsidRPr="00931AC5">
        <w:rPr>
          <w:rFonts w:cs="Verdana"/>
          <w:b/>
          <w:i/>
          <w:vanish/>
          <w:color w:val="3366FF"/>
          <w:sz w:val="16"/>
          <w:szCs w:val="16"/>
        </w:rPr>
        <w:t>Format moet opgesteld worden door de kostendeskundige van het project en dient ter vergelijking met de raming.</w:t>
      </w:r>
    </w:p>
    <w:p w14:paraId="42CD7C7A" w14:textId="77777777" w:rsidR="003F5EB0" w:rsidRPr="003F5EB0" w:rsidRDefault="003F5EB0" w:rsidP="003F5EB0"/>
    <w:sectPr w:rsidR="003F5EB0" w:rsidRPr="003F5EB0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120F78" w14:textId="77777777" w:rsidR="004B60E2" w:rsidRDefault="004B60E2" w:rsidP="0088501B">
      <w:r>
        <w:separator/>
      </w:r>
    </w:p>
  </w:endnote>
  <w:endnote w:type="continuationSeparator" w:id="0">
    <w:p w14:paraId="249205A4" w14:textId="77777777" w:rsidR="004B60E2" w:rsidRDefault="004B60E2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altName w:val="Times New Roman"/>
    <w:charset w:val="00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FBEF56" w14:textId="77777777" w:rsidR="00E456EE" w:rsidRDefault="00E456EE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C6964" w14:textId="77777777" w:rsidR="00E456EE" w:rsidRDefault="00E456EE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C3741" w14:textId="77777777" w:rsidR="00E456EE" w:rsidRDefault="00E456E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D77C" w14:textId="77777777" w:rsidR="004B60E2" w:rsidRDefault="004B60E2" w:rsidP="0088501B">
      <w:r>
        <w:separator/>
      </w:r>
    </w:p>
  </w:footnote>
  <w:footnote w:type="continuationSeparator" w:id="0">
    <w:p w14:paraId="48F591B6" w14:textId="77777777" w:rsidR="004B60E2" w:rsidRDefault="004B60E2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D3580" w14:textId="77777777" w:rsidR="00E456EE" w:rsidRDefault="00E456EE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D995A" w14:textId="77777777"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85C65" w14:textId="77777777" w:rsidR="00E456EE" w:rsidRDefault="00E456EE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6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F82458"/>
    <w:multiLevelType w:val="multilevel"/>
    <w:tmpl w:val="6A8E5BD4"/>
    <w:numStyleLink w:val="Stijl2"/>
  </w:abstractNum>
  <w:abstractNum w:abstractNumId="18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0" w15:restartNumberingAfterBreak="0">
    <w:nsid w:val="31CB79D8"/>
    <w:multiLevelType w:val="multilevel"/>
    <w:tmpl w:val="06962652"/>
    <w:numStyleLink w:val="Lijststijl"/>
  </w:abstractNum>
  <w:abstractNum w:abstractNumId="21" w15:restartNumberingAfterBreak="0">
    <w:nsid w:val="31E853D2"/>
    <w:multiLevelType w:val="multilevel"/>
    <w:tmpl w:val="06962652"/>
    <w:numStyleLink w:val="Lijststijl"/>
  </w:abstractNum>
  <w:abstractNum w:abstractNumId="22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6A6389A"/>
    <w:multiLevelType w:val="multilevel"/>
    <w:tmpl w:val="6A8E5BD4"/>
    <w:numStyleLink w:val="Stijl2"/>
  </w:abstractNum>
  <w:abstractNum w:abstractNumId="24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DB631B"/>
    <w:multiLevelType w:val="multilevel"/>
    <w:tmpl w:val="06962652"/>
    <w:numStyleLink w:val="Lijststijl"/>
  </w:abstractNum>
  <w:abstractNum w:abstractNumId="2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9" w15:restartNumberingAfterBreak="0">
    <w:nsid w:val="5CAF5D0D"/>
    <w:multiLevelType w:val="multilevel"/>
    <w:tmpl w:val="06962652"/>
    <w:numStyleLink w:val="Lijststijl"/>
  </w:abstractNum>
  <w:abstractNum w:abstractNumId="30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9050C84"/>
    <w:multiLevelType w:val="multilevel"/>
    <w:tmpl w:val="06962652"/>
    <w:numStyleLink w:val="Lijststijl"/>
  </w:abstractNum>
  <w:abstractNum w:abstractNumId="32" w15:restartNumberingAfterBreak="0">
    <w:nsid w:val="7D3A7CB4"/>
    <w:multiLevelType w:val="hybridMultilevel"/>
    <w:tmpl w:val="C6D0B8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29457">
    <w:abstractNumId w:val="9"/>
  </w:num>
  <w:num w:numId="2" w16cid:durableId="1605915463">
    <w:abstractNumId w:val="11"/>
  </w:num>
  <w:num w:numId="3" w16cid:durableId="1923953928">
    <w:abstractNumId w:val="29"/>
  </w:num>
  <w:num w:numId="4" w16cid:durableId="384647951">
    <w:abstractNumId w:val="10"/>
  </w:num>
  <w:num w:numId="5" w16cid:durableId="858274418">
    <w:abstractNumId w:val="17"/>
  </w:num>
  <w:num w:numId="6" w16cid:durableId="1112289290">
    <w:abstractNumId w:val="20"/>
  </w:num>
  <w:num w:numId="7" w16cid:durableId="216479938">
    <w:abstractNumId w:val="2"/>
  </w:num>
  <w:num w:numId="8" w16cid:durableId="688139674">
    <w:abstractNumId w:val="1"/>
  </w:num>
  <w:num w:numId="9" w16cid:durableId="922959772">
    <w:abstractNumId w:val="0"/>
  </w:num>
  <w:num w:numId="10" w16cid:durableId="947008457">
    <w:abstractNumId w:val="7"/>
  </w:num>
  <w:num w:numId="11" w16cid:durableId="1595938058">
    <w:abstractNumId w:val="5"/>
  </w:num>
  <w:num w:numId="12" w16cid:durableId="1902251921">
    <w:abstractNumId w:val="5"/>
  </w:num>
  <w:num w:numId="13" w16cid:durableId="1369064407">
    <w:abstractNumId w:val="30"/>
  </w:num>
  <w:num w:numId="14" w16cid:durableId="602611015">
    <w:abstractNumId w:val="3"/>
  </w:num>
  <w:num w:numId="15" w16cid:durableId="600383677">
    <w:abstractNumId w:val="18"/>
  </w:num>
  <w:num w:numId="16" w16cid:durableId="301350400">
    <w:abstractNumId w:val="24"/>
  </w:num>
  <w:num w:numId="17" w16cid:durableId="402139074">
    <w:abstractNumId w:val="8"/>
  </w:num>
  <w:num w:numId="18" w16cid:durableId="1611426663">
    <w:abstractNumId w:val="21"/>
  </w:num>
  <w:num w:numId="19" w16cid:durableId="654648633">
    <w:abstractNumId w:val="31"/>
  </w:num>
  <w:num w:numId="20" w16cid:durableId="708645642">
    <w:abstractNumId w:val="12"/>
  </w:num>
  <w:num w:numId="21" w16cid:durableId="1220018523">
    <w:abstractNumId w:val="23"/>
  </w:num>
  <w:num w:numId="22" w16cid:durableId="1208178003">
    <w:abstractNumId w:val="26"/>
  </w:num>
  <w:num w:numId="23" w16cid:durableId="655377969">
    <w:abstractNumId w:val="19"/>
  </w:num>
  <w:num w:numId="24" w16cid:durableId="610671679">
    <w:abstractNumId w:val="28"/>
  </w:num>
  <w:num w:numId="25" w16cid:durableId="307982831">
    <w:abstractNumId w:val="27"/>
  </w:num>
  <w:num w:numId="26" w16cid:durableId="546183498">
    <w:abstractNumId w:val="6"/>
  </w:num>
  <w:num w:numId="27" w16cid:durableId="316610040">
    <w:abstractNumId w:val="16"/>
  </w:num>
  <w:num w:numId="28" w16cid:durableId="2127965472">
    <w:abstractNumId w:val="22"/>
  </w:num>
  <w:num w:numId="29" w16cid:durableId="476272">
    <w:abstractNumId w:val="4"/>
  </w:num>
  <w:num w:numId="30" w16cid:durableId="1007558240">
    <w:abstractNumId w:val="13"/>
  </w:num>
  <w:num w:numId="31" w16cid:durableId="194655384">
    <w:abstractNumId w:val="25"/>
  </w:num>
  <w:num w:numId="32" w16cid:durableId="292370428">
    <w:abstractNumId w:val="15"/>
  </w:num>
  <w:num w:numId="33" w16cid:durableId="1487824310">
    <w:abstractNumId w:val="14"/>
  </w:num>
  <w:num w:numId="34" w16cid:durableId="29229121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0E2"/>
    <w:rsid w:val="00043163"/>
    <w:rsid w:val="00056D70"/>
    <w:rsid w:val="000B3F94"/>
    <w:rsid w:val="000E1F3B"/>
    <w:rsid w:val="00173156"/>
    <w:rsid w:val="001D6F03"/>
    <w:rsid w:val="002A6578"/>
    <w:rsid w:val="002B1092"/>
    <w:rsid w:val="002E0FD2"/>
    <w:rsid w:val="00315FBB"/>
    <w:rsid w:val="0038549E"/>
    <w:rsid w:val="003C4BF2"/>
    <w:rsid w:val="003D51FB"/>
    <w:rsid w:val="003F5EB0"/>
    <w:rsid w:val="003F6EDB"/>
    <w:rsid w:val="0040142D"/>
    <w:rsid w:val="0040571B"/>
    <w:rsid w:val="00450447"/>
    <w:rsid w:val="004B0EA1"/>
    <w:rsid w:val="004B60E2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E456EE"/>
    <w:rsid w:val="00ED7AB9"/>
    <w:rsid w:val="00EE5BBE"/>
    <w:rsid w:val="00F00893"/>
    <w:rsid w:val="00F65492"/>
    <w:rsid w:val="00FB0705"/>
    <w:rsid w:val="00FD3122"/>
    <w:rsid w:val="00FD33C1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36B8CB"/>
  <w15:chartTrackingRefBased/>
  <w15:docId w15:val="{615BBDCA-FC57-4C0A-8C47-68BC5929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uiPriority w:val="16"/>
    <w:rsid w:val="00315FBB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rsid w:val="004B60E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qFormat/>
    <w:rsid w:val="004B60E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qFormat/>
    <w:rsid w:val="004B60E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qFormat/>
    <w:rsid w:val="004B60E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3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character" w:customStyle="1" w:styleId="Kop6Char">
    <w:name w:val="Kop 6 Char"/>
    <w:basedOn w:val="Standaardalinea-lettertype"/>
    <w:link w:val="Kop6"/>
    <w:uiPriority w:val="9"/>
    <w:semiHidden/>
    <w:rsid w:val="004B60E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60E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60E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B60E2"/>
    <w:rPr>
      <w:rFonts w:eastAsiaTheme="majorEastAsia" w:cstheme="majorBidi"/>
      <w:color w:val="272727" w:themeColor="text1" w:themeTint="D8"/>
    </w:rPr>
  </w:style>
  <w:style w:type="paragraph" w:customStyle="1" w:styleId="Broodtekst">
    <w:name w:val="Broodtekst"/>
    <w:basedOn w:val="Standaard"/>
    <w:link w:val="BroodtekstChar"/>
    <w:qFormat/>
    <w:rsid w:val="00315FB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315FBB"/>
    <w:pPr>
      <w:numPr>
        <w:ilvl w:val="1"/>
        <w:numId w:val="32"/>
      </w:numPr>
      <w:tabs>
        <w:tab w:val="clear" w:pos="0"/>
      </w:tabs>
      <w:spacing w:before="240"/>
      <w:ind w:left="454" w:hanging="227"/>
      <w:outlineLvl w:val="1"/>
    </w:pPr>
    <w:rPr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315FBB"/>
    <w:pPr>
      <w:numPr>
        <w:ilvl w:val="2"/>
        <w:numId w:val="32"/>
      </w:numPr>
      <w:tabs>
        <w:tab w:val="clear" w:pos="0"/>
      </w:tabs>
      <w:spacing w:before="240"/>
      <w:ind w:left="681" w:hanging="227"/>
      <w:outlineLvl w:val="2"/>
    </w:pPr>
    <w:rPr>
      <w:i/>
    </w:rPr>
  </w:style>
  <w:style w:type="paragraph" w:customStyle="1" w:styleId="BijlageGenummerdKop">
    <w:name w:val="BijlageGenummerdKop"/>
    <w:next w:val="Broodtekst"/>
    <w:link w:val="BijlageGenummerdKopChar"/>
    <w:uiPriority w:val="12"/>
    <w:qFormat/>
    <w:rsid w:val="00315FBB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OpsommingenRWS">
    <w:name w:val="Opsommingen RWS"/>
    <w:basedOn w:val="Standaard"/>
    <w:qFormat/>
    <w:rsid w:val="00315FBB"/>
    <w:pPr>
      <w:widowControl w:val="0"/>
      <w:numPr>
        <w:numId w:val="33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BroodtekstChar">
    <w:name w:val="Broodtekst Char"/>
    <w:basedOn w:val="Standaardalinea-lettertype"/>
    <w:link w:val="Broodtekst"/>
    <w:rsid w:val="00315FBB"/>
    <w:rPr>
      <w:rFonts w:ascii="Verdana" w:eastAsia="DejaVu Sans" w:hAnsi="Verdana" w:cs="Times New Roman"/>
      <w:lang w:eastAsia="nl-NL"/>
    </w:rPr>
  </w:style>
  <w:style w:type="character" w:customStyle="1" w:styleId="BijlageGenummerdKopChar">
    <w:name w:val="BijlageGenummerdKop Char"/>
    <w:basedOn w:val="Standaardalinea-lettertype"/>
    <w:link w:val="BijlageGenummerdKop"/>
    <w:uiPriority w:val="12"/>
    <w:rsid w:val="00315FBB"/>
    <w:rPr>
      <w:rFonts w:ascii="Verdana" w:eastAsia="DejaVu Sans" w:hAnsi="Verdana" w:cs="Times New Roman"/>
      <w:sz w:val="24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316</Words>
  <Characters>1741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Jessurun, Tycho (RWS WVL)</dc:creator>
  <cp:keywords/>
  <dc:description/>
  <cp:lastModifiedBy>Jessurun, Tycho (RWS WVL)</cp:lastModifiedBy>
  <cp:revision>3</cp:revision>
  <dcterms:created xsi:type="dcterms:W3CDTF">2025-07-31T11:49:00Z</dcterms:created>
  <dcterms:modified xsi:type="dcterms:W3CDTF">2025-09-10T10:32:00Z</dcterms:modified>
</cp:coreProperties>
</file>