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B1523" w14:textId="5A94F19F" w:rsidR="00C545E1" w:rsidRPr="00300406" w:rsidRDefault="00C545E1" w:rsidP="00C545E1">
      <w:pPr>
        <w:pStyle w:val="BijlageGenummerdKop"/>
        <w:numPr>
          <w:ilvl w:val="0"/>
          <w:numId w:val="0"/>
        </w:numPr>
        <w:ind w:left="-1134"/>
      </w:pPr>
      <w:bookmarkStart w:id="0" w:name="_Toc204858161"/>
      <w:r>
        <w:t xml:space="preserve">Bijlage E </w:t>
      </w:r>
      <w:r w:rsidRPr="00300406">
        <w:t>Model K verklaring bestuurder omtrent rechtmatigheid inschrijving</w:t>
      </w:r>
      <w:bookmarkEnd w:id="0"/>
    </w:p>
    <w:p w14:paraId="1EA6C565" w14:textId="7183477E" w:rsidR="00C545E1" w:rsidRPr="00300406" w:rsidRDefault="00C545E1" w:rsidP="00C545E1">
      <w:pPr>
        <w:pStyle w:val="Broodtekst"/>
        <w:rPr>
          <w:color w:val="000000"/>
        </w:rPr>
      </w:pPr>
      <w:r w:rsidRPr="00300406">
        <w:t xml:space="preserve">Ondergetekende verklaart (verklaren) dat de onderhavige inschrijving ten behoeve van de opdracht met zaaknummer </w:t>
      </w:r>
      <w:r w:rsidR="003C5D29"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31211661"/>
            </w:textInput>
          </w:ffData>
        </w:fldChar>
      </w:r>
      <w:r w:rsidR="003C5D29">
        <w:rPr>
          <w:color w:val="000000"/>
        </w:rPr>
        <w:instrText xml:space="preserve"> FORMTEXT </w:instrText>
      </w:r>
      <w:r w:rsidR="003C5D29">
        <w:rPr>
          <w:color w:val="000000"/>
        </w:rPr>
      </w:r>
      <w:r w:rsidR="003C5D29">
        <w:rPr>
          <w:color w:val="000000"/>
        </w:rPr>
        <w:fldChar w:fldCharType="separate"/>
      </w:r>
      <w:r w:rsidR="003C5D29">
        <w:rPr>
          <w:noProof/>
          <w:color w:val="000000"/>
        </w:rPr>
        <w:t>31211661</w:t>
      </w:r>
      <w:r w:rsidR="003C5D29">
        <w:rPr>
          <w:color w:val="000000"/>
        </w:rPr>
        <w:fldChar w:fldCharType="end"/>
      </w:r>
      <w:r w:rsidRPr="00300406">
        <w:rPr>
          <w:color w:val="000000"/>
        </w:rPr>
        <w:t>,</w:t>
      </w:r>
      <w:r w:rsidRPr="00300406">
        <w:t xml:space="preserve"> </w:t>
      </w:r>
      <w:r w:rsidRPr="00300406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7EEF79D2" w14:textId="77777777" w:rsidR="00C545E1" w:rsidRPr="00300406" w:rsidRDefault="00C545E1" w:rsidP="00C545E1">
      <w:pPr>
        <w:pStyle w:val="Broodtekst"/>
      </w:pPr>
    </w:p>
    <w:p w14:paraId="44216E17" w14:textId="77777777" w:rsidR="00C545E1" w:rsidRPr="00300406" w:rsidRDefault="00C545E1" w:rsidP="00C545E1">
      <w:pPr>
        <w:pStyle w:val="Broodtekst"/>
      </w:pPr>
      <w:r w:rsidRPr="00300406">
        <w:t>Aldus naar waarheid opgemaakt.</w:t>
      </w:r>
    </w:p>
    <w:p w14:paraId="51894B7C" w14:textId="77777777" w:rsidR="00C545E1" w:rsidRPr="00300406" w:rsidRDefault="00C545E1" w:rsidP="00C545E1">
      <w:pPr>
        <w:pStyle w:val="Broodtekst"/>
      </w:pPr>
    </w:p>
    <w:p w14:paraId="1B21B9CD" w14:textId="77777777" w:rsidR="00C545E1" w:rsidRPr="00300406" w:rsidRDefault="00C545E1" w:rsidP="00C545E1">
      <w:pPr>
        <w:pStyle w:val="Broodtekst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14:paraId="77E1BA92" w14:textId="77777777" w:rsidR="00C545E1" w:rsidRPr="00300406" w:rsidRDefault="00C545E1" w:rsidP="00C545E1">
      <w:pPr>
        <w:pStyle w:val="Broodtekst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14:paraId="29BF6FB9" w14:textId="77777777" w:rsidR="00C545E1" w:rsidRPr="00300406" w:rsidRDefault="00C545E1" w:rsidP="00C545E1">
      <w:pPr>
        <w:pStyle w:val="Broodtekst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14:paraId="302DC946" w14:textId="77777777" w:rsidR="00C545E1" w:rsidRPr="00300406" w:rsidRDefault="00C545E1" w:rsidP="00C545E1">
      <w:pPr>
        <w:pStyle w:val="Broodtekst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14:paraId="678F5DB1" w14:textId="77777777" w:rsidR="00C545E1" w:rsidRPr="00300406" w:rsidRDefault="00C545E1" w:rsidP="00C545E1">
      <w:pPr>
        <w:pStyle w:val="Broodtekst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14:paraId="020A3249" w14:textId="77777777" w:rsidR="00C545E1" w:rsidRPr="00300406" w:rsidRDefault="00C545E1" w:rsidP="00C545E1">
      <w:pPr>
        <w:autoSpaceDE w:val="0"/>
        <w:autoSpaceDN w:val="0"/>
        <w:adjustRightInd w:val="0"/>
        <w:rPr>
          <w:rFonts w:cs="Arial"/>
          <w:szCs w:val="18"/>
        </w:rPr>
      </w:pPr>
    </w:p>
    <w:p w14:paraId="5C37CBF9" w14:textId="77777777" w:rsidR="00C545E1" w:rsidRPr="00300406" w:rsidRDefault="00C545E1" w:rsidP="00C545E1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14:paraId="6398E4CD" w14:textId="77777777" w:rsidR="00C545E1" w:rsidRPr="00300406" w:rsidRDefault="00C545E1" w:rsidP="00C545E1">
      <w:pPr>
        <w:autoSpaceDE w:val="0"/>
        <w:autoSpaceDN w:val="0"/>
        <w:adjustRightInd w:val="0"/>
        <w:rPr>
          <w:rFonts w:cs="Arial"/>
          <w:szCs w:val="18"/>
        </w:rPr>
      </w:pPr>
    </w:p>
    <w:p w14:paraId="7B8E790A" w14:textId="77777777" w:rsidR="00C545E1" w:rsidRPr="00300406" w:rsidRDefault="00C545E1" w:rsidP="00C545E1">
      <w:pPr>
        <w:pStyle w:val="Broodtekst"/>
        <w:rPr>
          <w:b/>
        </w:rPr>
      </w:pPr>
      <w:r w:rsidRPr="00300406">
        <w:rPr>
          <w:b/>
        </w:rPr>
        <w:t>Ondertekening</w:t>
      </w:r>
    </w:p>
    <w:p w14:paraId="23C67C68" w14:textId="77777777" w:rsidR="00C545E1" w:rsidRPr="00300406" w:rsidRDefault="00C545E1" w:rsidP="00C545E1">
      <w:pPr>
        <w:pStyle w:val="Broodtekst"/>
      </w:pPr>
    </w:p>
    <w:p w14:paraId="109F5A5B" w14:textId="77777777" w:rsidR="00C545E1" w:rsidRPr="00300406" w:rsidRDefault="00C545E1" w:rsidP="00C545E1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1" w:name="bwParagraaf_nr_631_9"/>
      <w:r>
        <w:t>4.3.1</w:t>
      </w:r>
      <w:bookmarkEnd w:id="1"/>
      <w:r w:rsidRPr="00300406">
        <w:rPr>
          <w:color w:val="000000" w:themeColor="text1"/>
        </w:rPr>
        <w:t>.</w:t>
      </w:r>
    </w:p>
    <w:p w14:paraId="1DF1E510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4C7EA" w14:textId="77777777" w:rsidR="00283A94" w:rsidRDefault="00283A94" w:rsidP="0088501B">
      <w:r>
        <w:separator/>
      </w:r>
    </w:p>
  </w:endnote>
  <w:endnote w:type="continuationSeparator" w:id="0">
    <w:p w14:paraId="16D2C939" w14:textId="77777777" w:rsidR="00283A94" w:rsidRDefault="00283A94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BFAB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023E4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F526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EA24" w14:textId="77777777" w:rsidR="00283A94" w:rsidRDefault="00283A94" w:rsidP="0088501B">
      <w:r>
        <w:separator/>
      </w:r>
    </w:p>
  </w:footnote>
  <w:footnote w:type="continuationSeparator" w:id="0">
    <w:p w14:paraId="119D120B" w14:textId="77777777" w:rsidR="00283A94" w:rsidRDefault="00283A94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D524E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0C546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D0B2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206529457">
    <w:abstractNumId w:val="9"/>
  </w:num>
  <w:num w:numId="2" w16cid:durableId="1605915463">
    <w:abstractNumId w:val="11"/>
  </w:num>
  <w:num w:numId="3" w16cid:durableId="1923953928">
    <w:abstractNumId w:val="28"/>
  </w:num>
  <w:num w:numId="4" w16cid:durableId="384647951">
    <w:abstractNumId w:val="10"/>
  </w:num>
  <w:num w:numId="5" w16cid:durableId="858274418">
    <w:abstractNumId w:val="16"/>
  </w:num>
  <w:num w:numId="6" w16cid:durableId="1112289290">
    <w:abstractNumId w:val="19"/>
  </w:num>
  <w:num w:numId="7" w16cid:durableId="216479938">
    <w:abstractNumId w:val="2"/>
  </w:num>
  <w:num w:numId="8" w16cid:durableId="688139674">
    <w:abstractNumId w:val="1"/>
  </w:num>
  <w:num w:numId="9" w16cid:durableId="922959772">
    <w:abstractNumId w:val="0"/>
  </w:num>
  <w:num w:numId="10" w16cid:durableId="947008457">
    <w:abstractNumId w:val="7"/>
  </w:num>
  <w:num w:numId="11" w16cid:durableId="1595938058">
    <w:abstractNumId w:val="5"/>
  </w:num>
  <w:num w:numId="12" w16cid:durableId="1902251921">
    <w:abstractNumId w:val="5"/>
  </w:num>
  <w:num w:numId="13" w16cid:durableId="1369064407">
    <w:abstractNumId w:val="29"/>
  </w:num>
  <w:num w:numId="14" w16cid:durableId="602611015">
    <w:abstractNumId w:val="3"/>
  </w:num>
  <w:num w:numId="15" w16cid:durableId="600383677">
    <w:abstractNumId w:val="17"/>
  </w:num>
  <w:num w:numId="16" w16cid:durableId="301350400">
    <w:abstractNumId w:val="23"/>
  </w:num>
  <w:num w:numId="17" w16cid:durableId="402139074">
    <w:abstractNumId w:val="8"/>
  </w:num>
  <w:num w:numId="18" w16cid:durableId="1611426663">
    <w:abstractNumId w:val="20"/>
  </w:num>
  <w:num w:numId="19" w16cid:durableId="654648633">
    <w:abstractNumId w:val="30"/>
  </w:num>
  <w:num w:numId="20" w16cid:durableId="708645642">
    <w:abstractNumId w:val="12"/>
  </w:num>
  <w:num w:numId="21" w16cid:durableId="1220018523">
    <w:abstractNumId w:val="22"/>
  </w:num>
  <w:num w:numId="22" w16cid:durableId="1208178003">
    <w:abstractNumId w:val="25"/>
  </w:num>
  <w:num w:numId="23" w16cid:durableId="655377969">
    <w:abstractNumId w:val="18"/>
  </w:num>
  <w:num w:numId="24" w16cid:durableId="610671679">
    <w:abstractNumId w:val="27"/>
  </w:num>
  <w:num w:numId="25" w16cid:durableId="307982831">
    <w:abstractNumId w:val="26"/>
  </w:num>
  <w:num w:numId="26" w16cid:durableId="546183498">
    <w:abstractNumId w:val="6"/>
  </w:num>
  <w:num w:numId="27" w16cid:durableId="316610040">
    <w:abstractNumId w:val="15"/>
  </w:num>
  <w:num w:numId="28" w16cid:durableId="2127965472">
    <w:abstractNumId w:val="21"/>
  </w:num>
  <w:num w:numId="29" w16cid:durableId="476272">
    <w:abstractNumId w:val="4"/>
  </w:num>
  <w:num w:numId="30" w16cid:durableId="1007558240">
    <w:abstractNumId w:val="13"/>
  </w:num>
  <w:num w:numId="31" w16cid:durableId="194655384">
    <w:abstractNumId w:val="24"/>
  </w:num>
  <w:num w:numId="32" w16cid:durableId="292370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94"/>
    <w:rsid w:val="00043163"/>
    <w:rsid w:val="00056D70"/>
    <w:rsid w:val="000B3F94"/>
    <w:rsid w:val="000E1F3B"/>
    <w:rsid w:val="00173156"/>
    <w:rsid w:val="001D6F03"/>
    <w:rsid w:val="00283A94"/>
    <w:rsid w:val="002A6578"/>
    <w:rsid w:val="002B1092"/>
    <w:rsid w:val="002E0FD2"/>
    <w:rsid w:val="0038549E"/>
    <w:rsid w:val="003C4BF2"/>
    <w:rsid w:val="003C5D29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27818"/>
    <w:rsid w:val="00A32591"/>
    <w:rsid w:val="00A77ABF"/>
    <w:rsid w:val="00A863E9"/>
    <w:rsid w:val="00B022C4"/>
    <w:rsid w:val="00B559E9"/>
    <w:rsid w:val="00B72222"/>
    <w:rsid w:val="00B80650"/>
    <w:rsid w:val="00BB3F99"/>
    <w:rsid w:val="00C36FAA"/>
    <w:rsid w:val="00C545E1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D33C1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FDC7D"/>
  <w15:chartTrackingRefBased/>
  <w15:docId w15:val="{41C0FF3E-D5F5-4171-85E7-9B353881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C545E1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283A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283A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283A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283A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283A9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83A9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83A9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83A94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C545E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545E1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545E1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C545E1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C545E1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C545E1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719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Jessurun, Tycho (RWS WVL)</dc:creator>
  <cp:keywords/>
  <dc:description/>
  <cp:lastModifiedBy>Jessurun, Tycho (RWS WVL)</cp:lastModifiedBy>
  <cp:revision>4</cp:revision>
  <dcterms:created xsi:type="dcterms:W3CDTF">2025-07-31T11:52:00Z</dcterms:created>
  <dcterms:modified xsi:type="dcterms:W3CDTF">2025-09-09T09:26:00Z</dcterms:modified>
</cp:coreProperties>
</file>