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D353E" w14:textId="460E74E5" w:rsidR="00527DD5" w:rsidRPr="00300406" w:rsidRDefault="00527DD5" w:rsidP="00527DD5">
      <w:pPr>
        <w:pStyle w:val="BijlageGenummerdKop"/>
        <w:numPr>
          <w:ilvl w:val="0"/>
          <w:numId w:val="0"/>
        </w:numPr>
        <w:ind w:left="-1134"/>
      </w:pPr>
      <w:bookmarkStart w:id="0" w:name="_Toc496111700"/>
      <w:bookmarkStart w:id="1" w:name="_Toc204858158"/>
      <w:r>
        <w:t xml:space="preserve">Bijlage C </w:t>
      </w:r>
      <w:r w:rsidRPr="00300406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14:paraId="552049CA" w14:textId="77777777" w:rsidR="00527DD5" w:rsidRPr="00300406" w:rsidRDefault="00527DD5" w:rsidP="00527DD5">
      <w:pPr>
        <w:pStyle w:val="broodtekst"/>
      </w:pPr>
      <w:r w:rsidRPr="00300406">
        <w:t xml:space="preserve">Naam en adres van de onderneming (de gegadigde/inschrijver): </w:t>
      </w:r>
    </w:p>
    <w:p w14:paraId="52BBA20C" w14:textId="77777777" w:rsidR="00527DD5" w:rsidRPr="00300406" w:rsidRDefault="00527DD5" w:rsidP="00527DD5">
      <w:pPr>
        <w:pStyle w:val="broodtekst"/>
      </w:pPr>
    </w:p>
    <w:p w14:paraId="03449422" w14:textId="77777777" w:rsidR="00527DD5" w:rsidRPr="00300406" w:rsidRDefault="00527DD5" w:rsidP="00527DD5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14:paraId="78F393CC" w14:textId="77777777" w:rsidR="00527DD5" w:rsidRPr="00300406" w:rsidRDefault="00527DD5" w:rsidP="00527DD5">
      <w:pPr>
        <w:pStyle w:val="broodtekst"/>
      </w:pPr>
    </w:p>
    <w:p w14:paraId="3379E2D6" w14:textId="77777777" w:rsidR="00527DD5" w:rsidRPr="00300406" w:rsidRDefault="00527DD5" w:rsidP="00527DD5">
      <w:pPr>
        <w:pStyle w:val="broodtekst"/>
      </w:pPr>
      <w:r w:rsidRPr="00300406">
        <w:t>Inschrijvingsnummer Kamer van Koophandel (inschrijvingsnummer van het handelsregister of een overeenkomstig register van het land van vestiging van de onderneming):</w:t>
      </w:r>
    </w:p>
    <w:p w14:paraId="66000188" w14:textId="77777777" w:rsidR="00527DD5" w:rsidRPr="00300406" w:rsidRDefault="00527DD5" w:rsidP="00527DD5">
      <w:pPr>
        <w:pStyle w:val="broodtekst"/>
      </w:pPr>
    </w:p>
    <w:p w14:paraId="2947BDC9" w14:textId="77777777" w:rsidR="00527DD5" w:rsidRPr="00300406" w:rsidRDefault="00527DD5" w:rsidP="00527DD5">
      <w:pPr>
        <w:pStyle w:val="broodtekst"/>
      </w:pPr>
      <w:r w:rsidRPr="00300406">
        <w:t xml:space="preserve">KvK-nummer: ……… </w:t>
      </w:r>
    </w:p>
    <w:p w14:paraId="404899C4" w14:textId="77777777" w:rsidR="00527DD5" w:rsidRPr="00300406" w:rsidRDefault="00527DD5" w:rsidP="00527DD5">
      <w:pPr>
        <w:pStyle w:val="broodtekst"/>
      </w:pPr>
    </w:p>
    <w:p w14:paraId="3C3FD490" w14:textId="77777777" w:rsidR="00527DD5" w:rsidRPr="00300406" w:rsidRDefault="00527DD5" w:rsidP="00527DD5">
      <w:pPr>
        <w:pStyle w:val="broodtekst"/>
      </w:pPr>
      <w:r w:rsidRPr="00300406">
        <w:t xml:space="preserve">Vestigingsnummer: ………… </w:t>
      </w:r>
    </w:p>
    <w:p w14:paraId="77CA626A" w14:textId="77777777" w:rsidR="00527DD5" w:rsidRPr="00300406" w:rsidRDefault="00527DD5" w:rsidP="00527DD5">
      <w:pPr>
        <w:pStyle w:val="broodtekst"/>
      </w:pPr>
    </w:p>
    <w:p w14:paraId="2A2E6F00" w14:textId="77777777" w:rsidR="00527DD5" w:rsidRPr="00300406" w:rsidRDefault="00527DD5" w:rsidP="00527DD5">
      <w:pPr>
        <w:pStyle w:val="broodtekst"/>
      </w:pPr>
      <w:r w:rsidRPr="00300406">
        <w:t>Contactpersoon van de onderneming (naam, email, telefoon):</w:t>
      </w:r>
    </w:p>
    <w:p w14:paraId="52651B74" w14:textId="77777777" w:rsidR="00527DD5" w:rsidRPr="00300406" w:rsidRDefault="00527DD5" w:rsidP="00527DD5">
      <w:pPr>
        <w:pStyle w:val="broodtekst"/>
      </w:pPr>
    </w:p>
    <w:p w14:paraId="0BDB23C9" w14:textId="77777777" w:rsidR="00527DD5" w:rsidRPr="00300406" w:rsidRDefault="00527DD5" w:rsidP="00527DD5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14:paraId="70F8860C" w14:textId="77777777" w:rsidR="00527DD5" w:rsidRPr="00300406" w:rsidRDefault="00527DD5" w:rsidP="00527DD5">
      <w:pPr>
        <w:pStyle w:val="broodtekst"/>
      </w:pPr>
    </w:p>
    <w:p w14:paraId="093B64C3" w14:textId="77777777" w:rsidR="00527DD5" w:rsidRPr="00300406" w:rsidRDefault="00527DD5" w:rsidP="00527DD5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dient hierbij voor de zaak met zaaknummer [ZAAKID]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  <w:szCs w:val="18"/>
        </w:rPr>
        <w:t>inschrijver zich beroept:</w:t>
      </w:r>
    </w:p>
    <w:p w14:paraId="46953D9E" w14:textId="77777777" w:rsidR="00527DD5" w:rsidRPr="00300406" w:rsidRDefault="00527DD5" w:rsidP="00527DD5">
      <w:pPr>
        <w:rPr>
          <w:rFonts w:cs="Arial"/>
          <w:szCs w:val="18"/>
        </w:rPr>
      </w:pPr>
    </w:p>
    <w:p w14:paraId="6669B9C0" w14:textId="77777777" w:rsidR="00527DD5" w:rsidRPr="00300406" w:rsidRDefault="00527DD5" w:rsidP="00527DD5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  <w:szCs w:val="18"/>
        </w:rPr>
        <w:t>inschrijver zich beroept*:</w:t>
      </w:r>
    </w:p>
    <w:p w14:paraId="0107F569" w14:textId="77777777" w:rsidR="00527DD5" w:rsidRPr="00300406" w:rsidRDefault="00527DD5" w:rsidP="00527DD5">
      <w:pPr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295E7DE2" w14:textId="77777777" w:rsidR="00527DD5" w:rsidRPr="00300406" w:rsidRDefault="00527DD5" w:rsidP="00527DD5">
      <w:pPr>
        <w:rPr>
          <w:rFonts w:cs="Arial"/>
          <w:szCs w:val="18"/>
        </w:rPr>
      </w:pPr>
    </w:p>
    <w:p w14:paraId="29101E8C" w14:textId="77777777" w:rsidR="00527DD5" w:rsidRPr="00300406" w:rsidRDefault="00527DD5" w:rsidP="00527DD5">
      <w:pPr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14:paraId="6A709EDC" w14:textId="77777777" w:rsidR="00527DD5" w:rsidRPr="00300406" w:rsidRDefault="00527DD5" w:rsidP="00527DD5"/>
    <w:p w14:paraId="7D8B56BE" w14:textId="77777777" w:rsidR="00527DD5" w:rsidRPr="00300406" w:rsidRDefault="00527DD5" w:rsidP="00527DD5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658BA012" w14:textId="77777777" w:rsidR="00527DD5" w:rsidRPr="00300406" w:rsidRDefault="00527DD5" w:rsidP="00527DD5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3888C5DB" w14:textId="77777777" w:rsidR="00527DD5" w:rsidRPr="00300406" w:rsidRDefault="00527DD5" w:rsidP="00527DD5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14:paraId="721B2AF0" w14:textId="77777777" w:rsidR="00527DD5" w:rsidRPr="00300406" w:rsidRDefault="00527DD5" w:rsidP="00527DD5">
      <w:pPr>
        <w:rPr>
          <w:rFonts w:cs="Arial"/>
          <w:szCs w:val="18"/>
        </w:rPr>
      </w:pPr>
    </w:p>
    <w:p w14:paraId="174B24DD" w14:textId="77777777" w:rsidR="00527DD5" w:rsidRPr="00300406" w:rsidRDefault="00527DD5" w:rsidP="00527DD5">
      <w:pPr>
        <w:rPr>
          <w:rFonts w:cs="Arial"/>
          <w:szCs w:val="18"/>
        </w:rPr>
      </w:pPr>
      <w:r w:rsidRPr="00300406">
        <w:rPr>
          <w:rFonts w:cs="Arial"/>
          <w:szCs w:val="18"/>
        </w:rPr>
        <w:t>en verklaart dat:</w:t>
      </w:r>
    </w:p>
    <w:p w14:paraId="38D1E683" w14:textId="77777777" w:rsidR="00527DD5" w:rsidRPr="00300406" w:rsidRDefault="00527DD5" w:rsidP="00527DD5">
      <w:pPr>
        <w:rPr>
          <w:rFonts w:cs="Arial"/>
          <w:szCs w:val="18"/>
        </w:rPr>
      </w:pPr>
    </w:p>
    <w:p w14:paraId="6784FA37" w14:textId="77777777" w:rsidR="00527DD5" w:rsidRPr="00300406" w:rsidRDefault="00527DD5" w:rsidP="00527DD5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73800CE2" w14:textId="77777777" w:rsidR="00527DD5" w:rsidRPr="00300406" w:rsidRDefault="00527DD5" w:rsidP="00527DD5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14:paraId="127B3271" w14:textId="77777777" w:rsidR="00527DD5" w:rsidRDefault="00527DD5" w:rsidP="00527DD5">
      <w:pPr>
        <w:rPr>
          <w:rFonts w:cs="Arial"/>
          <w:szCs w:val="18"/>
        </w:rPr>
      </w:pPr>
    </w:p>
    <w:p w14:paraId="1B4AC1BD" w14:textId="77777777" w:rsidR="00527DD5" w:rsidRPr="00300406" w:rsidRDefault="00527DD5" w:rsidP="00527DD5">
      <w:pPr>
        <w:rPr>
          <w:rFonts w:cs="Arial"/>
          <w:szCs w:val="18"/>
        </w:rPr>
      </w:pPr>
    </w:p>
    <w:p w14:paraId="1DF73B57" w14:textId="77777777" w:rsidR="00527DD5" w:rsidRPr="00300406" w:rsidRDefault="00527DD5" w:rsidP="00527DD5">
      <w:pPr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t>Ondertekening</w:t>
      </w:r>
    </w:p>
    <w:p w14:paraId="30AC3D9E" w14:textId="77777777" w:rsidR="00527DD5" w:rsidRDefault="00527DD5" w:rsidP="00527DD5"/>
    <w:p w14:paraId="5AC4950A" w14:textId="77777777" w:rsidR="00527DD5" w:rsidRDefault="00527DD5" w:rsidP="00527DD5">
      <w:pPr>
        <w:rPr>
          <w:color w:val="000000" w:themeColor="text1"/>
        </w:rPr>
      </w:pPr>
      <w:r w:rsidRPr="00300406">
        <w:t xml:space="preserve">Deze verklaring dient digitaal te worden ondertekend conform </w:t>
      </w:r>
      <w:bookmarkStart w:id="2" w:name="bwAP_NO_aan41"/>
      <w:r w:rsidRPr="00EC7ADD">
        <w:rPr>
          <w:vanish/>
          <w:color w:val="E0E0E0"/>
        </w:rPr>
        <w:t xml:space="preserve">paragraaf 4.3 respectievelijk </w:t>
      </w:r>
      <w:bookmarkEnd w:id="2"/>
      <w:r w:rsidRPr="00300406">
        <w:t xml:space="preserve">paragraaf </w:t>
      </w:r>
      <w:bookmarkStart w:id="3" w:name="bwParagraaf_nr_631_7"/>
      <w:r>
        <w:t>4.3.1</w:t>
      </w:r>
      <w:bookmarkEnd w:id="3"/>
      <w:r w:rsidRPr="00300406">
        <w:rPr>
          <w:color w:val="000000" w:themeColor="text1"/>
        </w:rPr>
        <w:t>.</w:t>
      </w:r>
    </w:p>
    <w:p w14:paraId="51D6051A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9F212" w14:textId="77777777" w:rsidR="002F011C" w:rsidRDefault="002F011C" w:rsidP="0088501B">
      <w:r>
        <w:separator/>
      </w:r>
    </w:p>
  </w:endnote>
  <w:endnote w:type="continuationSeparator" w:id="0">
    <w:p w14:paraId="6B6C8392" w14:textId="77777777" w:rsidR="002F011C" w:rsidRDefault="002F011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4B1E2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9A37B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7FE4F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2D1AA" w14:textId="77777777" w:rsidR="002F011C" w:rsidRDefault="002F011C" w:rsidP="0088501B">
      <w:r>
        <w:separator/>
      </w:r>
    </w:p>
  </w:footnote>
  <w:footnote w:type="continuationSeparator" w:id="0">
    <w:p w14:paraId="7F60D0AA" w14:textId="77777777" w:rsidR="002F011C" w:rsidRDefault="002F011C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E8A84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2E19C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0FBE8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206529457">
    <w:abstractNumId w:val="9"/>
  </w:num>
  <w:num w:numId="2" w16cid:durableId="1605915463">
    <w:abstractNumId w:val="11"/>
  </w:num>
  <w:num w:numId="3" w16cid:durableId="1923953928">
    <w:abstractNumId w:val="28"/>
  </w:num>
  <w:num w:numId="4" w16cid:durableId="384647951">
    <w:abstractNumId w:val="10"/>
  </w:num>
  <w:num w:numId="5" w16cid:durableId="858274418">
    <w:abstractNumId w:val="16"/>
  </w:num>
  <w:num w:numId="6" w16cid:durableId="1112289290">
    <w:abstractNumId w:val="19"/>
  </w:num>
  <w:num w:numId="7" w16cid:durableId="216479938">
    <w:abstractNumId w:val="2"/>
  </w:num>
  <w:num w:numId="8" w16cid:durableId="688139674">
    <w:abstractNumId w:val="1"/>
  </w:num>
  <w:num w:numId="9" w16cid:durableId="922959772">
    <w:abstractNumId w:val="0"/>
  </w:num>
  <w:num w:numId="10" w16cid:durableId="947008457">
    <w:abstractNumId w:val="7"/>
  </w:num>
  <w:num w:numId="11" w16cid:durableId="1595938058">
    <w:abstractNumId w:val="5"/>
  </w:num>
  <w:num w:numId="12" w16cid:durableId="1902251921">
    <w:abstractNumId w:val="5"/>
  </w:num>
  <w:num w:numId="13" w16cid:durableId="1369064407">
    <w:abstractNumId w:val="29"/>
  </w:num>
  <w:num w:numId="14" w16cid:durableId="602611015">
    <w:abstractNumId w:val="3"/>
  </w:num>
  <w:num w:numId="15" w16cid:durableId="600383677">
    <w:abstractNumId w:val="17"/>
  </w:num>
  <w:num w:numId="16" w16cid:durableId="301350400">
    <w:abstractNumId w:val="23"/>
  </w:num>
  <w:num w:numId="17" w16cid:durableId="402139074">
    <w:abstractNumId w:val="8"/>
  </w:num>
  <w:num w:numId="18" w16cid:durableId="1611426663">
    <w:abstractNumId w:val="20"/>
  </w:num>
  <w:num w:numId="19" w16cid:durableId="654648633">
    <w:abstractNumId w:val="30"/>
  </w:num>
  <w:num w:numId="20" w16cid:durableId="708645642">
    <w:abstractNumId w:val="12"/>
  </w:num>
  <w:num w:numId="21" w16cid:durableId="1220018523">
    <w:abstractNumId w:val="22"/>
  </w:num>
  <w:num w:numId="22" w16cid:durableId="1208178003">
    <w:abstractNumId w:val="25"/>
  </w:num>
  <w:num w:numId="23" w16cid:durableId="655377969">
    <w:abstractNumId w:val="18"/>
  </w:num>
  <w:num w:numId="24" w16cid:durableId="610671679">
    <w:abstractNumId w:val="27"/>
  </w:num>
  <w:num w:numId="25" w16cid:durableId="307982831">
    <w:abstractNumId w:val="26"/>
  </w:num>
  <w:num w:numId="26" w16cid:durableId="546183498">
    <w:abstractNumId w:val="6"/>
  </w:num>
  <w:num w:numId="27" w16cid:durableId="316610040">
    <w:abstractNumId w:val="15"/>
  </w:num>
  <w:num w:numId="28" w16cid:durableId="2127965472">
    <w:abstractNumId w:val="21"/>
  </w:num>
  <w:num w:numId="29" w16cid:durableId="476272">
    <w:abstractNumId w:val="4"/>
  </w:num>
  <w:num w:numId="30" w16cid:durableId="1007558240">
    <w:abstractNumId w:val="13"/>
  </w:num>
  <w:num w:numId="31" w16cid:durableId="194655384">
    <w:abstractNumId w:val="24"/>
  </w:num>
  <w:num w:numId="32" w16cid:durableId="2923704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11C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2F011C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D766D"/>
    <w:rsid w:val="00527DD5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D33C1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77DC1"/>
  <w15:chartTrackingRefBased/>
  <w15:docId w15:val="{45FD9A57-CE2F-47AC-AD69-71C9043ED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527DD5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2F01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2F01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2F01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2F01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2F011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F011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F011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F011C"/>
    <w:rPr>
      <w:rFonts w:eastAsiaTheme="majorEastAsia" w:cstheme="majorBidi"/>
      <w:color w:val="272727" w:themeColor="text1" w:themeTint="D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527DD5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527DD5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527DD5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qFormat/>
    <w:rsid w:val="00527DD5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"/>
    <w:rsid w:val="00527DD5"/>
    <w:rPr>
      <w:rFonts w:ascii="Verdana" w:eastAsia="Times New Roman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527DD5"/>
    <w:rPr>
      <w:rFonts w:ascii="Verdana" w:eastAsia="DejaVu Sans" w:hAnsi="Verdana" w:cs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Jessurun, Tycho (RWS WVL)</dc:creator>
  <cp:keywords/>
  <dc:description/>
  <cp:lastModifiedBy>Jessurun, Tycho (RWS WVL)</cp:lastModifiedBy>
  <cp:revision>2</cp:revision>
  <dcterms:created xsi:type="dcterms:W3CDTF">2025-07-31T11:54:00Z</dcterms:created>
  <dcterms:modified xsi:type="dcterms:W3CDTF">2025-07-31T11:54:00Z</dcterms:modified>
</cp:coreProperties>
</file>