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54F2" w14:textId="7D3C6276" w:rsidR="00D822D3" w:rsidRPr="00106A2E" w:rsidRDefault="00016399" w:rsidP="00EE6BAF">
      <w:pPr>
        <w:pStyle w:val="BijlageInhKop"/>
        <w:rPr>
          <w:rFonts w:ascii="Tahoma" w:hAnsi="Tahoma" w:cs="Tahoma"/>
          <w:sz w:val="20"/>
          <w:szCs w:val="20"/>
        </w:rPr>
      </w:pPr>
      <w:r w:rsidRPr="00106A2E">
        <w:rPr>
          <w:rFonts w:ascii="Tahoma" w:hAnsi="Tahoma" w:cs="Tahoma"/>
          <w:sz w:val="20"/>
          <w:szCs w:val="20"/>
        </w:rPr>
        <w:t xml:space="preserve">Bijlage 6 </w:t>
      </w:r>
      <w:r w:rsidR="00A06BF4" w:rsidRPr="00106A2E">
        <w:rPr>
          <w:rFonts w:ascii="Tahoma" w:hAnsi="Tahoma" w:cs="Tahoma"/>
          <w:sz w:val="20"/>
          <w:szCs w:val="20"/>
        </w:rPr>
        <w:t xml:space="preserve">Verklaring </w:t>
      </w:r>
      <w:r w:rsidR="005964BA" w:rsidRPr="00106A2E">
        <w:rPr>
          <w:rFonts w:ascii="Tahoma" w:hAnsi="Tahoma" w:cs="Tahoma"/>
          <w:sz w:val="20"/>
          <w:szCs w:val="20"/>
        </w:rPr>
        <w:t>O</w:t>
      </w:r>
      <w:r w:rsidR="00FD4B22" w:rsidRPr="00106A2E">
        <w:rPr>
          <w:rFonts w:ascii="Tahoma" w:hAnsi="Tahoma" w:cs="Tahoma"/>
          <w:sz w:val="20"/>
          <w:szCs w:val="20"/>
        </w:rPr>
        <w:t>nderaanneming</w:t>
      </w:r>
      <w:r w:rsidR="00A06BF4" w:rsidRPr="00106A2E">
        <w:rPr>
          <w:rFonts w:ascii="Tahoma" w:hAnsi="Tahoma" w:cs="Tahoma"/>
          <w:sz w:val="20"/>
          <w:szCs w:val="20"/>
        </w:rPr>
        <w:t xml:space="preserve"> </w:t>
      </w:r>
    </w:p>
    <w:p w14:paraId="000C7CBE" w14:textId="77777777" w:rsidR="00D822D3" w:rsidRPr="00106A2E" w:rsidRDefault="00D822D3" w:rsidP="00EE6BA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106A2E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106A2E" w:rsidRDefault="005B2218" w:rsidP="005B221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B49B46C" w14:textId="77777777" w:rsidR="005B2218" w:rsidRPr="00106A2E" w:rsidRDefault="00760ED4" w:rsidP="00ED132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5B2218" w:rsidRPr="00106A2E">
              <w:rPr>
                <w:rFonts w:ascii="Tahoma" w:hAnsi="Tahoma" w:cs="Tahoma"/>
                <w:b/>
                <w:sz w:val="20"/>
                <w:szCs w:val="20"/>
              </w:rPr>
              <w:t xml:space="preserve"> dient zich te conformeren aan onderstaande vereisten. Let tevens op welke documenten nog meer vereis</w:t>
            </w:r>
            <w:r w:rsidR="00246329" w:rsidRPr="00106A2E">
              <w:rPr>
                <w:rFonts w:ascii="Tahoma" w:hAnsi="Tahoma" w:cs="Tahoma"/>
                <w:b/>
                <w:sz w:val="20"/>
                <w:szCs w:val="20"/>
              </w:rPr>
              <w:t>t</w:t>
            </w:r>
            <w:r w:rsidR="00DB6898" w:rsidRPr="00106A2E">
              <w:rPr>
                <w:rFonts w:ascii="Tahoma" w:hAnsi="Tahoma" w:cs="Tahoma"/>
                <w:b/>
                <w:sz w:val="20"/>
                <w:szCs w:val="20"/>
              </w:rPr>
              <w:t xml:space="preserve"> worden van o</w:t>
            </w:r>
            <w:r w:rsidR="005B2218" w:rsidRPr="00106A2E">
              <w:rPr>
                <w:rFonts w:ascii="Tahoma" w:hAnsi="Tahoma" w:cs="Tahoma"/>
                <w:b/>
                <w:sz w:val="20"/>
                <w:szCs w:val="20"/>
              </w:rPr>
              <w:t xml:space="preserve">nderaannemers conform </w:t>
            </w:r>
            <w:r w:rsidR="00DB6898" w:rsidRPr="00106A2E">
              <w:rPr>
                <w:rFonts w:ascii="Tahoma" w:hAnsi="Tahoma" w:cs="Tahoma"/>
                <w:b/>
                <w:sz w:val="20"/>
                <w:szCs w:val="20"/>
              </w:rPr>
              <w:t>de inschrijvingsleidraad</w:t>
            </w:r>
            <w:r w:rsidR="00647267" w:rsidRPr="00106A2E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  <w:p w14:paraId="359B75EA" w14:textId="77777777" w:rsidR="005B2218" w:rsidRPr="00106A2E" w:rsidRDefault="005B2218" w:rsidP="005B221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8077451" w14:textId="77777777" w:rsidR="005B2218" w:rsidRPr="00106A2E" w:rsidRDefault="005B2218" w:rsidP="005B2218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Indien er </w:t>
            </w:r>
            <w:r w:rsidRPr="00106A2E">
              <w:rPr>
                <w:rFonts w:ascii="Tahoma" w:hAnsi="Tahoma" w:cs="Tahoma"/>
                <w:b/>
                <w:sz w:val="20"/>
                <w:szCs w:val="20"/>
                <w:u w:val="single"/>
              </w:rPr>
              <w:t>geen</w:t>
            </w:r>
            <w:r w:rsidR="00DB6898" w:rsidRPr="00106A2E">
              <w:rPr>
                <w:rFonts w:ascii="Tahoma" w:hAnsi="Tahoma" w:cs="Tahoma"/>
                <w:b/>
                <w:sz w:val="20"/>
                <w:szCs w:val="20"/>
              </w:rPr>
              <w:t xml:space="preserve"> sprake is van o</w:t>
            </w: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nderaanneming hoeft deze </w:t>
            </w:r>
            <w:r w:rsidR="00DB6898" w:rsidRPr="00106A2E">
              <w:rPr>
                <w:rFonts w:ascii="Tahoma" w:hAnsi="Tahoma" w:cs="Tahoma"/>
                <w:b/>
                <w:sz w:val="20"/>
                <w:szCs w:val="20"/>
              </w:rPr>
              <w:t>Bijlage niet ingevuld te worden!</w:t>
            </w:r>
          </w:p>
          <w:p w14:paraId="410606E4" w14:textId="77777777" w:rsidR="00FA7338" w:rsidRPr="00106A2E" w:rsidRDefault="00FD4B22" w:rsidP="005C7C1B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</w:tr>
    </w:tbl>
    <w:p w14:paraId="6F1E45C0" w14:textId="77777777" w:rsidR="005B2218" w:rsidRPr="00106A2E" w:rsidRDefault="005B2218" w:rsidP="00EE6BAF">
      <w:pPr>
        <w:rPr>
          <w:rFonts w:ascii="Tahoma" w:hAnsi="Tahoma" w:cs="Tahoma"/>
          <w:sz w:val="20"/>
          <w:szCs w:val="20"/>
        </w:rPr>
      </w:pPr>
    </w:p>
    <w:p w14:paraId="7766BA8D" w14:textId="35513A9A" w:rsidR="008D49F0" w:rsidRPr="00106A2E" w:rsidRDefault="008D49F0" w:rsidP="00EE6BAF">
      <w:pPr>
        <w:rPr>
          <w:rFonts w:ascii="Tahoma" w:hAnsi="Tahoma" w:cs="Tahoma"/>
          <w:i/>
          <w:sz w:val="20"/>
          <w:szCs w:val="20"/>
        </w:rPr>
      </w:pPr>
      <w:r w:rsidRPr="00106A2E">
        <w:rPr>
          <w:rFonts w:ascii="Tahoma" w:hAnsi="Tahoma" w:cs="Tahoma"/>
          <w:sz w:val="20"/>
          <w:szCs w:val="20"/>
        </w:rPr>
        <w:t xml:space="preserve">Ondergetekenden verklaren </w:t>
      </w:r>
      <w:r w:rsidR="00DB6898" w:rsidRPr="00106A2E">
        <w:rPr>
          <w:rFonts w:ascii="Tahoma" w:hAnsi="Tahoma" w:cs="Tahoma"/>
          <w:sz w:val="20"/>
          <w:szCs w:val="20"/>
        </w:rPr>
        <w:t>inzake de o</w:t>
      </w:r>
      <w:r w:rsidRPr="00106A2E">
        <w:rPr>
          <w:rFonts w:ascii="Tahoma" w:hAnsi="Tahoma" w:cs="Tahoma"/>
          <w:sz w:val="20"/>
          <w:szCs w:val="20"/>
        </w:rPr>
        <w:t xml:space="preserve">pdracht behorende bij de </w:t>
      </w:r>
      <w:r w:rsidR="00DB6898" w:rsidRPr="00106A2E">
        <w:rPr>
          <w:rFonts w:ascii="Tahoma" w:hAnsi="Tahoma" w:cs="Tahoma"/>
          <w:sz w:val="20"/>
          <w:szCs w:val="20"/>
        </w:rPr>
        <w:t xml:space="preserve">Europese openbare </w:t>
      </w:r>
      <w:r w:rsidRPr="00106A2E">
        <w:rPr>
          <w:rFonts w:ascii="Tahoma" w:hAnsi="Tahoma" w:cs="Tahoma"/>
          <w:sz w:val="20"/>
          <w:szCs w:val="20"/>
        </w:rPr>
        <w:t xml:space="preserve">aanbesteding </w:t>
      </w:r>
      <w:r w:rsidR="00C8305B" w:rsidRPr="00BA34A7">
        <w:rPr>
          <w:rFonts w:ascii="Tahoma" w:hAnsi="Tahoma" w:cs="Tahoma"/>
          <w:i/>
          <w:iCs/>
          <w:sz w:val="20"/>
          <w:szCs w:val="20"/>
        </w:rPr>
        <w:t>Inhuur</w:t>
      </w:r>
      <w:r w:rsidR="00C8305B">
        <w:rPr>
          <w:rFonts w:ascii="Tahoma" w:hAnsi="Tahoma" w:cs="Tahoma"/>
          <w:i/>
          <w:sz w:val="20"/>
          <w:szCs w:val="20"/>
        </w:rPr>
        <w:t xml:space="preserve"> Uitzendkrachten Pool Management –</w:t>
      </w:r>
      <w:r w:rsidR="00C8305B" w:rsidRPr="00BA34A7">
        <w:rPr>
          <w:rFonts w:ascii="Tahoma" w:hAnsi="Tahoma" w:cs="Tahoma"/>
          <w:i/>
          <w:sz w:val="20"/>
          <w:szCs w:val="20"/>
        </w:rPr>
        <w:t xml:space="preserve"> </w:t>
      </w:r>
      <w:r w:rsidR="00C8305B">
        <w:rPr>
          <w:rFonts w:ascii="Tahoma" w:hAnsi="Tahoma" w:cs="Tahoma"/>
          <w:i/>
          <w:sz w:val="20"/>
          <w:szCs w:val="20"/>
        </w:rPr>
        <w:t>Cultuurhuis Tiel</w:t>
      </w:r>
      <w:r w:rsidR="00C8305B" w:rsidRPr="00106A2E">
        <w:rPr>
          <w:rFonts w:ascii="Tahoma" w:hAnsi="Tahoma" w:cs="Tahoma"/>
          <w:sz w:val="20"/>
          <w:szCs w:val="20"/>
        </w:rPr>
        <w:t xml:space="preserve"> </w:t>
      </w:r>
      <w:r w:rsidRPr="00106A2E">
        <w:rPr>
          <w:rFonts w:ascii="Tahoma" w:hAnsi="Tahoma" w:cs="Tahoma"/>
          <w:sz w:val="20"/>
          <w:szCs w:val="20"/>
        </w:rPr>
        <w:t>dat:</w:t>
      </w:r>
    </w:p>
    <w:p w14:paraId="3B0FB154" w14:textId="77777777" w:rsidR="008D49F0" w:rsidRPr="00106A2E" w:rsidRDefault="005F2DEE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106A2E">
        <w:rPr>
          <w:rFonts w:ascii="Tahoma" w:hAnsi="Tahoma" w:cs="Tahoma"/>
          <w:sz w:val="20"/>
          <w:szCs w:val="20"/>
        </w:rPr>
        <w:t xml:space="preserve">Inschrijver </w:t>
      </w:r>
      <w:r w:rsidR="00DB6898" w:rsidRPr="00106A2E">
        <w:rPr>
          <w:rFonts w:ascii="Tahoma" w:hAnsi="Tahoma" w:cs="Tahoma"/>
          <w:sz w:val="20"/>
          <w:szCs w:val="20"/>
        </w:rPr>
        <w:t>beschikt of middels de o</w:t>
      </w:r>
      <w:r w:rsidR="008D49F0" w:rsidRPr="00106A2E">
        <w:rPr>
          <w:rFonts w:ascii="Tahoma" w:hAnsi="Tahoma" w:cs="Tahoma"/>
          <w:sz w:val="20"/>
          <w:szCs w:val="20"/>
        </w:rPr>
        <w:t>nderaannemer kan beschikken, over alle noodzakelijke middelen, welk</w:t>
      </w:r>
      <w:r w:rsidR="00345583" w:rsidRPr="00106A2E">
        <w:rPr>
          <w:rFonts w:ascii="Tahoma" w:hAnsi="Tahoma" w:cs="Tahoma"/>
          <w:sz w:val="20"/>
          <w:szCs w:val="20"/>
        </w:rPr>
        <w:t>e voor de uitvoering nodig zijn;</w:t>
      </w:r>
    </w:p>
    <w:p w14:paraId="6412B1F7" w14:textId="77777777" w:rsidR="008D49F0" w:rsidRPr="00106A2E" w:rsidRDefault="008D49F0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106A2E">
        <w:rPr>
          <w:rFonts w:ascii="Tahoma" w:hAnsi="Tahoma" w:cs="Tahoma"/>
          <w:sz w:val="20"/>
          <w:szCs w:val="20"/>
        </w:rPr>
        <w:t>De uitvoering geheel overeenkomstig het beschreven</w:t>
      </w:r>
      <w:r w:rsidR="00361AEC" w:rsidRPr="00106A2E">
        <w:rPr>
          <w:rFonts w:ascii="Tahoma" w:hAnsi="Tahoma" w:cs="Tahoma"/>
          <w:sz w:val="20"/>
          <w:szCs w:val="20"/>
        </w:rPr>
        <w:t xml:space="preserve">e </w:t>
      </w:r>
      <w:r w:rsidRPr="00106A2E">
        <w:rPr>
          <w:rFonts w:ascii="Tahoma" w:hAnsi="Tahoma" w:cs="Tahoma"/>
          <w:sz w:val="20"/>
          <w:szCs w:val="20"/>
        </w:rPr>
        <w:t xml:space="preserve">in </w:t>
      </w:r>
      <w:r w:rsidR="00DB6898" w:rsidRPr="00106A2E">
        <w:rPr>
          <w:rFonts w:ascii="Tahoma" w:hAnsi="Tahoma" w:cs="Tahoma"/>
          <w:sz w:val="20"/>
          <w:szCs w:val="20"/>
        </w:rPr>
        <w:t>de inschrijvingsleidraad</w:t>
      </w:r>
      <w:r w:rsidR="005F2DEE" w:rsidRPr="00106A2E">
        <w:rPr>
          <w:rFonts w:ascii="Tahoma" w:hAnsi="Tahoma" w:cs="Tahoma"/>
          <w:sz w:val="20"/>
          <w:szCs w:val="20"/>
        </w:rPr>
        <w:t xml:space="preserve"> </w:t>
      </w:r>
      <w:r w:rsidR="00345583" w:rsidRPr="00106A2E">
        <w:rPr>
          <w:rFonts w:ascii="Tahoma" w:hAnsi="Tahoma" w:cs="Tahoma"/>
          <w:sz w:val="20"/>
          <w:szCs w:val="20"/>
        </w:rPr>
        <w:t>wordt verricht;</w:t>
      </w:r>
    </w:p>
    <w:p w14:paraId="3C423163" w14:textId="77777777" w:rsidR="008D49F0" w:rsidRPr="00106A2E" w:rsidRDefault="008D49F0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106A2E">
        <w:rPr>
          <w:rFonts w:ascii="Tahoma" w:hAnsi="Tahoma" w:cs="Tahoma"/>
          <w:sz w:val="20"/>
          <w:szCs w:val="20"/>
        </w:rPr>
        <w:t>De</w:t>
      </w:r>
      <w:r w:rsidR="00647267" w:rsidRPr="00106A2E">
        <w:rPr>
          <w:rFonts w:ascii="Tahoma" w:hAnsi="Tahoma" w:cs="Tahoma"/>
          <w:sz w:val="20"/>
          <w:szCs w:val="20"/>
        </w:rPr>
        <w:t xml:space="preserve"> </w:t>
      </w:r>
      <w:r w:rsidR="00DB6898" w:rsidRPr="00106A2E">
        <w:rPr>
          <w:rFonts w:ascii="Tahoma" w:hAnsi="Tahoma" w:cs="Tahoma"/>
          <w:sz w:val="20"/>
          <w:szCs w:val="20"/>
        </w:rPr>
        <w:t>i</w:t>
      </w:r>
      <w:r w:rsidR="005F2DEE" w:rsidRPr="00106A2E">
        <w:rPr>
          <w:rFonts w:ascii="Tahoma" w:hAnsi="Tahoma" w:cs="Tahoma"/>
          <w:sz w:val="20"/>
          <w:szCs w:val="20"/>
        </w:rPr>
        <w:t xml:space="preserve">nschrijver </w:t>
      </w:r>
      <w:r w:rsidRPr="00106A2E">
        <w:rPr>
          <w:rFonts w:ascii="Tahoma" w:hAnsi="Tahoma" w:cs="Tahoma"/>
          <w:sz w:val="20"/>
          <w:szCs w:val="20"/>
        </w:rPr>
        <w:t>hoofdelijke aansprakelijkheid aanvaard</w:t>
      </w:r>
      <w:r w:rsidR="0060677A" w:rsidRPr="00106A2E">
        <w:rPr>
          <w:rFonts w:ascii="Tahoma" w:hAnsi="Tahoma" w:cs="Tahoma"/>
          <w:sz w:val="20"/>
          <w:szCs w:val="20"/>
        </w:rPr>
        <w:t>t</w:t>
      </w:r>
      <w:r w:rsidR="00345583" w:rsidRPr="00106A2E">
        <w:rPr>
          <w:rFonts w:ascii="Tahoma" w:hAnsi="Tahoma" w:cs="Tahoma"/>
          <w:sz w:val="20"/>
          <w:szCs w:val="20"/>
        </w:rPr>
        <w:t>;</w:t>
      </w:r>
    </w:p>
    <w:p w14:paraId="526D88F1" w14:textId="77777777" w:rsidR="008D49F0" w:rsidRPr="00106A2E" w:rsidRDefault="008D49F0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106A2E">
        <w:rPr>
          <w:rFonts w:ascii="Tahoma" w:hAnsi="Tahoma" w:cs="Tahoma"/>
          <w:sz w:val="20"/>
          <w:szCs w:val="20"/>
        </w:rPr>
        <w:t xml:space="preserve">De </w:t>
      </w:r>
      <w:r w:rsidR="00DB6898" w:rsidRPr="00106A2E">
        <w:rPr>
          <w:rFonts w:ascii="Tahoma" w:hAnsi="Tahoma" w:cs="Tahoma"/>
          <w:sz w:val="20"/>
          <w:szCs w:val="20"/>
        </w:rPr>
        <w:t>volgende werkzaamheden door o</w:t>
      </w:r>
      <w:r w:rsidRPr="00106A2E">
        <w:rPr>
          <w:rFonts w:ascii="Tahoma" w:hAnsi="Tahoma" w:cs="Tahoma"/>
          <w:sz w:val="20"/>
          <w:szCs w:val="20"/>
        </w:rPr>
        <w:t>nderaannemer(s) worden verricht:</w:t>
      </w:r>
    </w:p>
    <w:p w14:paraId="4F2B678E" w14:textId="77777777" w:rsidR="008D49F0" w:rsidRPr="00106A2E" w:rsidRDefault="008D49F0" w:rsidP="00EE6BAF">
      <w:pPr>
        <w:rPr>
          <w:rFonts w:ascii="Tahoma" w:hAnsi="Tahoma" w:cs="Tahoma"/>
          <w:sz w:val="20"/>
          <w:szCs w:val="20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106A2E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Werkzaamheden </w:t>
            </w:r>
            <w:r w:rsidR="005B2218" w:rsidRPr="00106A2E">
              <w:rPr>
                <w:rFonts w:ascii="Tahoma" w:hAnsi="Tahoma" w:cs="Tahoma"/>
                <w:b/>
                <w:sz w:val="20"/>
                <w:szCs w:val="20"/>
              </w:rPr>
              <w:t xml:space="preserve">Onderaannemer </w:t>
            </w:r>
            <w:r w:rsidRPr="00106A2E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  <w:p w14:paraId="17E65C79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  <w:r w:rsidRPr="00106A2E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071A1E90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10133163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Werkzaamheden Onderaannemer 2</w:t>
            </w:r>
          </w:p>
          <w:p w14:paraId="761FFA46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1363C99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28BF8842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Werkzaamheden Onderaannemer 3</w:t>
            </w:r>
          </w:p>
          <w:p w14:paraId="73B0CE7F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42DDCF14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25E1685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Werkzaamheden Onderaannemer 4</w:t>
            </w:r>
          </w:p>
          <w:p w14:paraId="74291C4F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14315226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43293C18" w14:textId="77777777" w:rsidR="008D49F0" w:rsidRPr="00106A2E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D38FB5" w14:textId="186BB636" w:rsidR="008D49F0" w:rsidRPr="00106A2E" w:rsidRDefault="00DF3554" w:rsidP="00DF3554">
      <w:pPr>
        <w:tabs>
          <w:tab w:val="left" w:pos="2910"/>
        </w:tabs>
        <w:rPr>
          <w:rFonts w:ascii="Tahoma" w:hAnsi="Tahoma" w:cs="Tahoma"/>
          <w:sz w:val="20"/>
          <w:szCs w:val="20"/>
        </w:rPr>
      </w:pPr>
      <w:r w:rsidRPr="00106A2E">
        <w:rPr>
          <w:rFonts w:ascii="Tahoma" w:hAnsi="Tahoma" w:cs="Tahoma"/>
          <w:sz w:val="20"/>
          <w:szCs w:val="20"/>
        </w:rPr>
        <w:tab/>
      </w:r>
    </w:p>
    <w:p w14:paraId="5F3CFAAE" w14:textId="77777777" w:rsidR="008D49F0" w:rsidRPr="00106A2E" w:rsidRDefault="008D49F0" w:rsidP="00EE6BA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3"/>
        <w:gridCol w:w="6664"/>
      </w:tblGrid>
      <w:tr w:rsidR="008D49F0" w:rsidRPr="00106A2E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Pr="00106A2E" w:rsidRDefault="00760ED4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lastRenderedPageBreak/>
              <w:t>Inschrijver</w:t>
            </w:r>
          </w:p>
          <w:p w14:paraId="10744BAA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736C020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4D8E20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5223A4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12DFF07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9761D7F" w14:textId="77777777" w:rsidR="00EE6BAF" w:rsidRPr="00106A2E" w:rsidRDefault="00EE6BA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106A2E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Onderaannemer 1 </w:t>
            </w:r>
          </w:p>
          <w:p w14:paraId="443ED6E8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7F7F6F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C250B7F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436EBB0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FCB5FF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EA9E814" w14:textId="77777777" w:rsidR="008D49F0" w:rsidRPr="00106A2E" w:rsidRDefault="008D49F0" w:rsidP="00EE6BA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106A2E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Onderaannemer 2</w:t>
            </w:r>
          </w:p>
          <w:p w14:paraId="3897B973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9CD2E6B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8821D9B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2B68793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F7BC8B8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lastRenderedPageBreak/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34040AA" w14:textId="77777777" w:rsidR="008D49F0" w:rsidRPr="00106A2E" w:rsidRDefault="008D49F0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106A2E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Onderaannemer 3 </w:t>
            </w:r>
          </w:p>
          <w:p w14:paraId="38C9C10E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C172FF3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CDE2267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0DA8B47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B1EF0B" w14:textId="77777777" w:rsidR="00FD4B22" w:rsidRPr="00106A2E" w:rsidRDefault="00FD4B22" w:rsidP="00D822D3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106A2E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Onderaannemer 4 </w:t>
            </w:r>
          </w:p>
          <w:p w14:paraId="23A8C86E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9EC8C5D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7ACD551" w14:textId="77777777" w:rsidR="00016399" w:rsidRPr="00106A2E" w:rsidRDefault="00016399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B2936B4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106A2E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106A2E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06A2E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106A2E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F6D65A" w14:textId="77777777" w:rsidR="008D49F0" w:rsidRPr="00106A2E" w:rsidRDefault="008D49F0" w:rsidP="00D822D3">
      <w:pPr>
        <w:rPr>
          <w:rFonts w:ascii="Tahoma" w:hAnsi="Tahoma" w:cs="Tahoma"/>
          <w:sz w:val="20"/>
          <w:szCs w:val="20"/>
        </w:rPr>
      </w:pPr>
    </w:p>
    <w:p w14:paraId="3F8A1F79" w14:textId="77777777" w:rsidR="00EF6D9A" w:rsidRPr="00106A2E" w:rsidRDefault="00EF6D9A" w:rsidP="00F72EF0">
      <w:pPr>
        <w:rPr>
          <w:rFonts w:ascii="Tahoma" w:hAnsi="Tahoma" w:cs="Tahoma"/>
          <w:sz w:val="20"/>
          <w:szCs w:val="20"/>
        </w:rPr>
      </w:pPr>
    </w:p>
    <w:sectPr w:rsidR="00EF6D9A" w:rsidRPr="00106A2E" w:rsidSect="00EE6BAF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5BC2E" w14:textId="77777777" w:rsidR="00A86668" w:rsidRDefault="00A86668">
      <w:r>
        <w:separator/>
      </w:r>
    </w:p>
  </w:endnote>
  <w:endnote w:type="continuationSeparator" w:id="0">
    <w:p w14:paraId="310AC26B" w14:textId="77777777" w:rsidR="00A86668" w:rsidRDefault="00A8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103FB95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48FB1ACB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E6BAF" w:rsidRPr="00016399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6 Verklaring onderaannem</w:t>
          </w:r>
          <w:r w:rsidR="00D6027E">
            <w:rPr>
              <w:sz w:val="18"/>
              <w:szCs w:val="18"/>
            </w:rPr>
            <w:t xml:space="preserve">ing </w:t>
          </w:r>
          <w:r w:rsidR="00DC461B">
            <w:rPr>
              <w:sz w:val="18"/>
              <w:szCs w:val="18"/>
            </w:rPr>
            <w:t xml:space="preserve"> 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2639F6F7" w14:textId="77777777" w:rsidR="00D6027E" w:rsidRDefault="00D6027E" w:rsidP="00D6027E">
          <w:pPr>
            <w:pStyle w:val="Voettekst"/>
            <w:rPr>
              <w:sz w:val="18"/>
              <w:szCs w:val="16"/>
            </w:rPr>
          </w:pPr>
        </w:p>
        <w:p w14:paraId="71CD51C6" w14:textId="3AE960F9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64A90" w14:textId="77777777" w:rsidR="00A86668" w:rsidRDefault="00A86668">
      <w:r>
        <w:separator/>
      </w:r>
    </w:p>
  </w:footnote>
  <w:footnote w:type="continuationSeparator" w:id="0">
    <w:p w14:paraId="2E5B67E2" w14:textId="77777777" w:rsidR="00A86668" w:rsidRDefault="00A86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23719449">
    <w:abstractNumId w:val="22"/>
  </w:num>
  <w:num w:numId="2" w16cid:durableId="1269894368">
    <w:abstractNumId w:val="16"/>
  </w:num>
  <w:num w:numId="3" w16cid:durableId="664015256">
    <w:abstractNumId w:val="15"/>
  </w:num>
  <w:num w:numId="4" w16cid:durableId="1695382257">
    <w:abstractNumId w:val="4"/>
  </w:num>
  <w:num w:numId="5" w16cid:durableId="696078432">
    <w:abstractNumId w:val="19"/>
  </w:num>
  <w:num w:numId="6" w16cid:durableId="664669241">
    <w:abstractNumId w:val="14"/>
  </w:num>
  <w:num w:numId="7" w16cid:durableId="239295905">
    <w:abstractNumId w:val="7"/>
  </w:num>
  <w:num w:numId="8" w16cid:durableId="2034182157">
    <w:abstractNumId w:val="17"/>
  </w:num>
  <w:num w:numId="9" w16cid:durableId="1958414453">
    <w:abstractNumId w:val="5"/>
  </w:num>
  <w:num w:numId="10" w16cid:durableId="187255365">
    <w:abstractNumId w:val="23"/>
  </w:num>
  <w:num w:numId="11" w16cid:durableId="1253972451">
    <w:abstractNumId w:val="6"/>
  </w:num>
  <w:num w:numId="12" w16cid:durableId="1062025173">
    <w:abstractNumId w:val="13"/>
  </w:num>
  <w:num w:numId="13" w16cid:durableId="855466688">
    <w:abstractNumId w:val="11"/>
  </w:num>
  <w:num w:numId="14" w16cid:durableId="139273619">
    <w:abstractNumId w:val="21"/>
  </w:num>
  <w:num w:numId="15" w16cid:durableId="1794713977">
    <w:abstractNumId w:val="10"/>
  </w:num>
  <w:num w:numId="16" w16cid:durableId="2147115201">
    <w:abstractNumId w:val="3"/>
  </w:num>
  <w:num w:numId="17" w16cid:durableId="245847863">
    <w:abstractNumId w:val="20"/>
  </w:num>
  <w:num w:numId="18" w16cid:durableId="1153523987">
    <w:abstractNumId w:val="9"/>
  </w:num>
  <w:num w:numId="19" w16cid:durableId="2036878566">
    <w:abstractNumId w:val="0"/>
  </w:num>
  <w:num w:numId="20" w16cid:durableId="847712254">
    <w:abstractNumId w:val="18"/>
  </w:num>
  <w:num w:numId="21" w16cid:durableId="43717478">
    <w:abstractNumId w:val="1"/>
  </w:num>
  <w:num w:numId="22" w16cid:durableId="1222062845">
    <w:abstractNumId w:val="12"/>
  </w:num>
  <w:num w:numId="23" w16cid:durableId="1177960425">
    <w:abstractNumId w:val="8"/>
  </w:num>
  <w:num w:numId="24" w16cid:durableId="1019892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F4819"/>
    <w:rsid w:val="00106A2E"/>
    <w:rsid w:val="00187726"/>
    <w:rsid w:val="00197563"/>
    <w:rsid w:val="001E34FC"/>
    <w:rsid w:val="001E4945"/>
    <w:rsid w:val="001F5400"/>
    <w:rsid w:val="002201A1"/>
    <w:rsid w:val="002425AA"/>
    <w:rsid w:val="00246329"/>
    <w:rsid w:val="002852DD"/>
    <w:rsid w:val="002967BE"/>
    <w:rsid w:val="003301CC"/>
    <w:rsid w:val="00333F01"/>
    <w:rsid w:val="00345583"/>
    <w:rsid w:val="00361AEC"/>
    <w:rsid w:val="0036743A"/>
    <w:rsid w:val="003D1AB7"/>
    <w:rsid w:val="003E6FA9"/>
    <w:rsid w:val="00401155"/>
    <w:rsid w:val="004234AA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5711"/>
    <w:rsid w:val="00647267"/>
    <w:rsid w:val="006B0C80"/>
    <w:rsid w:val="00760ED4"/>
    <w:rsid w:val="007F6422"/>
    <w:rsid w:val="008049FF"/>
    <w:rsid w:val="00815203"/>
    <w:rsid w:val="008241AE"/>
    <w:rsid w:val="008D49F0"/>
    <w:rsid w:val="00905809"/>
    <w:rsid w:val="0092447B"/>
    <w:rsid w:val="009873C2"/>
    <w:rsid w:val="0099636C"/>
    <w:rsid w:val="009C3D60"/>
    <w:rsid w:val="009F4622"/>
    <w:rsid w:val="00A06BF4"/>
    <w:rsid w:val="00A10586"/>
    <w:rsid w:val="00A136DE"/>
    <w:rsid w:val="00A86668"/>
    <w:rsid w:val="00B31E2A"/>
    <w:rsid w:val="00B5171F"/>
    <w:rsid w:val="00B56E81"/>
    <w:rsid w:val="00BA3E33"/>
    <w:rsid w:val="00BB019B"/>
    <w:rsid w:val="00BB2787"/>
    <w:rsid w:val="00BC7585"/>
    <w:rsid w:val="00BD5DCB"/>
    <w:rsid w:val="00BF0F42"/>
    <w:rsid w:val="00C2139E"/>
    <w:rsid w:val="00C52941"/>
    <w:rsid w:val="00C61870"/>
    <w:rsid w:val="00C74673"/>
    <w:rsid w:val="00C8305B"/>
    <w:rsid w:val="00CA07FB"/>
    <w:rsid w:val="00CA4F54"/>
    <w:rsid w:val="00CB0E2E"/>
    <w:rsid w:val="00CC0E79"/>
    <w:rsid w:val="00D068C5"/>
    <w:rsid w:val="00D20E7D"/>
    <w:rsid w:val="00D367B1"/>
    <w:rsid w:val="00D52AEF"/>
    <w:rsid w:val="00D6027E"/>
    <w:rsid w:val="00D75EB6"/>
    <w:rsid w:val="00D822D3"/>
    <w:rsid w:val="00DB6898"/>
    <w:rsid w:val="00DC461B"/>
    <w:rsid w:val="00DE6749"/>
    <w:rsid w:val="00DF3554"/>
    <w:rsid w:val="00E0097A"/>
    <w:rsid w:val="00E64694"/>
    <w:rsid w:val="00EA7D2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C8305B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C8305B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C8305B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7" ma:contentTypeDescription="Create a new document." ma:contentTypeScope="" ma:versionID="37988dbba35ef9045cdd9d235d8422e2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1d76a44735dc62563aee588b306f9e92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96AFBF-1618-4315-8C4D-1E70183F41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A77BD8-7038-48A2-BF25-326BC4833ADD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9399b344-2abc-4299-8c27-5efbb3b96f4c"/>
    <ds:schemaRef ds:uri="http://schemas.microsoft.com/office/2006/metadata/properties"/>
    <ds:schemaRef ds:uri="http://www.w3.org/XML/1998/namespace"/>
    <ds:schemaRef ds:uri="9370bb6c-a038-4cc9-8ad4-73bcb46bcd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2020-06-12T13:30:00Z</dcterms:created>
  <dcterms:modified xsi:type="dcterms:W3CDTF">2025-05-08T16:05:00Z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MediaServiceImageTags">
    <vt:lpwstr/>
  </property>
</Properties>
</file>