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78A8" w14:textId="66A0A5D0" w:rsidR="009F315B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9F315B">
        <w:rPr>
          <w:rFonts w:cstheme="minorHAnsi"/>
          <w:b/>
          <w:bCs/>
          <w:sz w:val="32"/>
          <w:szCs w:val="32"/>
        </w:rPr>
        <w:t>5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</w:p>
    <w:p w14:paraId="066146FC" w14:textId="0130C5F2" w:rsidR="00F91A8A" w:rsidRPr="009F315B" w:rsidRDefault="00976A13" w:rsidP="00F446DD">
      <w:pPr>
        <w:rPr>
          <w:rFonts w:cstheme="minorHAnsi"/>
          <w:sz w:val="28"/>
          <w:szCs w:val="28"/>
        </w:rPr>
      </w:pPr>
      <w:r w:rsidRPr="009F315B">
        <w:rPr>
          <w:rFonts w:cstheme="minorHAnsi"/>
          <w:sz w:val="28"/>
          <w:szCs w:val="28"/>
        </w:rPr>
        <w:t>D</w:t>
      </w:r>
      <w:r w:rsidR="005A393E" w:rsidRPr="009F315B">
        <w:rPr>
          <w:rFonts w:cstheme="minorHAnsi"/>
          <w:sz w:val="28"/>
          <w:szCs w:val="28"/>
        </w:rPr>
        <w:t xml:space="preserve">oor Inschrijver af te geven bij </w:t>
      </w:r>
      <w:r w:rsidR="00AE5195" w:rsidRPr="009F315B">
        <w:rPr>
          <w:rFonts w:cstheme="minorHAnsi"/>
          <w:sz w:val="28"/>
          <w:szCs w:val="28"/>
        </w:rPr>
        <w:t xml:space="preserve">de </w:t>
      </w:r>
      <w:r w:rsidR="005A393E" w:rsidRPr="009F315B">
        <w:rPr>
          <w:rFonts w:cstheme="minorHAnsi"/>
          <w:sz w:val="28"/>
          <w:szCs w:val="28"/>
        </w:rPr>
        <w:t>Europese aanbesteding</w:t>
      </w:r>
      <w:r w:rsidR="00AE5195" w:rsidRPr="009F315B">
        <w:rPr>
          <w:rFonts w:cstheme="minorHAnsi"/>
          <w:sz w:val="28"/>
          <w:szCs w:val="28"/>
        </w:rPr>
        <w:t xml:space="preserve"> </w:t>
      </w:r>
      <w:r w:rsidR="0016436D" w:rsidRPr="009F315B">
        <w:rPr>
          <w:rFonts w:cstheme="minorHAnsi"/>
          <w:sz w:val="28"/>
          <w:szCs w:val="28"/>
        </w:rPr>
        <w:t>aangaande</w:t>
      </w:r>
      <w:r w:rsidR="00AE5195" w:rsidRPr="009F315B">
        <w:rPr>
          <w:rFonts w:cstheme="minorHAnsi"/>
          <w:sz w:val="28"/>
          <w:szCs w:val="28"/>
        </w:rPr>
        <w:t xml:space="preserve"> </w:t>
      </w:r>
      <w:r w:rsidR="009F315B" w:rsidRPr="009F315B">
        <w:rPr>
          <w:rFonts w:cstheme="minorHAnsi"/>
          <w:sz w:val="28"/>
          <w:szCs w:val="28"/>
        </w:rPr>
        <w:t>Sportinventaris Binnen Sportaccommodaties</w:t>
      </w:r>
      <w:r w:rsidR="009F315B" w:rsidRPr="009F315B">
        <w:rPr>
          <w:rFonts w:cstheme="minorHAnsi"/>
          <w:sz w:val="28"/>
          <w:szCs w:val="28"/>
        </w:rPr>
        <w:t xml:space="preserve"> - </w:t>
      </w:r>
      <w:r w:rsidR="009F315B" w:rsidRPr="009F315B">
        <w:rPr>
          <w:rFonts w:cstheme="minorHAnsi"/>
          <w:sz w:val="28"/>
          <w:szCs w:val="28"/>
        </w:rPr>
        <w:t>Sportbedrijf Tilburg</w:t>
      </w:r>
    </w:p>
    <w:p w14:paraId="5CECE03A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0662F12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CC9539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29857BD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596ADAF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735FA99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7FB1BD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3766FFD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5727A1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13C2455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EEA8F3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78519C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83BD219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69F7CFE3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2EF2A41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0C34E3F2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41976B4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FEBD5A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556FF741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36D4A0F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52BF0C4C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6479A34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03F3612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AE31213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43934DF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1AE444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57E1589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210CF606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72BCF" w14:textId="77777777" w:rsidR="009F315B" w:rsidRDefault="009F315B" w:rsidP="00F91A8A">
      <w:pPr>
        <w:spacing w:line="240" w:lineRule="auto"/>
      </w:pPr>
      <w:r>
        <w:separator/>
      </w:r>
    </w:p>
  </w:endnote>
  <w:endnote w:type="continuationSeparator" w:id="0">
    <w:p w14:paraId="047E99E5" w14:textId="77777777" w:rsidR="009F315B" w:rsidRDefault="009F315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D782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7675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DFDD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9C007" w14:textId="77777777" w:rsidR="009F315B" w:rsidRDefault="009F315B" w:rsidP="00F91A8A">
      <w:pPr>
        <w:spacing w:line="240" w:lineRule="auto"/>
      </w:pPr>
      <w:r>
        <w:separator/>
      </w:r>
    </w:p>
  </w:footnote>
  <w:footnote w:type="continuationSeparator" w:id="0">
    <w:p w14:paraId="34770C51" w14:textId="77777777" w:rsidR="009F315B" w:rsidRDefault="009F315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3DBE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C223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544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5B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02A49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548D9"/>
    <w:rsid w:val="00967BB0"/>
    <w:rsid w:val="00976A13"/>
    <w:rsid w:val="009E3F13"/>
    <w:rsid w:val="009F315B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DD84"/>
  <w15:chartTrackingRefBased/>
  <w15:docId w15:val="{3805D6BB-0B88-4F84-B91E-89347FC7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cumenten\Sportinventaris\Verklaring%20van%20geen-Russische%20betrokkenheid%20(sjabloon)(sept%202022)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e21e26-8063-4cd9-a35d-77a531918c0a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SPB</TermName>
          <TermId xmlns="http://schemas.microsoft.com/office/infopath/2007/PartnerControls">c4373c95-bf2a-40c6-88f7-b87594e785aa</TermId>
        </TermInfo>
      </Terms>
    </d6a0f0c0c0124d58878f9601e6ca6271>
    <TaxCatchAll xmlns="49f01658-28ed-41cf-833a-44b92edc6edd"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05C960F7AF4CAD47C1CAA8FDA09C" ma:contentTypeVersion="17" ma:contentTypeDescription="Een nieuw document maken." ma:contentTypeScope="" ma:versionID="5ba311b2f3ccef9d79815b9ca09df5a3">
  <xsd:schema xmlns:xsd="http://www.w3.org/2001/XMLSchema" xmlns:xs="http://www.w3.org/2001/XMLSchema" xmlns:p="http://schemas.microsoft.com/office/2006/metadata/properties" xmlns:ns2="a0cf0202-a5c5-484a-8f56-a5c31f00845a" xmlns:ns4="49f01658-28ed-41cf-833a-44b92edc6edd" xmlns:ns5="21e21e26-8063-4cd9-a35d-77a531918c0a" targetNamespace="http://schemas.microsoft.com/office/2006/metadata/properties" ma:root="true" ma:fieldsID="bf7cd1b24d02ee2d380e894a12fcf530" ns2:_="" ns4:_="" ns5:_="">
    <xsd:import namespace="a0cf0202-a5c5-484a-8f56-a5c31f00845a"/>
    <xsd:import namespace="49f01658-28ed-41cf-833a-44b92edc6edd"/>
    <xsd:import namespace="21e21e26-8063-4cd9-a35d-77a531918c0a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CR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SPB|c4373c95-bf2a-40c6-88f7-b87594e785aa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01658-28ed-41cf-833a-44b92edc6ed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d0207a-8f4b-4331-a427-7a115ba05885}" ma:internalName="TaxCatchAll" ma:showField="CatchAllData" ma:web="49f01658-28ed-41cf-833a-44b92edc6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21e26-8063-4cd9-a35d-77a531918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9a629fe-65b3-4aad-bdf8-0877ad9d7f4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EBA01-D159-472E-B600-871DEBEB29B7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 (1)</Template>
  <TotalTime>1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Süter, Amy</dc:creator>
  <cp:keywords/>
  <dc:description/>
  <cp:lastModifiedBy>Süter, Amy</cp:lastModifiedBy>
  <cp:revision>2</cp:revision>
  <dcterms:created xsi:type="dcterms:W3CDTF">2025-08-04T08:08:00Z</dcterms:created>
  <dcterms:modified xsi:type="dcterms:W3CDTF">2025-08-04T08:08:00Z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0x0101009AEA05C960F7AF4CAD47C1CAA8FDA09C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