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A153C" w14:textId="5E3659E1" w:rsidR="005E59B5" w:rsidRDefault="005813AD" w:rsidP="005813AD">
      <w:pPr>
        <w:rPr>
          <w:b/>
        </w:rPr>
      </w:pPr>
      <w:r w:rsidRPr="00E04489">
        <w:rPr>
          <w:b/>
          <w:sz w:val="28"/>
          <w:szCs w:val="24"/>
        </w:rPr>
        <w:t>Bijlage</w:t>
      </w:r>
      <w:r>
        <w:rPr>
          <w:b/>
          <w:sz w:val="28"/>
          <w:szCs w:val="24"/>
        </w:rPr>
        <w:t xml:space="preserve"> </w:t>
      </w:r>
      <w:r w:rsidR="00AD11BB">
        <w:rPr>
          <w:b/>
          <w:sz w:val="28"/>
          <w:szCs w:val="24"/>
        </w:rPr>
        <w:t xml:space="preserve">I </w:t>
      </w:r>
      <w:r w:rsidRPr="005813AD">
        <w:rPr>
          <w:b/>
          <w:sz w:val="28"/>
          <w:szCs w:val="24"/>
        </w:rPr>
        <w:t>Verklaring aansprakelijkheid</w:t>
      </w:r>
    </w:p>
    <w:p w14:paraId="33CACFA5" w14:textId="77777777" w:rsidR="005E59B5" w:rsidRDefault="005E59B5" w:rsidP="00457155">
      <w:pPr>
        <w:jc w:val="center"/>
        <w:rPr>
          <w:b/>
        </w:rPr>
      </w:pPr>
    </w:p>
    <w:p w14:paraId="71B90738" w14:textId="0B9D7CD6" w:rsidR="00457155" w:rsidRPr="00457155" w:rsidRDefault="00457155" w:rsidP="00457155">
      <w:pPr>
        <w:jc w:val="center"/>
        <w:rPr>
          <w:b/>
        </w:rPr>
      </w:pPr>
      <w:r w:rsidRPr="00457155">
        <w:rPr>
          <w:b/>
        </w:rPr>
        <w:t>Verklaring hoofdelijke aansprakelijkheid</w:t>
      </w:r>
    </w:p>
    <w:p w14:paraId="71B90739" w14:textId="77777777" w:rsidR="00457155" w:rsidRDefault="00457155" w:rsidP="00457155">
      <w:pPr>
        <w:jc w:val="center"/>
        <w:rPr>
          <w:b/>
        </w:rPr>
      </w:pPr>
      <w:r w:rsidRPr="00457155">
        <w:rPr>
          <w:b/>
        </w:rPr>
        <w:t>(voor samenwerkingsverbanden = combinaties)</w:t>
      </w:r>
    </w:p>
    <w:p w14:paraId="08649BDE" w14:textId="77777777" w:rsidR="00CF0D97" w:rsidRPr="00457155" w:rsidRDefault="00CF0D97" w:rsidP="00457155">
      <w:pPr>
        <w:jc w:val="center"/>
        <w:rPr>
          <w:b/>
        </w:rPr>
      </w:pP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DC2C2B" w14:paraId="13404F10" w14:textId="77777777" w:rsidTr="0073266B">
        <w:tc>
          <w:tcPr>
            <w:tcW w:w="2802" w:type="dxa"/>
          </w:tcPr>
          <w:p w14:paraId="757032AD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  <w:r>
              <w:t>Naam bedrijf</w:t>
            </w:r>
          </w:p>
        </w:tc>
        <w:tc>
          <w:tcPr>
            <w:tcW w:w="6976" w:type="dxa"/>
          </w:tcPr>
          <w:p w14:paraId="6C54FB79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DC2C2B" w14:paraId="588F7D9D" w14:textId="77777777" w:rsidTr="0073266B">
        <w:tc>
          <w:tcPr>
            <w:tcW w:w="2802" w:type="dxa"/>
          </w:tcPr>
          <w:p w14:paraId="2525E744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Adres  </w:t>
            </w:r>
          </w:p>
        </w:tc>
        <w:tc>
          <w:tcPr>
            <w:tcW w:w="6976" w:type="dxa"/>
          </w:tcPr>
          <w:p w14:paraId="3A25D5FF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DC2C2B" w14:paraId="777A83D4" w14:textId="77777777" w:rsidTr="0073266B">
        <w:tc>
          <w:tcPr>
            <w:tcW w:w="2802" w:type="dxa"/>
          </w:tcPr>
          <w:p w14:paraId="13D2D20B" w14:textId="77777777" w:rsidR="00DC2C2B" w:rsidRDefault="00DC2C2B" w:rsidP="0073266B">
            <w:pPr>
              <w:rPr>
                <w:u w:val="single"/>
              </w:rPr>
            </w:pPr>
            <w:r>
              <w:t xml:space="preserve">Postcode en plaats </w:t>
            </w:r>
          </w:p>
        </w:tc>
        <w:tc>
          <w:tcPr>
            <w:tcW w:w="6976" w:type="dxa"/>
          </w:tcPr>
          <w:p w14:paraId="19D0B9F4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71B9073B" w14:textId="237ED4A4" w:rsidR="00457155" w:rsidRDefault="00457155" w:rsidP="00457155">
      <w:r>
        <w:tab/>
      </w:r>
    </w:p>
    <w:p w14:paraId="71B9073D" w14:textId="275C6ACC" w:rsidR="00457155" w:rsidRDefault="00457155" w:rsidP="00D55E21">
      <w:pPr>
        <w:jc w:val="center"/>
      </w:pPr>
      <w:r>
        <w:t xml:space="preserve">Hierna te noemen: </w:t>
      </w:r>
      <w:r w:rsidRPr="00457155">
        <w:rPr>
          <w:b/>
        </w:rPr>
        <w:t>de vennootschap</w:t>
      </w:r>
    </w:p>
    <w:p w14:paraId="71B9073E" w14:textId="77777777" w:rsidR="00457155" w:rsidRDefault="00457155" w:rsidP="00457155"/>
    <w:p w14:paraId="71B9073F" w14:textId="77777777" w:rsidR="00457155" w:rsidRDefault="00457155" w:rsidP="00457155">
      <w:r>
        <w:t xml:space="preserve">Ondergetekende, </w:t>
      </w:r>
    </w:p>
    <w:p w14:paraId="71B90740" w14:textId="77777777" w:rsidR="00457155" w:rsidRDefault="00457155" w:rsidP="00457155"/>
    <w:p w14:paraId="71B90741" w14:textId="2B7162F5" w:rsidR="00457155" w:rsidRDefault="00457155" w:rsidP="00457155">
      <w:r>
        <w:t>overwegende dat de vennootschap zich ter zake v</w:t>
      </w:r>
      <w:r w:rsidR="000D3EAD">
        <w:t xml:space="preserve">an de aanbesteding inzake </w:t>
      </w:r>
      <w:r w:rsidR="000D3397">
        <w:t>Milieupas controllers en Diftar databeheer, gemeente Kampen</w:t>
      </w:r>
      <w:r>
        <w:t xml:space="preserve"> met ......&lt;naam deelnemer(s)&gt; als combinatie inschrijft;</w:t>
      </w:r>
    </w:p>
    <w:p w14:paraId="71B90742" w14:textId="77777777" w:rsidR="00457155" w:rsidRDefault="00457155" w:rsidP="00457155"/>
    <w:p w14:paraId="71B90743" w14:textId="77777777" w:rsidR="00457155" w:rsidRDefault="00457155" w:rsidP="00457155">
      <w:r>
        <w:t>verklaart dat</w:t>
      </w:r>
    </w:p>
    <w:p w14:paraId="71B90744" w14:textId="77777777" w:rsidR="00457155" w:rsidRDefault="00457155" w:rsidP="00457155"/>
    <w:p w14:paraId="71B90745" w14:textId="77777777" w:rsidR="00457155" w:rsidRDefault="00457155" w:rsidP="00457155">
      <w:r>
        <w:t>-</w:t>
      </w:r>
      <w:r>
        <w:tab/>
        <w:t>de vennootschap zich – onder voorwaarde van gunning van de opdracht - hoofdelijk aansprakelijk stelt voor alle verplichtingen jegens de opdrachtgever, welke voortvloeien uit de ingevolge voormelde aanbesteding gesloten overeenkomst(en);</w:t>
      </w:r>
    </w:p>
    <w:p w14:paraId="71B90746" w14:textId="77777777" w:rsidR="00457155" w:rsidRDefault="00457155" w:rsidP="00457155"/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0C134E" w14:paraId="097003FB" w14:textId="77777777" w:rsidTr="00DF169A">
        <w:tc>
          <w:tcPr>
            <w:tcW w:w="2802" w:type="dxa"/>
          </w:tcPr>
          <w:p w14:paraId="5ADCCFDA" w14:textId="4DBED67A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</w:p>
        </w:tc>
        <w:tc>
          <w:tcPr>
            <w:tcW w:w="6976" w:type="dxa"/>
          </w:tcPr>
          <w:p w14:paraId="641EB76F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620D7217" w14:textId="77777777" w:rsidTr="00DF169A">
        <w:tc>
          <w:tcPr>
            <w:tcW w:w="2802" w:type="dxa"/>
          </w:tcPr>
          <w:p w14:paraId="295561D1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4B965A27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2842A5C3" w14:textId="77777777" w:rsidTr="00DF169A">
        <w:tc>
          <w:tcPr>
            <w:tcW w:w="2802" w:type="dxa"/>
          </w:tcPr>
          <w:p w14:paraId="38DEDA16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58614FE3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10AA897B" w14:textId="77777777" w:rsidTr="00DF169A">
        <w:tc>
          <w:tcPr>
            <w:tcW w:w="2802" w:type="dxa"/>
          </w:tcPr>
          <w:p w14:paraId="1FDDEBB4" w14:textId="77777777" w:rsidR="000C134E" w:rsidRDefault="000C134E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1FA82545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62F772AE" w14:textId="77777777" w:rsidTr="00DF169A">
        <w:tc>
          <w:tcPr>
            <w:tcW w:w="2802" w:type="dxa"/>
          </w:tcPr>
          <w:p w14:paraId="7968FD1C" w14:textId="77777777" w:rsidR="000C134E" w:rsidRDefault="000C134E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4BC31BAC" w14:textId="77777777" w:rsidR="000C134E" w:rsidRDefault="000C134E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1709831B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71B9074F" w14:textId="77777777" w:rsidR="00457155" w:rsidRDefault="00457155" w:rsidP="00457155"/>
    <w:p w14:paraId="71B90750" w14:textId="77777777" w:rsidR="005769AD" w:rsidRPr="00ED6943" w:rsidRDefault="00457155" w:rsidP="00457155">
      <w:r>
        <w:t>Deze verklaring dient door een bestuurder te worden getekend (zie onder kop ‘Bestuurder(s)’ op het uittreksel uit het handelsregister), dus niet door een gevolmachtigde/procuratiehouder.</w:t>
      </w:r>
    </w:p>
    <w:sectPr w:rsidR="005769AD" w:rsidRPr="00ED6943" w:rsidSect="00F416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37CB9" w14:textId="77777777" w:rsidR="00A23294" w:rsidRDefault="00A23294">
      <w:r>
        <w:separator/>
      </w:r>
    </w:p>
  </w:endnote>
  <w:endnote w:type="continuationSeparator" w:id="0">
    <w:p w14:paraId="2053F324" w14:textId="77777777" w:rsidR="00A23294" w:rsidRDefault="00A23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732BF" w14:paraId="71B9076E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71B90769" w14:textId="77777777" w:rsidR="003732BF" w:rsidRDefault="003732BF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6A" w14:textId="77777777" w:rsidR="003732BF" w:rsidRDefault="003732BF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6B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C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D" w14:textId="77777777" w:rsidR="003732BF" w:rsidRDefault="003732BF" w:rsidP="008C67A3">
          <w:pPr>
            <w:pStyle w:val="SSCPaginanummering"/>
            <w:framePr w:wrap="auto" w:vAnchor="margin" w:hAnchor="text" w:yAlign="inline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57155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fldSimple w:instr=" NUMPAGES   \* MERGEFORMAT ">
            <w:r w:rsidR="00457155">
              <w:rPr>
                <w:noProof/>
              </w:rPr>
              <w:t>2</w:t>
            </w:r>
          </w:fldSimple>
        </w:p>
      </w:tc>
    </w:tr>
  </w:tbl>
  <w:p w14:paraId="71B9076F" w14:textId="77777777" w:rsidR="00602EF7" w:rsidRDefault="00602E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865365024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3F8326B" w14:textId="0D426D50" w:rsidR="005813AD" w:rsidRPr="005813AD" w:rsidRDefault="005813AD">
            <w:pPr>
              <w:pStyle w:val="Voettekst"/>
              <w:jc w:val="right"/>
              <w:rPr>
                <w:sz w:val="20"/>
              </w:rPr>
            </w:pPr>
            <w:r w:rsidRPr="005813AD">
              <w:rPr>
                <w:sz w:val="20"/>
              </w:rPr>
              <w:t xml:space="preserve">Pagina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PAGE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  <w:r w:rsidRPr="005813AD">
              <w:rPr>
                <w:sz w:val="20"/>
              </w:rPr>
              <w:t xml:space="preserve"> van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NUMPAGES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B35CB27" w14:textId="77777777" w:rsidR="005813AD" w:rsidRDefault="005813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F7C78" w14:textId="77777777" w:rsidR="00A23294" w:rsidRDefault="00A23294">
      <w:r>
        <w:separator/>
      </w:r>
    </w:p>
  </w:footnote>
  <w:footnote w:type="continuationSeparator" w:id="0">
    <w:p w14:paraId="67639891" w14:textId="77777777" w:rsidR="00A23294" w:rsidRDefault="00A23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294087" w14:paraId="71B90757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71B90755" w14:textId="77777777" w:rsidR="00294087" w:rsidRDefault="00457155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776" behindDoc="0" locked="0" layoutInCell="1" allowOverlap="1" wp14:anchorId="71B9078B" wp14:editId="71B9078C">
                <wp:simplePos x="0" y="0"/>
                <wp:positionH relativeFrom="column">
                  <wp:posOffset>186055</wp:posOffset>
                </wp:positionH>
                <wp:positionV relativeFrom="paragraph">
                  <wp:posOffset>67945</wp:posOffset>
                </wp:positionV>
                <wp:extent cx="1617980" cy="809625"/>
                <wp:effectExtent l="0" t="0" r="1270" b="9525"/>
                <wp:wrapNone/>
                <wp:docPr id="8" name="Afbeelding 8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490" w:type="dxa"/>
          <w:shd w:val="clear" w:color="auto" w:fill="auto"/>
        </w:tcPr>
        <w:p w14:paraId="71B90756" w14:textId="77777777" w:rsidR="00294087" w:rsidRDefault="00294087" w:rsidP="0023628B">
          <w:pPr>
            <w:pStyle w:val="Koptekst"/>
          </w:pPr>
        </w:p>
      </w:tc>
    </w:tr>
    <w:tr w:rsidR="00294087" w14:paraId="71B9075A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8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9" w14:textId="77777777" w:rsidR="00294087" w:rsidRDefault="00294087" w:rsidP="0023628B">
          <w:pPr>
            <w:pStyle w:val="Koptekst"/>
          </w:pPr>
        </w:p>
      </w:tc>
    </w:tr>
    <w:tr w:rsidR="00294087" w14:paraId="71B9075D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B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C" w14:textId="77777777" w:rsidR="00294087" w:rsidRDefault="00294087" w:rsidP="0023628B">
          <w:pPr>
            <w:pStyle w:val="Koptekst"/>
          </w:pPr>
        </w:p>
      </w:tc>
    </w:tr>
  </w:tbl>
  <w:p w14:paraId="71B9075E" w14:textId="77777777" w:rsidR="00A254C8" w:rsidRDefault="00A254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75B87" w14:textId="7AAB0981" w:rsidR="00EC22D1" w:rsidRDefault="00EC22D1" w:rsidP="00EC22D1">
    <w:pPr>
      <w:pStyle w:val="Koptekst"/>
    </w:pPr>
  </w:p>
  <w:p w14:paraId="31154CF1" w14:textId="77777777" w:rsidR="0099513D" w:rsidRDefault="0099513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A254C8" w14:paraId="71B9077A" w14:textId="77777777" w:rsidTr="002D1748">
      <w:trPr>
        <w:trHeight w:hRule="exact" w:val="454"/>
      </w:trPr>
      <w:tc>
        <w:tcPr>
          <w:tcW w:w="1144" w:type="dxa"/>
          <w:shd w:val="clear" w:color="auto" w:fill="auto"/>
        </w:tcPr>
        <w:p w14:paraId="71B90777" w14:textId="2E4D5FD6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8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79" w14:textId="77777777" w:rsidR="00A254C8" w:rsidRDefault="00A254C8" w:rsidP="002D1748">
          <w:pPr>
            <w:pStyle w:val="Koptekst"/>
          </w:pPr>
        </w:p>
      </w:tc>
    </w:tr>
    <w:tr w:rsidR="00A254C8" w:rsidRPr="0023628B" w14:paraId="71B9077E" w14:textId="77777777" w:rsidTr="002D1748">
      <w:trPr>
        <w:trHeight w:hRule="exact" w:val="1361"/>
      </w:trPr>
      <w:tc>
        <w:tcPr>
          <w:tcW w:w="1144" w:type="dxa"/>
          <w:shd w:val="clear" w:color="auto" w:fill="auto"/>
        </w:tcPr>
        <w:p w14:paraId="71B9077B" w14:textId="77777777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C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vMerge w:val="restart"/>
          <w:shd w:val="clear" w:color="auto" w:fill="auto"/>
          <w:tcMar>
            <w:right w:w="284" w:type="dxa"/>
          </w:tcMar>
        </w:tcPr>
        <w:p w14:paraId="71B9077D" w14:textId="77777777" w:rsidR="00A254C8" w:rsidRPr="00D40560" w:rsidRDefault="00A254C8" w:rsidP="002D1748">
          <w:pPr>
            <w:pStyle w:val="SSCReferentie"/>
          </w:pPr>
        </w:p>
      </w:tc>
    </w:tr>
    <w:tr w:rsidR="00A254C8" w:rsidRPr="0023628B" w14:paraId="71B90782" w14:textId="77777777" w:rsidTr="002D1748">
      <w:trPr>
        <w:trHeight w:hRule="exact" w:val="1304"/>
      </w:trPr>
      <w:tc>
        <w:tcPr>
          <w:tcW w:w="1144" w:type="dxa"/>
          <w:shd w:val="clear" w:color="auto" w:fill="auto"/>
        </w:tcPr>
        <w:p w14:paraId="71B9077F" w14:textId="77777777" w:rsidR="00A254C8" w:rsidRPr="00D40560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0" w14:textId="77777777" w:rsidR="00A254C8" w:rsidRPr="00D40560" w:rsidRDefault="00A254C8" w:rsidP="002D1748">
          <w:pPr>
            <w:pStyle w:val="Koptekst"/>
          </w:pPr>
        </w:p>
      </w:tc>
      <w:tc>
        <w:tcPr>
          <w:tcW w:w="2328" w:type="dxa"/>
          <w:vMerge/>
          <w:shd w:val="clear" w:color="auto" w:fill="auto"/>
        </w:tcPr>
        <w:p w14:paraId="71B90781" w14:textId="77777777" w:rsidR="00A254C8" w:rsidRPr="00D40560" w:rsidRDefault="00A254C8" w:rsidP="002D1748">
          <w:pPr>
            <w:pStyle w:val="Koptekst"/>
          </w:pPr>
        </w:p>
      </w:tc>
    </w:tr>
    <w:tr w:rsidR="007825BE" w14:paraId="71B90786" w14:textId="77777777" w:rsidTr="002D1748">
      <w:trPr>
        <w:trHeight w:hRule="exact" w:val="737"/>
      </w:trPr>
      <w:tc>
        <w:tcPr>
          <w:tcW w:w="1144" w:type="dxa"/>
          <w:shd w:val="clear" w:color="auto" w:fill="auto"/>
        </w:tcPr>
        <w:p w14:paraId="71B90783" w14:textId="77777777" w:rsidR="007825BE" w:rsidRPr="00D40560" w:rsidRDefault="007825BE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4" w14:textId="77777777" w:rsidR="007825BE" w:rsidRDefault="00457155" w:rsidP="00457155">
          <w:pPr>
            <w:pStyle w:val="SSCTussenkop"/>
          </w:pPr>
          <w:r w:rsidRPr="00457155">
            <w:t>Bijlage Verklaring Aansprakelijkheid</w:t>
          </w:r>
        </w:p>
      </w:tc>
      <w:tc>
        <w:tcPr>
          <w:tcW w:w="2328" w:type="dxa"/>
          <w:vMerge/>
          <w:shd w:val="clear" w:color="auto" w:fill="auto"/>
        </w:tcPr>
        <w:p w14:paraId="71B90785" w14:textId="77777777" w:rsidR="007825BE" w:rsidRDefault="007825BE" w:rsidP="002D1748">
          <w:pPr>
            <w:pStyle w:val="SSCKenmerk"/>
          </w:pPr>
        </w:p>
      </w:tc>
    </w:tr>
    <w:tr w:rsidR="00A254C8" w14:paraId="71B90789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71B90787" w14:textId="77777777" w:rsidR="00A254C8" w:rsidRDefault="00A254C8" w:rsidP="002D1748">
          <w:pPr>
            <w:pStyle w:val="SSCKenmerk"/>
          </w:pPr>
        </w:p>
      </w:tc>
      <w:tc>
        <w:tcPr>
          <w:tcW w:w="10763" w:type="dxa"/>
          <w:gridSpan w:val="2"/>
          <w:shd w:val="clear" w:color="auto" w:fill="auto"/>
        </w:tcPr>
        <w:p w14:paraId="71B90788" w14:textId="77777777" w:rsidR="00A254C8" w:rsidRDefault="00A254C8" w:rsidP="002D1748">
          <w:pPr>
            <w:pStyle w:val="SSCKenmerk"/>
          </w:pPr>
        </w:p>
      </w:tc>
    </w:tr>
  </w:tbl>
  <w:p w14:paraId="71B9078A" w14:textId="77777777" w:rsidR="00A254C8" w:rsidRDefault="00A254C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022245753">
    <w:abstractNumId w:val="2"/>
  </w:num>
  <w:num w:numId="2" w16cid:durableId="1684165709">
    <w:abstractNumId w:val="1"/>
  </w:num>
  <w:num w:numId="3" w16cid:durableId="2075466989">
    <w:abstractNumId w:val="0"/>
  </w:num>
  <w:num w:numId="4" w16cid:durableId="836533185">
    <w:abstractNumId w:val="3"/>
  </w:num>
  <w:num w:numId="5" w16cid:durableId="614598707">
    <w:abstractNumId w:val="5"/>
  </w:num>
  <w:num w:numId="6" w16cid:durableId="1096167243">
    <w:abstractNumId w:val="5"/>
  </w:num>
  <w:num w:numId="7" w16cid:durableId="112602216">
    <w:abstractNumId w:val="5"/>
  </w:num>
  <w:num w:numId="8" w16cid:durableId="1678311549">
    <w:abstractNumId w:val="5"/>
  </w:num>
  <w:num w:numId="9" w16cid:durableId="1744984030">
    <w:abstractNumId w:val="4"/>
  </w:num>
  <w:num w:numId="10" w16cid:durableId="1064375835">
    <w:abstractNumId w:val="4"/>
  </w:num>
  <w:num w:numId="11" w16cid:durableId="227108534">
    <w:abstractNumId w:val="5"/>
  </w:num>
  <w:num w:numId="12" w16cid:durableId="16085930">
    <w:abstractNumId w:val="5"/>
  </w:num>
  <w:num w:numId="13" w16cid:durableId="35653927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652D2"/>
    <w:rsid w:val="000700FE"/>
    <w:rsid w:val="00081E8B"/>
    <w:rsid w:val="00087F8F"/>
    <w:rsid w:val="000B0647"/>
    <w:rsid w:val="000C134E"/>
    <w:rsid w:val="000D3397"/>
    <w:rsid w:val="000D3EAD"/>
    <w:rsid w:val="000D7F29"/>
    <w:rsid w:val="000F2D4E"/>
    <w:rsid w:val="000F5E05"/>
    <w:rsid w:val="000F5F8B"/>
    <w:rsid w:val="00101DFF"/>
    <w:rsid w:val="001047FC"/>
    <w:rsid w:val="00123882"/>
    <w:rsid w:val="0014108B"/>
    <w:rsid w:val="00153860"/>
    <w:rsid w:val="00155D2D"/>
    <w:rsid w:val="001A1C14"/>
    <w:rsid w:val="001E2B72"/>
    <w:rsid w:val="001E2D3E"/>
    <w:rsid w:val="0020628E"/>
    <w:rsid w:val="00225382"/>
    <w:rsid w:val="0023628B"/>
    <w:rsid w:val="002362DB"/>
    <w:rsid w:val="002644B1"/>
    <w:rsid w:val="00270385"/>
    <w:rsid w:val="002936E3"/>
    <w:rsid w:val="00294087"/>
    <w:rsid w:val="002960F9"/>
    <w:rsid w:val="002D1748"/>
    <w:rsid w:val="002E0806"/>
    <w:rsid w:val="003018AB"/>
    <w:rsid w:val="003167D9"/>
    <w:rsid w:val="00317079"/>
    <w:rsid w:val="003369A3"/>
    <w:rsid w:val="00347432"/>
    <w:rsid w:val="00352E6E"/>
    <w:rsid w:val="003732BF"/>
    <w:rsid w:val="00391E1E"/>
    <w:rsid w:val="003A4A36"/>
    <w:rsid w:val="003E0A90"/>
    <w:rsid w:val="00413744"/>
    <w:rsid w:val="004317A3"/>
    <w:rsid w:val="00444721"/>
    <w:rsid w:val="00457155"/>
    <w:rsid w:val="0049169D"/>
    <w:rsid w:val="004A2836"/>
    <w:rsid w:val="004F07F7"/>
    <w:rsid w:val="004F2305"/>
    <w:rsid w:val="004F3D32"/>
    <w:rsid w:val="00547595"/>
    <w:rsid w:val="005523B9"/>
    <w:rsid w:val="005576FD"/>
    <w:rsid w:val="005769AD"/>
    <w:rsid w:val="005813AD"/>
    <w:rsid w:val="00596C45"/>
    <w:rsid w:val="00597891"/>
    <w:rsid w:val="005B1943"/>
    <w:rsid w:val="005D04E3"/>
    <w:rsid w:val="005D4213"/>
    <w:rsid w:val="005D4605"/>
    <w:rsid w:val="005E59B5"/>
    <w:rsid w:val="006019E7"/>
    <w:rsid w:val="00602EF7"/>
    <w:rsid w:val="006114DD"/>
    <w:rsid w:val="00612F23"/>
    <w:rsid w:val="006270D4"/>
    <w:rsid w:val="00644793"/>
    <w:rsid w:val="00657D34"/>
    <w:rsid w:val="00663D80"/>
    <w:rsid w:val="00677A4B"/>
    <w:rsid w:val="0078174A"/>
    <w:rsid w:val="007825BE"/>
    <w:rsid w:val="007839C9"/>
    <w:rsid w:val="00815F61"/>
    <w:rsid w:val="008320BC"/>
    <w:rsid w:val="00844BEB"/>
    <w:rsid w:val="00851215"/>
    <w:rsid w:val="008A09B5"/>
    <w:rsid w:val="008B11E8"/>
    <w:rsid w:val="008C67A3"/>
    <w:rsid w:val="008D4C91"/>
    <w:rsid w:val="00905574"/>
    <w:rsid w:val="00907863"/>
    <w:rsid w:val="00911E57"/>
    <w:rsid w:val="009246DA"/>
    <w:rsid w:val="009742A8"/>
    <w:rsid w:val="0099513D"/>
    <w:rsid w:val="009A0D2B"/>
    <w:rsid w:val="009B5BA2"/>
    <w:rsid w:val="009C5116"/>
    <w:rsid w:val="009D5BB5"/>
    <w:rsid w:val="009F1BCA"/>
    <w:rsid w:val="00A01A02"/>
    <w:rsid w:val="00A15FFA"/>
    <w:rsid w:val="00A20FF7"/>
    <w:rsid w:val="00A21A6C"/>
    <w:rsid w:val="00A23294"/>
    <w:rsid w:val="00A254C8"/>
    <w:rsid w:val="00A55EEA"/>
    <w:rsid w:val="00A67816"/>
    <w:rsid w:val="00A77031"/>
    <w:rsid w:val="00A83D1B"/>
    <w:rsid w:val="00AA38FE"/>
    <w:rsid w:val="00AD11BB"/>
    <w:rsid w:val="00AF1471"/>
    <w:rsid w:val="00AF48F9"/>
    <w:rsid w:val="00B13A1B"/>
    <w:rsid w:val="00B32E94"/>
    <w:rsid w:val="00B47772"/>
    <w:rsid w:val="00B60FFC"/>
    <w:rsid w:val="00B6641F"/>
    <w:rsid w:val="00B731E4"/>
    <w:rsid w:val="00B77818"/>
    <w:rsid w:val="00B8655F"/>
    <w:rsid w:val="00BA51C5"/>
    <w:rsid w:val="00BC2211"/>
    <w:rsid w:val="00BE1D31"/>
    <w:rsid w:val="00BF0858"/>
    <w:rsid w:val="00BF75F7"/>
    <w:rsid w:val="00C10DA1"/>
    <w:rsid w:val="00C42533"/>
    <w:rsid w:val="00C612F9"/>
    <w:rsid w:val="00CC406D"/>
    <w:rsid w:val="00CE7C99"/>
    <w:rsid w:val="00CF0D97"/>
    <w:rsid w:val="00D15699"/>
    <w:rsid w:val="00D17E42"/>
    <w:rsid w:val="00D36EFC"/>
    <w:rsid w:val="00D40560"/>
    <w:rsid w:val="00D4268A"/>
    <w:rsid w:val="00D55E21"/>
    <w:rsid w:val="00D57B19"/>
    <w:rsid w:val="00D64644"/>
    <w:rsid w:val="00DA7EF0"/>
    <w:rsid w:val="00DC210E"/>
    <w:rsid w:val="00DC2C2B"/>
    <w:rsid w:val="00DC65BA"/>
    <w:rsid w:val="00DC7A91"/>
    <w:rsid w:val="00DF169A"/>
    <w:rsid w:val="00E34FEF"/>
    <w:rsid w:val="00E70C32"/>
    <w:rsid w:val="00EB2D6D"/>
    <w:rsid w:val="00EC22D1"/>
    <w:rsid w:val="00EC3AD8"/>
    <w:rsid w:val="00EC4AD7"/>
    <w:rsid w:val="00ED6943"/>
    <w:rsid w:val="00EE2CA2"/>
    <w:rsid w:val="00F10F4C"/>
    <w:rsid w:val="00F349BD"/>
    <w:rsid w:val="00F416DE"/>
    <w:rsid w:val="00F46E1D"/>
    <w:rsid w:val="00F70AA5"/>
    <w:rsid w:val="00F70DCF"/>
    <w:rsid w:val="00F860AD"/>
    <w:rsid w:val="00F92976"/>
    <w:rsid w:val="00F95B7F"/>
    <w:rsid w:val="00F97258"/>
    <w:rsid w:val="00FA5214"/>
    <w:rsid w:val="00FC7A75"/>
    <w:rsid w:val="00FF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B90738"/>
  <w15:docId w15:val="{6074EF71-7C90-45E6-9152-F826C30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2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CATSCM xmlns="128ee3f7-829e-4555-9a1a-4c53ac6fd304" xsi:nil="true"/>
    <_dlc_DocId xmlns="558c601a-c172-4142-980b-33deeaa1e95d">RCUS45HN67DU-974321440-322799</_dlc_DocId>
    <_dlc_DocIdUrl xmlns="558c601a-c172-4142-980b-33deeaa1e95d">
      <Url>https://sscons.sharepoint.com/sites/ORG-IC/_layouts/15/DocIdRedir.aspx?ID=RCUS45HN67DU-974321440-322799</Url>
      <Description>RCUS45HN67DU-974321440-322799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F55A71-8E05-4349-B50D-6491EF04C46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72E1063-41C1-49F7-9F42-299BB3621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328444-EE26-4650-8AC1-2DC677C8446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4.xml><?xml version="1.0" encoding="utf-8"?>
<ds:datastoreItem xmlns:ds="http://schemas.openxmlformats.org/officeDocument/2006/customXml" ds:itemID="{B53338BE-11A9-426E-83AC-95089989A0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Theo de Heer</cp:lastModifiedBy>
  <cp:revision>8</cp:revision>
  <cp:lastPrinted>1900-12-31T22:00:00Z</cp:lastPrinted>
  <dcterms:created xsi:type="dcterms:W3CDTF">2024-09-13T07:02:00Z</dcterms:created>
  <dcterms:modified xsi:type="dcterms:W3CDTF">2025-02-07T08:57:00Z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5f402923-af89-4a70-8e28-d1ff0ef6e4a2</vt:lpwstr>
  </property>
  <property fmtid="{D5CDD505-2E9C-101B-9397-08002B2CF9AE}" pid="4" name="MediaServiceImageTags">
    <vt:lpwstr/>
  </property>
</Properties>
</file>