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059DBFFB" w:rsidR="00F524CB" w:rsidRDefault="006201DF" w:rsidP="004D7072">
      <w:pPr>
        <w:pStyle w:val="Heading1titel"/>
        <w:spacing w:before="120"/>
        <w:rPr>
          <w:color w:val="000000" w:themeColor="text1"/>
        </w:rPr>
      </w:pPr>
      <w:r w:rsidRPr="003D50FF">
        <w:rPr>
          <w:color w:val="000000" w:themeColor="text1"/>
        </w:rPr>
        <w:t>Bijlage</w:t>
      </w:r>
      <w:r w:rsidR="00590899">
        <w:rPr>
          <w:color w:val="000000" w:themeColor="text1"/>
        </w:rPr>
        <w:t xml:space="preserve"> IV</w:t>
      </w:r>
      <w:r w:rsidRPr="003D50FF">
        <w:rPr>
          <w:color w:val="000000" w:themeColor="text1"/>
        </w:rPr>
        <w:t xml:space="preserve"> Verklaring Kerncompetentie</w:t>
      </w:r>
      <w:r w:rsidR="004D3989">
        <w:rPr>
          <w:color w:val="000000" w:themeColor="text1"/>
        </w:rPr>
        <w:t xml:space="preserve"> perceel 1</w:t>
      </w:r>
    </w:p>
    <w:p w14:paraId="2E322799" w14:textId="77777777" w:rsidR="004D7072" w:rsidRPr="004D7072" w:rsidRDefault="004D7072" w:rsidP="004D7072"/>
    <w:p w14:paraId="1A47324D" w14:textId="5C58A39C"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0BB85CE3" w14:textId="348C8E91" w:rsidR="00FB621E" w:rsidRPr="003F7D04" w:rsidRDefault="009307EF" w:rsidP="003F7D04">
      <w:pPr>
        <w:rPr>
          <w:b/>
          <w:bCs/>
        </w:rPr>
      </w:pPr>
      <w:r w:rsidRPr="77D6EFB8">
        <w:rPr>
          <w:b/>
          <w:bCs/>
        </w:rPr>
        <w:t>Gevraagde kerncompetentie:</w:t>
      </w:r>
    </w:p>
    <w:p w14:paraId="4185665D" w14:textId="77777777" w:rsidR="00D66AC8" w:rsidRDefault="003F7D04" w:rsidP="003F7D04">
      <w:pPr>
        <w:spacing w:line="276" w:lineRule="auto"/>
      </w:pPr>
      <w:r w:rsidRPr="00704E43">
        <w:t xml:space="preserve">1: </w:t>
      </w:r>
      <w:r w:rsidR="00C7485B">
        <w:t>Het leveren en installeren van minimaal 100 milieupas</w:t>
      </w:r>
      <w:r w:rsidR="00B235C9">
        <w:t>controllers in combinatie met het leveren, beschikbaar stellen van een CMS, binnen een gemeente of publieke afvalinzamelaar.</w:t>
      </w:r>
    </w:p>
    <w:p w14:paraId="747C1568" w14:textId="77777777" w:rsidR="00D66AC8" w:rsidRDefault="00D66AC8" w:rsidP="003F7D04">
      <w:pPr>
        <w:spacing w:line="276" w:lineRule="auto"/>
      </w:pPr>
    </w:p>
    <w:p w14:paraId="5C4CB8CB" w14:textId="3C528339" w:rsidR="003F7D04" w:rsidRPr="00704E43" w:rsidRDefault="00D66AC8" w:rsidP="003F7D04">
      <w:pPr>
        <w:spacing w:line="276" w:lineRule="auto"/>
      </w:pPr>
      <w:r>
        <w:t>2: Het onderhouden van minimaal 100 milieupascontrollers in combinatie met CMS, binnen een gemeente of publieke afvalinzamelaar.</w:t>
      </w:r>
      <w:r w:rsidR="003F7D04" w:rsidRPr="00704E43">
        <w:t xml:space="preserve"> </w:t>
      </w:r>
    </w:p>
    <w:p w14:paraId="13A555C5" w14:textId="26C1BAE9" w:rsidR="009307EF" w:rsidRDefault="009307EF" w:rsidP="77D6EFB8">
      <w:pPr>
        <w:rPr>
          <w:highlight w:val="yellow"/>
        </w:rPr>
      </w:pPr>
    </w:p>
    <w:p w14:paraId="63B37E6A" w14:textId="46C6F5D5" w:rsidR="00BC3ADA" w:rsidRPr="004D7072" w:rsidRDefault="00BC3ADA" w:rsidP="00BB05EC">
      <w:pPr>
        <w:spacing w:line="276" w:lineRule="auto"/>
        <w:rPr>
          <w:b/>
          <w:bCs/>
        </w:rPr>
      </w:pPr>
      <w:r w:rsidRPr="004D7072">
        <w:rPr>
          <w:b/>
          <w:bCs/>
        </w:rPr>
        <w:t xml:space="preserve">Aandachtspunten </w:t>
      </w:r>
    </w:p>
    <w:p w14:paraId="58CAEFD3" w14:textId="77777777" w:rsidR="00D7383D" w:rsidRDefault="00D7383D" w:rsidP="00AB1918">
      <w:pPr>
        <w:pStyle w:val="Lijstalinea"/>
        <w:numPr>
          <w:ilvl w:val="0"/>
          <w:numId w:val="17"/>
        </w:numPr>
        <w:spacing w:line="276" w:lineRule="auto"/>
      </w:pPr>
      <w:r>
        <w:t>De referenties moeten zijn uitgevoerd (operationeel) binnen drie jaren voorafgaande aan de sluitingsdatum voor de Inschrijving.</w:t>
      </w:r>
    </w:p>
    <w:p w14:paraId="70F0DAA6" w14:textId="4480F567" w:rsidR="00D7383D" w:rsidRDefault="00D7383D" w:rsidP="00FD4F45">
      <w:pPr>
        <w:pStyle w:val="Lijstalinea"/>
        <w:numPr>
          <w:ilvl w:val="0"/>
          <w:numId w:val="17"/>
        </w:numPr>
        <w:spacing w:line="276" w:lineRule="auto"/>
      </w:pPr>
      <w:r>
        <w:t xml:space="preserve">Voor </w:t>
      </w:r>
      <w:r w:rsidR="00FD4F45">
        <w:t>de</w:t>
      </w:r>
      <w:r>
        <w:t xml:space="preserve"> referentie</w:t>
      </w:r>
      <w:r w:rsidR="00D66AC8">
        <w:t>s</w:t>
      </w:r>
      <w:r>
        <w:t xml:space="preserve"> vult de Inschrijver de bijlage Verklaring Kerncompetentie volledig in.</w:t>
      </w:r>
    </w:p>
    <w:p w14:paraId="6300F4D5" w14:textId="77777777" w:rsidR="00D7383D" w:rsidRDefault="00D7383D" w:rsidP="00D7383D">
      <w:pPr>
        <w:pStyle w:val="Lijstalinea"/>
        <w:numPr>
          <w:ilvl w:val="0"/>
          <w:numId w:val="17"/>
        </w:numPr>
        <w:spacing w:line="276" w:lineRule="auto"/>
      </w:pPr>
      <w:r>
        <w:t>De Aanbestedende dienst kan referenties op juistheid controleren.</w:t>
      </w:r>
    </w:p>
    <w:p w14:paraId="36BD8A30" w14:textId="646E252A" w:rsidR="00D7383D" w:rsidRDefault="00D7383D" w:rsidP="00D7383D">
      <w:pPr>
        <w:pStyle w:val="Lijstalinea"/>
        <w:numPr>
          <w:ilvl w:val="0"/>
          <w:numId w:val="17"/>
        </w:numPr>
        <w:spacing w:line="276" w:lineRule="auto"/>
      </w:pPr>
      <w:r>
        <w:t>Als de Inschrijver meer dan 1 referentie opgeeft</w:t>
      </w:r>
      <w:r w:rsidR="00AA4740">
        <w:t xml:space="preserve"> per kerncompetentie</w:t>
      </w:r>
      <w:r>
        <w:t xml:space="preserve">, beoordeelt de Aanbestedende dienst alleen de eerste geüploade referentie. </w:t>
      </w:r>
    </w:p>
    <w:p w14:paraId="756257B0" w14:textId="77777777" w:rsidR="00D7383D" w:rsidRDefault="00D7383D" w:rsidP="00D7383D">
      <w:pPr>
        <w:spacing w:line="276" w:lineRule="auto"/>
      </w:pPr>
    </w:p>
    <w:p w14:paraId="0D759329" w14:textId="77777777" w:rsidR="00BB05EC" w:rsidRDefault="00BB05EC" w:rsidP="00BB05EC">
      <w:pPr>
        <w:pStyle w:val="Lijstalinea"/>
        <w:spacing w:line="276" w:lineRule="auto"/>
      </w:pPr>
    </w:p>
    <w:p w14:paraId="0BD2CBA7" w14:textId="77777777" w:rsidR="00620B6B" w:rsidRPr="004D7072" w:rsidRDefault="00620B6B" w:rsidP="00620B6B">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620B6B" w14:paraId="1132878E" w14:textId="77777777" w:rsidTr="00731DAA">
        <w:tc>
          <w:tcPr>
            <w:tcW w:w="2802" w:type="dxa"/>
          </w:tcPr>
          <w:p w14:paraId="30DB7C24" w14:textId="77777777" w:rsidR="00620B6B" w:rsidRPr="004D7072" w:rsidRDefault="00620B6B" w:rsidP="00731DAA">
            <w:pPr>
              <w:spacing w:before="120" w:after="120" w:line="240" w:lineRule="auto"/>
              <w:rPr>
                <w:sz w:val="22"/>
                <w:szCs w:val="22"/>
                <w:u w:val="single"/>
              </w:rPr>
            </w:pPr>
            <w:r w:rsidRPr="004D7072">
              <w:rPr>
                <w:sz w:val="22"/>
                <w:szCs w:val="22"/>
              </w:rPr>
              <w:t>Naam Inschrijver</w:t>
            </w:r>
          </w:p>
        </w:tc>
        <w:tc>
          <w:tcPr>
            <w:tcW w:w="6976" w:type="dxa"/>
          </w:tcPr>
          <w:p w14:paraId="6F364CF0" w14:textId="77777777" w:rsidR="00620B6B" w:rsidRDefault="00620B6B" w:rsidP="00731DAA">
            <w:pPr>
              <w:spacing w:before="120" w:after="120" w:line="240" w:lineRule="auto"/>
              <w:rPr>
                <w:u w:val="single"/>
              </w:rPr>
            </w:pPr>
          </w:p>
        </w:tc>
      </w:tr>
      <w:tr w:rsidR="00620B6B" w14:paraId="3FE92668" w14:textId="77777777" w:rsidTr="00731DAA">
        <w:tc>
          <w:tcPr>
            <w:tcW w:w="2802" w:type="dxa"/>
          </w:tcPr>
          <w:p w14:paraId="5A870982" w14:textId="77777777" w:rsidR="00620B6B" w:rsidRPr="004D7072" w:rsidRDefault="00620B6B" w:rsidP="00731DAA">
            <w:pPr>
              <w:spacing w:before="120" w:after="120" w:line="240" w:lineRule="auto"/>
              <w:rPr>
                <w:sz w:val="22"/>
                <w:szCs w:val="22"/>
                <w:u w:val="single"/>
              </w:rPr>
            </w:pPr>
            <w:r w:rsidRPr="004D7072">
              <w:rPr>
                <w:sz w:val="22"/>
                <w:szCs w:val="22"/>
              </w:rPr>
              <w:t>Naam tekenbevoegde</w:t>
            </w:r>
          </w:p>
        </w:tc>
        <w:tc>
          <w:tcPr>
            <w:tcW w:w="6976" w:type="dxa"/>
          </w:tcPr>
          <w:p w14:paraId="09849F8A" w14:textId="77777777" w:rsidR="00620B6B" w:rsidRDefault="00620B6B" w:rsidP="00731DAA">
            <w:pPr>
              <w:spacing w:before="120" w:after="120" w:line="240" w:lineRule="auto"/>
              <w:rPr>
                <w:u w:val="single"/>
              </w:rPr>
            </w:pPr>
          </w:p>
        </w:tc>
      </w:tr>
      <w:tr w:rsidR="00620B6B" w14:paraId="06105798" w14:textId="77777777" w:rsidTr="00731DAA">
        <w:tc>
          <w:tcPr>
            <w:tcW w:w="2802" w:type="dxa"/>
          </w:tcPr>
          <w:p w14:paraId="6E73433D" w14:textId="77777777" w:rsidR="00620B6B" w:rsidRPr="004D7072" w:rsidRDefault="00620B6B" w:rsidP="00731DAA">
            <w:pPr>
              <w:spacing w:before="120" w:after="120" w:line="240" w:lineRule="auto"/>
              <w:rPr>
                <w:sz w:val="22"/>
                <w:szCs w:val="22"/>
                <w:u w:val="single"/>
              </w:rPr>
            </w:pPr>
            <w:r w:rsidRPr="004D7072">
              <w:rPr>
                <w:sz w:val="22"/>
                <w:szCs w:val="22"/>
              </w:rPr>
              <w:t>Functie</w:t>
            </w:r>
          </w:p>
        </w:tc>
        <w:tc>
          <w:tcPr>
            <w:tcW w:w="6976" w:type="dxa"/>
          </w:tcPr>
          <w:p w14:paraId="56E764BC" w14:textId="77777777" w:rsidR="00620B6B" w:rsidRDefault="00620B6B" w:rsidP="00731DAA">
            <w:pPr>
              <w:spacing w:before="120" w:after="120" w:line="240" w:lineRule="auto"/>
              <w:rPr>
                <w:u w:val="single"/>
              </w:rPr>
            </w:pPr>
          </w:p>
        </w:tc>
      </w:tr>
      <w:tr w:rsidR="00620B6B" w14:paraId="39A0AF64" w14:textId="77777777" w:rsidTr="00731DAA">
        <w:tc>
          <w:tcPr>
            <w:tcW w:w="2802" w:type="dxa"/>
          </w:tcPr>
          <w:p w14:paraId="3BFD06C9" w14:textId="77777777" w:rsidR="00620B6B" w:rsidRPr="004D7072" w:rsidRDefault="00620B6B" w:rsidP="00731DAA">
            <w:pPr>
              <w:spacing w:before="120" w:after="120" w:line="240" w:lineRule="auto"/>
              <w:rPr>
                <w:sz w:val="22"/>
                <w:szCs w:val="22"/>
              </w:rPr>
            </w:pPr>
            <w:r w:rsidRPr="004D7072">
              <w:rPr>
                <w:sz w:val="22"/>
                <w:szCs w:val="22"/>
              </w:rPr>
              <w:t>Datum</w:t>
            </w:r>
          </w:p>
        </w:tc>
        <w:tc>
          <w:tcPr>
            <w:tcW w:w="6976" w:type="dxa"/>
          </w:tcPr>
          <w:p w14:paraId="74FA1912" w14:textId="77777777" w:rsidR="00620B6B" w:rsidRDefault="00620B6B" w:rsidP="00731DAA">
            <w:pPr>
              <w:spacing w:before="120" w:after="120" w:line="240" w:lineRule="auto"/>
              <w:rPr>
                <w:u w:val="single"/>
              </w:rPr>
            </w:pPr>
          </w:p>
        </w:tc>
      </w:tr>
      <w:tr w:rsidR="00620B6B" w14:paraId="201C084D" w14:textId="77777777" w:rsidTr="00731DAA">
        <w:tc>
          <w:tcPr>
            <w:tcW w:w="2802" w:type="dxa"/>
          </w:tcPr>
          <w:p w14:paraId="64755FE0" w14:textId="77777777" w:rsidR="00620B6B" w:rsidRPr="004D7072" w:rsidRDefault="00620B6B" w:rsidP="00731DAA">
            <w:pPr>
              <w:spacing w:before="120" w:after="120" w:line="240" w:lineRule="auto"/>
              <w:rPr>
                <w:sz w:val="22"/>
                <w:szCs w:val="22"/>
              </w:rPr>
            </w:pPr>
            <w:r w:rsidRPr="004D7072">
              <w:rPr>
                <w:sz w:val="22"/>
                <w:szCs w:val="22"/>
              </w:rPr>
              <w:t>Handtekening</w:t>
            </w:r>
          </w:p>
          <w:p w14:paraId="05EBF855" w14:textId="77777777" w:rsidR="00620B6B" w:rsidRPr="004D7072" w:rsidRDefault="00620B6B" w:rsidP="00731DAA">
            <w:pPr>
              <w:spacing w:before="120" w:after="120" w:line="240" w:lineRule="auto"/>
              <w:rPr>
                <w:sz w:val="22"/>
                <w:szCs w:val="22"/>
              </w:rPr>
            </w:pPr>
          </w:p>
        </w:tc>
        <w:tc>
          <w:tcPr>
            <w:tcW w:w="6976" w:type="dxa"/>
          </w:tcPr>
          <w:p w14:paraId="48A29431" w14:textId="77777777" w:rsidR="00620B6B" w:rsidRDefault="00620B6B" w:rsidP="00731DAA">
            <w:pPr>
              <w:spacing w:before="120" w:after="120" w:line="240" w:lineRule="auto"/>
              <w:rPr>
                <w:u w:val="single"/>
              </w:rPr>
            </w:pPr>
          </w:p>
        </w:tc>
      </w:tr>
    </w:tbl>
    <w:p w14:paraId="6E77260C" w14:textId="77777777" w:rsidR="00620B6B" w:rsidRDefault="00620B6B" w:rsidP="00620B6B"/>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77D6EFB8">
        <w:trPr>
          <w:trHeight w:val="340"/>
        </w:trPr>
        <w:tc>
          <w:tcPr>
            <w:tcW w:w="1756" w:type="pct"/>
            <w:tcBorders>
              <w:bottom w:val="single" w:sz="4" w:space="0" w:color="auto"/>
            </w:tcBorders>
            <w:hideMark/>
          </w:tcPr>
          <w:p w14:paraId="631833EE" w14:textId="5A15A38E"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r w:rsidR="001D37BF">
              <w:rPr>
                <w:rFonts w:cs="Arial"/>
                <w:b/>
                <w:iCs/>
                <w:noProof/>
                <w:sz w:val="22"/>
                <w:szCs w:val="22"/>
              </w:rPr>
              <w:t>,</w:t>
            </w:r>
            <w:r w:rsidR="00EF3C2C">
              <w:rPr>
                <w:rFonts w:cs="Arial"/>
                <w:b/>
                <w:iCs/>
                <w:noProof/>
                <w:sz w:val="22"/>
                <w:szCs w:val="22"/>
              </w:rPr>
              <w:t xml:space="preserve"> perceel 1</w:t>
            </w:r>
          </w:p>
        </w:tc>
        <w:tc>
          <w:tcPr>
            <w:tcW w:w="3244" w:type="pct"/>
            <w:tcBorders>
              <w:bottom w:val="single" w:sz="4" w:space="0" w:color="auto"/>
            </w:tcBorders>
            <w:hideMark/>
          </w:tcPr>
          <w:p w14:paraId="328D0E73" w14:textId="59499F98" w:rsidR="008A75F1" w:rsidRPr="004D7072" w:rsidRDefault="00AB1918" w:rsidP="00BB05EC">
            <w:pPr>
              <w:widowControl w:val="0"/>
              <w:spacing w:line="276" w:lineRule="auto"/>
              <w:rPr>
                <w:rFonts w:eastAsia="Arial" w:cs="Arial"/>
                <w:color w:val="000000" w:themeColor="text1"/>
              </w:rPr>
            </w:pPr>
            <w:r w:rsidRPr="63961227">
              <w:rPr>
                <w:rFonts w:eastAsia="Arial"/>
              </w:rPr>
              <w:t xml:space="preserve">Aanbieder heeft aantoonbaar ervaring </w:t>
            </w:r>
            <w:r w:rsidRPr="474DF789">
              <w:rPr>
                <w:rFonts w:eastAsia="Arial"/>
              </w:rPr>
              <w:t>met</w:t>
            </w:r>
            <w:r w:rsidR="00567F79">
              <w:rPr>
                <w:rFonts w:eastAsia="Arial"/>
              </w:rPr>
              <w:t xml:space="preserve"> </w:t>
            </w:r>
            <w:r w:rsidR="00022A76">
              <w:rPr>
                <w:rFonts w:eastAsia="Arial"/>
              </w:rPr>
              <w:t>het leveren en installeren van minimaal 100 milieupascontrollers</w:t>
            </w:r>
            <w:r w:rsidR="00EF3C2C">
              <w:rPr>
                <w:rFonts w:eastAsia="Arial"/>
              </w:rPr>
              <w:t xml:space="preserve"> in combinatie met het leveren, beschikbaar stellen van een CMS, binnen een gemeente of publieke afvalinzamelaar.</w:t>
            </w:r>
            <w:r w:rsidRPr="00704E43">
              <w:t xml:space="preserve"> </w:t>
            </w: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77D6EFB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77D6EFB8">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77D6EFB8">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77D6EFB8">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77D6EFB8">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77D6EFB8">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77D6EFB8">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77D6EFB8">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77D6EFB8">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77D6EFB8">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77D6EFB8">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77D6EFB8">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7377B6A" w14:textId="40AE2519" w:rsidR="00BB05EC" w:rsidRDefault="00BB05EC" w:rsidP="00AF5E7E"/>
    <w:p w14:paraId="4FAE8AA9" w14:textId="77777777" w:rsidR="001D37BF" w:rsidRDefault="001D37BF" w:rsidP="00AF5E7E"/>
    <w:p w14:paraId="069F6AAD" w14:textId="77777777" w:rsidR="001D37BF" w:rsidRDefault="001D37BF" w:rsidP="00AF5E7E"/>
    <w:p w14:paraId="2F9B0CD3" w14:textId="77777777" w:rsidR="001D37BF" w:rsidRDefault="001D37BF" w:rsidP="00AF5E7E"/>
    <w:p w14:paraId="5DF816BE" w14:textId="77777777" w:rsidR="001D37BF" w:rsidRDefault="001D37BF" w:rsidP="00AF5E7E"/>
    <w:p w14:paraId="754D00FD" w14:textId="77777777" w:rsidR="001D37BF" w:rsidRDefault="001D37BF" w:rsidP="00AF5E7E"/>
    <w:p w14:paraId="7CE0F65E" w14:textId="77777777" w:rsidR="001D37BF" w:rsidRDefault="001D37BF" w:rsidP="00AF5E7E"/>
    <w:p w14:paraId="22DC703E" w14:textId="77777777" w:rsidR="001D37BF" w:rsidRDefault="001D37BF" w:rsidP="00AF5E7E"/>
    <w:p w14:paraId="681F7284" w14:textId="77777777" w:rsidR="001D37BF" w:rsidRDefault="001D37BF" w:rsidP="00AF5E7E"/>
    <w:p w14:paraId="589A44CE" w14:textId="77777777" w:rsidR="001D37BF" w:rsidRDefault="001D37BF" w:rsidP="00AF5E7E"/>
    <w:p w14:paraId="2D40C5C2" w14:textId="77777777" w:rsidR="001D37BF" w:rsidRDefault="001D37BF" w:rsidP="00AF5E7E"/>
    <w:p w14:paraId="01D355B6" w14:textId="77777777" w:rsidR="001D37BF" w:rsidRDefault="001D37BF" w:rsidP="00AF5E7E"/>
    <w:p w14:paraId="48563EFF" w14:textId="77777777" w:rsidR="001D37BF" w:rsidRDefault="001D37BF" w:rsidP="00AF5E7E"/>
    <w:p w14:paraId="48D68B85" w14:textId="77777777" w:rsidR="001D37BF" w:rsidRDefault="001D37BF" w:rsidP="00AF5E7E"/>
    <w:p w14:paraId="1EF12D5E" w14:textId="77777777" w:rsidR="001D37BF" w:rsidRDefault="001D37BF"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1D37BF" w:rsidRPr="004D7072" w14:paraId="3427A276" w14:textId="77777777" w:rsidTr="00305CAD">
        <w:trPr>
          <w:trHeight w:val="340"/>
        </w:trPr>
        <w:tc>
          <w:tcPr>
            <w:tcW w:w="1756" w:type="pct"/>
            <w:tcBorders>
              <w:bottom w:val="single" w:sz="4" w:space="0" w:color="auto"/>
            </w:tcBorders>
            <w:hideMark/>
          </w:tcPr>
          <w:p w14:paraId="0B8C82D7" w14:textId="34561EC1" w:rsidR="001D37BF" w:rsidRPr="004D7072" w:rsidRDefault="001D37BF" w:rsidP="00305CAD">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 perceel 1</w:t>
            </w:r>
          </w:p>
        </w:tc>
        <w:tc>
          <w:tcPr>
            <w:tcW w:w="3244" w:type="pct"/>
            <w:tcBorders>
              <w:bottom w:val="single" w:sz="4" w:space="0" w:color="auto"/>
            </w:tcBorders>
            <w:hideMark/>
          </w:tcPr>
          <w:p w14:paraId="28842C07" w14:textId="2A334061" w:rsidR="001D37BF" w:rsidRPr="004D7072" w:rsidRDefault="001D37BF" w:rsidP="00305CAD">
            <w:pPr>
              <w:widowControl w:val="0"/>
              <w:spacing w:line="276" w:lineRule="auto"/>
              <w:rPr>
                <w:rFonts w:eastAsia="Arial" w:cs="Arial"/>
                <w:color w:val="000000" w:themeColor="text1"/>
              </w:rPr>
            </w:pPr>
            <w:r w:rsidRPr="63961227">
              <w:rPr>
                <w:rFonts w:eastAsia="Arial"/>
              </w:rPr>
              <w:t xml:space="preserve">Aanbieder heeft aantoonbaar ervaring </w:t>
            </w:r>
            <w:r w:rsidRPr="474DF789">
              <w:rPr>
                <w:rFonts w:eastAsia="Arial"/>
              </w:rPr>
              <w:t>met</w:t>
            </w:r>
            <w:r>
              <w:rPr>
                <w:rFonts w:eastAsia="Arial"/>
              </w:rPr>
              <w:t xml:space="preserve"> het </w:t>
            </w:r>
            <w:r w:rsidR="000850CE">
              <w:rPr>
                <w:rFonts w:eastAsia="Arial"/>
              </w:rPr>
              <w:t>onderhouden van minimaal 100 milieupascontrollers in combinatie met CMS, binnen gemeente of publieke afvalinzamelaar.</w:t>
            </w:r>
          </w:p>
          <w:p w14:paraId="7199CBAD" w14:textId="77777777" w:rsidR="001D37BF" w:rsidRPr="004D7072" w:rsidRDefault="001D37BF" w:rsidP="00305CAD">
            <w:pPr>
              <w:widowControl w:val="0"/>
              <w:rPr>
                <w:rFonts w:cs="Arial"/>
                <w:bCs/>
                <w:iCs/>
                <w:noProof/>
                <w:position w:val="-24"/>
                <w:sz w:val="22"/>
                <w:szCs w:val="22"/>
              </w:rPr>
            </w:pPr>
          </w:p>
        </w:tc>
      </w:tr>
      <w:tr w:rsidR="001D37BF" w:rsidRPr="004D7072" w14:paraId="0E8129F3" w14:textId="77777777" w:rsidTr="00305CAD">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05105" w14:textId="77777777" w:rsidR="001D37BF" w:rsidRPr="004D7072" w:rsidRDefault="001D37BF" w:rsidP="00305CAD">
            <w:pPr>
              <w:widowControl w:val="0"/>
              <w:rPr>
                <w:rFonts w:cs="Arial"/>
                <w:b/>
                <w:iCs/>
                <w:noProof/>
                <w:sz w:val="22"/>
                <w:szCs w:val="22"/>
                <w:highlight w:val="yellow"/>
              </w:rPr>
            </w:pPr>
            <w:r w:rsidRPr="004D7072">
              <w:rPr>
                <w:rFonts w:cs="Arial"/>
                <w:b/>
                <w:iCs/>
                <w:sz w:val="22"/>
                <w:szCs w:val="22"/>
              </w:rPr>
              <w:t>Gegevens referent:</w:t>
            </w:r>
          </w:p>
        </w:tc>
      </w:tr>
      <w:tr w:rsidR="001D37BF" w:rsidRPr="004D7072" w14:paraId="3652002B" w14:textId="77777777" w:rsidTr="00305CAD">
        <w:trPr>
          <w:trHeight w:val="373"/>
        </w:trPr>
        <w:tc>
          <w:tcPr>
            <w:tcW w:w="1756" w:type="pct"/>
            <w:tcBorders>
              <w:top w:val="single" w:sz="4" w:space="0" w:color="auto"/>
            </w:tcBorders>
            <w:hideMark/>
          </w:tcPr>
          <w:p w14:paraId="0C330FF2" w14:textId="77777777" w:rsidR="001D37BF" w:rsidRPr="004D7072" w:rsidRDefault="001D37BF" w:rsidP="00305CAD">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1DF76107" w14:textId="77777777" w:rsidR="001D37BF" w:rsidRPr="004D7072" w:rsidRDefault="001D37BF" w:rsidP="00305CAD">
            <w:pPr>
              <w:widowControl w:val="0"/>
              <w:rPr>
                <w:rFonts w:cs="Arial"/>
                <w:bCs/>
                <w:iCs/>
                <w:noProof/>
                <w:sz w:val="22"/>
                <w:szCs w:val="22"/>
              </w:rPr>
            </w:pPr>
            <w:r w:rsidRPr="004D7072">
              <w:rPr>
                <w:rFonts w:cs="Arial"/>
                <w:bCs/>
                <w:iCs/>
                <w:noProof/>
                <w:sz w:val="22"/>
                <w:szCs w:val="22"/>
              </w:rPr>
              <w:t xml:space="preserve">  </w:t>
            </w:r>
          </w:p>
        </w:tc>
      </w:tr>
      <w:tr w:rsidR="001D37BF" w:rsidRPr="004D7072" w14:paraId="45173D37" w14:textId="77777777" w:rsidTr="00305CAD">
        <w:trPr>
          <w:trHeight w:val="421"/>
        </w:trPr>
        <w:tc>
          <w:tcPr>
            <w:tcW w:w="1756" w:type="pct"/>
            <w:hideMark/>
          </w:tcPr>
          <w:p w14:paraId="02DD3510" w14:textId="77777777" w:rsidR="001D37BF" w:rsidRPr="004D7072" w:rsidRDefault="001D37BF" w:rsidP="00305CAD">
            <w:pPr>
              <w:widowControl w:val="0"/>
              <w:spacing w:before="60" w:after="60"/>
              <w:rPr>
                <w:rFonts w:cs="Arial"/>
                <w:bCs/>
                <w:iCs/>
                <w:noProof/>
              </w:rPr>
            </w:pPr>
            <w:r w:rsidRPr="004D7072">
              <w:rPr>
                <w:rFonts w:cs="Arial"/>
                <w:bCs/>
                <w:iCs/>
                <w:noProof/>
              </w:rPr>
              <w:t>Vestigingsplaats</w:t>
            </w:r>
          </w:p>
        </w:tc>
        <w:tc>
          <w:tcPr>
            <w:tcW w:w="3244" w:type="pct"/>
            <w:hideMark/>
          </w:tcPr>
          <w:p w14:paraId="7B494634"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37BF" w:rsidRPr="004D7072" w14:paraId="6520BA8B" w14:textId="77777777" w:rsidTr="00305CAD">
        <w:trPr>
          <w:trHeight w:val="427"/>
        </w:trPr>
        <w:tc>
          <w:tcPr>
            <w:tcW w:w="1756" w:type="pct"/>
            <w:hideMark/>
          </w:tcPr>
          <w:p w14:paraId="27944F5B" w14:textId="77777777" w:rsidR="001D37BF" w:rsidRPr="004D7072" w:rsidRDefault="001D37BF" w:rsidP="00305CAD">
            <w:pPr>
              <w:widowControl w:val="0"/>
              <w:spacing w:before="60" w:after="60"/>
              <w:rPr>
                <w:rFonts w:cs="Arial"/>
                <w:bCs/>
                <w:iCs/>
                <w:noProof/>
              </w:rPr>
            </w:pPr>
            <w:r w:rsidRPr="004D7072">
              <w:rPr>
                <w:rFonts w:cs="Arial"/>
                <w:bCs/>
                <w:iCs/>
                <w:noProof/>
              </w:rPr>
              <w:t>Naam contactpersoon bij referent</w:t>
            </w:r>
          </w:p>
        </w:tc>
        <w:tc>
          <w:tcPr>
            <w:tcW w:w="3244" w:type="pct"/>
            <w:hideMark/>
          </w:tcPr>
          <w:p w14:paraId="7FB530DE"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37BF" w:rsidRPr="004D7072" w14:paraId="0DB74D2A" w14:textId="77777777" w:rsidTr="00305CAD">
        <w:trPr>
          <w:trHeight w:val="405"/>
        </w:trPr>
        <w:tc>
          <w:tcPr>
            <w:tcW w:w="1756" w:type="pct"/>
            <w:hideMark/>
          </w:tcPr>
          <w:p w14:paraId="33A1571D" w14:textId="77777777" w:rsidR="001D37BF" w:rsidRPr="004D7072" w:rsidRDefault="001D37BF" w:rsidP="00305CAD">
            <w:pPr>
              <w:widowControl w:val="0"/>
              <w:spacing w:before="60" w:after="60"/>
              <w:rPr>
                <w:rFonts w:cs="Arial"/>
                <w:bCs/>
                <w:iCs/>
                <w:noProof/>
              </w:rPr>
            </w:pPr>
            <w:r w:rsidRPr="004D7072">
              <w:rPr>
                <w:rFonts w:cs="Arial"/>
                <w:bCs/>
                <w:iCs/>
                <w:noProof/>
              </w:rPr>
              <w:t>Telefoonnummer contactpersoon</w:t>
            </w:r>
          </w:p>
        </w:tc>
        <w:tc>
          <w:tcPr>
            <w:tcW w:w="3244" w:type="pct"/>
            <w:hideMark/>
          </w:tcPr>
          <w:p w14:paraId="4F97CD99"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37BF" w:rsidRPr="004D7072" w14:paraId="1EC7202F" w14:textId="77777777" w:rsidTr="00305CAD">
        <w:trPr>
          <w:trHeight w:val="405"/>
        </w:trPr>
        <w:tc>
          <w:tcPr>
            <w:tcW w:w="1756" w:type="pct"/>
          </w:tcPr>
          <w:p w14:paraId="4C17EAEC" w14:textId="77777777" w:rsidR="001D37BF" w:rsidRPr="004D7072" w:rsidRDefault="001D37BF" w:rsidP="00305CAD">
            <w:pPr>
              <w:widowControl w:val="0"/>
              <w:spacing w:before="60" w:after="60"/>
              <w:rPr>
                <w:rFonts w:cs="Arial"/>
                <w:bCs/>
                <w:iCs/>
                <w:noProof/>
              </w:rPr>
            </w:pPr>
            <w:r w:rsidRPr="004D7072">
              <w:rPr>
                <w:rFonts w:cs="Arial"/>
                <w:bCs/>
                <w:iCs/>
                <w:noProof/>
              </w:rPr>
              <w:t>Mailadres contactpersoon</w:t>
            </w:r>
          </w:p>
        </w:tc>
        <w:tc>
          <w:tcPr>
            <w:tcW w:w="3244" w:type="pct"/>
          </w:tcPr>
          <w:p w14:paraId="4C9C2F15"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37BF" w:rsidRPr="004D7072" w14:paraId="6CA25715" w14:textId="77777777" w:rsidTr="00305CAD">
        <w:trPr>
          <w:trHeight w:val="405"/>
        </w:trPr>
        <w:tc>
          <w:tcPr>
            <w:tcW w:w="5000" w:type="pct"/>
            <w:gridSpan w:val="2"/>
            <w:shd w:val="clear" w:color="auto" w:fill="D9D9D9" w:themeFill="background1" w:themeFillShade="D9"/>
          </w:tcPr>
          <w:p w14:paraId="582A5F99" w14:textId="77777777" w:rsidR="001D37BF" w:rsidRPr="004D7072" w:rsidRDefault="001D37BF" w:rsidP="00305CAD">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D37BF" w:rsidRPr="004D7072" w14:paraId="2593BE44" w14:textId="77777777" w:rsidTr="00305CAD">
        <w:trPr>
          <w:trHeight w:val="405"/>
        </w:trPr>
        <w:tc>
          <w:tcPr>
            <w:tcW w:w="1756" w:type="pct"/>
          </w:tcPr>
          <w:p w14:paraId="2AF3AD0D" w14:textId="77777777" w:rsidR="001D37BF" w:rsidRPr="004D7072" w:rsidRDefault="001D37BF" w:rsidP="00305CAD">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61429F44" w14:textId="77777777" w:rsidR="001D37BF" w:rsidRPr="004D7072" w:rsidRDefault="001D37BF" w:rsidP="00305CAD">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53E4E1D9" w14:textId="77777777" w:rsidR="001D37BF" w:rsidRPr="004D7072" w:rsidRDefault="001D37BF" w:rsidP="00305CAD">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0EB91C20" w14:textId="77777777" w:rsidR="001D37BF" w:rsidRPr="004F6E40" w:rsidRDefault="001D37BF" w:rsidP="00305CAD">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6E78A661"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37BF" w:rsidRPr="004D7072" w14:paraId="58874D2C" w14:textId="77777777" w:rsidTr="00305CAD">
        <w:trPr>
          <w:trHeight w:val="405"/>
        </w:trPr>
        <w:tc>
          <w:tcPr>
            <w:tcW w:w="1756" w:type="pct"/>
          </w:tcPr>
          <w:p w14:paraId="2FF70741" w14:textId="77777777" w:rsidR="001D37BF" w:rsidRPr="004D7072" w:rsidRDefault="001D37BF" w:rsidP="00305CAD">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32DE0635" w14:textId="77777777" w:rsidR="001D37BF" w:rsidRPr="004F6E40" w:rsidRDefault="001D37BF" w:rsidP="00305CAD">
            <w:pPr>
              <w:widowControl w:val="0"/>
              <w:spacing w:before="60" w:after="60"/>
              <w:rPr>
                <w:rFonts w:ascii="Arial Rounded MT Bold" w:hAnsi="Arial Rounded MT Bold" w:cs="Arial"/>
                <w:sz w:val="22"/>
                <w:szCs w:val="18"/>
              </w:rPr>
            </w:pPr>
          </w:p>
        </w:tc>
        <w:tc>
          <w:tcPr>
            <w:tcW w:w="3244" w:type="pct"/>
          </w:tcPr>
          <w:p w14:paraId="0AA0DE92"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37BF" w:rsidRPr="004D7072" w14:paraId="3437AB58" w14:textId="77777777" w:rsidTr="00305CAD">
        <w:trPr>
          <w:trHeight w:val="405"/>
        </w:trPr>
        <w:tc>
          <w:tcPr>
            <w:tcW w:w="1756" w:type="pct"/>
          </w:tcPr>
          <w:p w14:paraId="59A86B6C" w14:textId="77777777" w:rsidR="001D37BF" w:rsidRPr="004D7072" w:rsidRDefault="001D37BF" w:rsidP="00305CAD">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2D2DF14B" w14:textId="77777777" w:rsidR="001D37BF" w:rsidRPr="00E05EC3"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568E82AB"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D37BF" w:rsidRPr="004D7072" w14:paraId="4055E816" w14:textId="77777777" w:rsidTr="00305CAD">
        <w:trPr>
          <w:trHeight w:val="405"/>
        </w:trPr>
        <w:tc>
          <w:tcPr>
            <w:tcW w:w="1756" w:type="pct"/>
          </w:tcPr>
          <w:p w14:paraId="56B524E9" w14:textId="77777777" w:rsidR="001D37BF" w:rsidRPr="004D7072" w:rsidRDefault="001D37BF" w:rsidP="00305CAD">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7E55E598"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37BF" w:rsidRPr="004D7072" w14:paraId="323D9366" w14:textId="77777777" w:rsidTr="00305CAD">
        <w:trPr>
          <w:trHeight w:val="405"/>
        </w:trPr>
        <w:tc>
          <w:tcPr>
            <w:tcW w:w="1756" w:type="pct"/>
          </w:tcPr>
          <w:p w14:paraId="3AB5752D" w14:textId="77777777" w:rsidR="001D37BF" w:rsidRPr="004D7072" w:rsidRDefault="001D37BF" w:rsidP="00305CAD">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5E5D0960" w14:textId="77777777" w:rsidR="001D37BF" w:rsidRPr="004D7072" w:rsidRDefault="001D37BF" w:rsidP="00305CAD">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5D226513" w14:textId="77777777" w:rsidR="001D37BF" w:rsidRDefault="001D37BF" w:rsidP="00AF5E7E"/>
    <w:sectPr w:rsidR="001D37BF" w:rsidSect="00117565">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AA214" w14:textId="77777777" w:rsidR="00477750" w:rsidRDefault="00477750">
      <w:r>
        <w:separator/>
      </w:r>
    </w:p>
  </w:endnote>
  <w:endnote w:type="continuationSeparator" w:id="0">
    <w:p w14:paraId="1C8AFC47" w14:textId="77777777" w:rsidR="00477750" w:rsidRDefault="0047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283A" w14:textId="77777777" w:rsidR="00477750" w:rsidRDefault="00477750">
      <w:r>
        <w:separator/>
      </w:r>
    </w:p>
  </w:footnote>
  <w:footnote w:type="continuationSeparator" w:id="0">
    <w:p w14:paraId="31BCEF2F" w14:textId="77777777" w:rsidR="00477750" w:rsidRDefault="00477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22A76"/>
    <w:rsid w:val="00033207"/>
    <w:rsid w:val="00037EEC"/>
    <w:rsid w:val="00045278"/>
    <w:rsid w:val="00062E5C"/>
    <w:rsid w:val="000652D2"/>
    <w:rsid w:val="000700FE"/>
    <w:rsid w:val="00081E8B"/>
    <w:rsid w:val="000850CE"/>
    <w:rsid w:val="00087F8F"/>
    <w:rsid w:val="000B0647"/>
    <w:rsid w:val="000D2944"/>
    <w:rsid w:val="000D7F29"/>
    <w:rsid w:val="000E732A"/>
    <w:rsid w:val="000F2D4E"/>
    <w:rsid w:val="000F5E05"/>
    <w:rsid w:val="000F5F8B"/>
    <w:rsid w:val="000F728F"/>
    <w:rsid w:val="00101DFF"/>
    <w:rsid w:val="00117565"/>
    <w:rsid w:val="00130C9A"/>
    <w:rsid w:val="00146ED6"/>
    <w:rsid w:val="00153860"/>
    <w:rsid w:val="00155D2D"/>
    <w:rsid w:val="001737AD"/>
    <w:rsid w:val="00193FA0"/>
    <w:rsid w:val="001A1C14"/>
    <w:rsid w:val="001B1F7E"/>
    <w:rsid w:val="001C0CF7"/>
    <w:rsid w:val="001C1D52"/>
    <w:rsid w:val="001C5E61"/>
    <w:rsid w:val="001D37BF"/>
    <w:rsid w:val="001D450F"/>
    <w:rsid w:val="001E2B72"/>
    <w:rsid w:val="001E2D3E"/>
    <w:rsid w:val="001F5E73"/>
    <w:rsid w:val="00222D71"/>
    <w:rsid w:val="002304A9"/>
    <w:rsid w:val="0023628B"/>
    <w:rsid w:val="002367F5"/>
    <w:rsid w:val="00245C63"/>
    <w:rsid w:val="002644B1"/>
    <w:rsid w:val="00270385"/>
    <w:rsid w:val="002936E3"/>
    <w:rsid w:val="00294087"/>
    <w:rsid w:val="002960F9"/>
    <w:rsid w:val="002A16DF"/>
    <w:rsid w:val="002C5B50"/>
    <w:rsid w:val="002D1748"/>
    <w:rsid w:val="002D2C9E"/>
    <w:rsid w:val="002D64B8"/>
    <w:rsid w:val="002E0806"/>
    <w:rsid w:val="002E1D90"/>
    <w:rsid w:val="002E48FD"/>
    <w:rsid w:val="002F4685"/>
    <w:rsid w:val="003018AB"/>
    <w:rsid w:val="00317079"/>
    <w:rsid w:val="00336370"/>
    <w:rsid w:val="003369A3"/>
    <w:rsid w:val="00352E6E"/>
    <w:rsid w:val="00361DFD"/>
    <w:rsid w:val="00365634"/>
    <w:rsid w:val="00370A69"/>
    <w:rsid w:val="00373C81"/>
    <w:rsid w:val="003867FA"/>
    <w:rsid w:val="003A47C5"/>
    <w:rsid w:val="003A4A36"/>
    <w:rsid w:val="003C6E54"/>
    <w:rsid w:val="003D41C2"/>
    <w:rsid w:val="003D50FF"/>
    <w:rsid w:val="003E0A90"/>
    <w:rsid w:val="003F7D04"/>
    <w:rsid w:val="00413744"/>
    <w:rsid w:val="0042259D"/>
    <w:rsid w:val="004317A3"/>
    <w:rsid w:val="00444721"/>
    <w:rsid w:val="00454906"/>
    <w:rsid w:val="00464D2A"/>
    <w:rsid w:val="00471103"/>
    <w:rsid w:val="00477750"/>
    <w:rsid w:val="00481E2F"/>
    <w:rsid w:val="0049169D"/>
    <w:rsid w:val="004A2836"/>
    <w:rsid w:val="004D3989"/>
    <w:rsid w:val="004D7072"/>
    <w:rsid w:val="004E2F3F"/>
    <w:rsid w:val="004F2305"/>
    <w:rsid w:val="004F6E40"/>
    <w:rsid w:val="005220D0"/>
    <w:rsid w:val="00543508"/>
    <w:rsid w:val="00547595"/>
    <w:rsid w:val="005523B9"/>
    <w:rsid w:val="005576FD"/>
    <w:rsid w:val="00567F79"/>
    <w:rsid w:val="00573DEF"/>
    <w:rsid w:val="005769AD"/>
    <w:rsid w:val="00590899"/>
    <w:rsid w:val="00595803"/>
    <w:rsid w:val="00596C45"/>
    <w:rsid w:val="00597891"/>
    <w:rsid w:val="005A2C2A"/>
    <w:rsid w:val="005B1943"/>
    <w:rsid w:val="005B55E9"/>
    <w:rsid w:val="005B6D4C"/>
    <w:rsid w:val="005C1431"/>
    <w:rsid w:val="005D04E3"/>
    <w:rsid w:val="005D4605"/>
    <w:rsid w:val="005E6F62"/>
    <w:rsid w:val="006019E7"/>
    <w:rsid w:val="006029F6"/>
    <w:rsid w:val="0060382C"/>
    <w:rsid w:val="006114DD"/>
    <w:rsid w:val="00612F23"/>
    <w:rsid w:val="006139E7"/>
    <w:rsid w:val="006201DF"/>
    <w:rsid w:val="00620B6B"/>
    <w:rsid w:val="00625A55"/>
    <w:rsid w:val="006270D4"/>
    <w:rsid w:val="006445DE"/>
    <w:rsid w:val="00644793"/>
    <w:rsid w:val="006454D2"/>
    <w:rsid w:val="00657D34"/>
    <w:rsid w:val="00663D80"/>
    <w:rsid w:val="00665F82"/>
    <w:rsid w:val="0066705F"/>
    <w:rsid w:val="006A2C80"/>
    <w:rsid w:val="006C6A67"/>
    <w:rsid w:val="006D7C68"/>
    <w:rsid w:val="006D7F5E"/>
    <w:rsid w:val="006E0C48"/>
    <w:rsid w:val="00704C08"/>
    <w:rsid w:val="00713A38"/>
    <w:rsid w:val="00715C0F"/>
    <w:rsid w:val="00721482"/>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2A3E"/>
    <w:rsid w:val="008A75F1"/>
    <w:rsid w:val="008B72ED"/>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05FE"/>
    <w:rsid w:val="009B5BA2"/>
    <w:rsid w:val="009C5116"/>
    <w:rsid w:val="009C72F0"/>
    <w:rsid w:val="009D102C"/>
    <w:rsid w:val="009F1BCA"/>
    <w:rsid w:val="009F6175"/>
    <w:rsid w:val="009F73A7"/>
    <w:rsid w:val="00A15FFA"/>
    <w:rsid w:val="00A1688D"/>
    <w:rsid w:val="00A20FF7"/>
    <w:rsid w:val="00A254C8"/>
    <w:rsid w:val="00A323A8"/>
    <w:rsid w:val="00A34A14"/>
    <w:rsid w:val="00A41FBE"/>
    <w:rsid w:val="00A53B15"/>
    <w:rsid w:val="00A55EEA"/>
    <w:rsid w:val="00A56C97"/>
    <w:rsid w:val="00A7620C"/>
    <w:rsid w:val="00A77031"/>
    <w:rsid w:val="00A84B5A"/>
    <w:rsid w:val="00A96A06"/>
    <w:rsid w:val="00AA38FE"/>
    <w:rsid w:val="00AA4740"/>
    <w:rsid w:val="00AB1918"/>
    <w:rsid w:val="00AD3DF5"/>
    <w:rsid w:val="00AD5166"/>
    <w:rsid w:val="00AF1471"/>
    <w:rsid w:val="00AF48F9"/>
    <w:rsid w:val="00AF4AE5"/>
    <w:rsid w:val="00AF5E7E"/>
    <w:rsid w:val="00B13A1B"/>
    <w:rsid w:val="00B235C9"/>
    <w:rsid w:val="00B4408E"/>
    <w:rsid w:val="00B47772"/>
    <w:rsid w:val="00B550B9"/>
    <w:rsid w:val="00B731E4"/>
    <w:rsid w:val="00B77818"/>
    <w:rsid w:val="00B80EC3"/>
    <w:rsid w:val="00B8655F"/>
    <w:rsid w:val="00BA51C5"/>
    <w:rsid w:val="00BA6D84"/>
    <w:rsid w:val="00BB05EC"/>
    <w:rsid w:val="00BB1CB3"/>
    <w:rsid w:val="00BC2211"/>
    <w:rsid w:val="00BC3ADA"/>
    <w:rsid w:val="00BE1D31"/>
    <w:rsid w:val="00BF0858"/>
    <w:rsid w:val="00BF63CE"/>
    <w:rsid w:val="00C0637C"/>
    <w:rsid w:val="00C10DA1"/>
    <w:rsid w:val="00C14108"/>
    <w:rsid w:val="00C24684"/>
    <w:rsid w:val="00C32970"/>
    <w:rsid w:val="00C42533"/>
    <w:rsid w:val="00C612F9"/>
    <w:rsid w:val="00C7485B"/>
    <w:rsid w:val="00CA14F4"/>
    <w:rsid w:val="00CC406D"/>
    <w:rsid w:val="00CD68B2"/>
    <w:rsid w:val="00CF713E"/>
    <w:rsid w:val="00D05FC7"/>
    <w:rsid w:val="00D17E42"/>
    <w:rsid w:val="00D36EFC"/>
    <w:rsid w:val="00D40560"/>
    <w:rsid w:val="00D4268A"/>
    <w:rsid w:val="00D54DEA"/>
    <w:rsid w:val="00D57B19"/>
    <w:rsid w:val="00D66AC8"/>
    <w:rsid w:val="00D7383D"/>
    <w:rsid w:val="00D8453C"/>
    <w:rsid w:val="00DA7EF0"/>
    <w:rsid w:val="00DC210E"/>
    <w:rsid w:val="00DC3AD8"/>
    <w:rsid w:val="00DC7A91"/>
    <w:rsid w:val="00DD07BD"/>
    <w:rsid w:val="00DD1C06"/>
    <w:rsid w:val="00E43FBB"/>
    <w:rsid w:val="00E475A5"/>
    <w:rsid w:val="00E70C32"/>
    <w:rsid w:val="00E83488"/>
    <w:rsid w:val="00E9456E"/>
    <w:rsid w:val="00EA3981"/>
    <w:rsid w:val="00EC3AD8"/>
    <w:rsid w:val="00ED3122"/>
    <w:rsid w:val="00ED3DEB"/>
    <w:rsid w:val="00ED6943"/>
    <w:rsid w:val="00EE170C"/>
    <w:rsid w:val="00EF3C2C"/>
    <w:rsid w:val="00F02071"/>
    <w:rsid w:val="00F10F4C"/>
    <w:rsid w:val="00F12D09"/>
    <w:rsid w:val="00F23CC1"/>
    <w:rsid w:val="00F26C6A"/>
    <w:rsid w:val="00F349BD"/>
    <w:rsid w:val="00F46E1D"/>
    <w:rsid w:val="00F524CB"/>
    <w:rsid w:val="00F66B2D"/>
    <w:rsid w:val="00F70DCF"/>
    <w:rsid w:val="00F860AD"/>
    <w:rsid w:val="00F92976"/>
    <w:rsid w:val="00F97258"/>
    <w:rsid w:val="00FA5214"/>
    <w:rsid w:val="00FA6B78"/>
    <w:rsid w:val="00FB621E"/>
    <w:rsid w:val="00FC09FE"/>
    <w:rsid w:val="00FC7A75"/>
    <w:rsid w:val="00FD4F45"/>
    <w:rsid w:val="00FF499E"/>
    <w:rsid w:val="0CA62845"/>
    <w:rsid w:val="1CA3CF6C"/>
    <w:rsid w:val="25DC1BB5"/>
    <w:rsid w:val="30FD57B7"/>
    <w:rsid w:val="354DEB56"/>
    <w:rsid w:val="3B76D078"/>
    <w:rsid w:val="3F02B82A"/>
    <w:rsid w:val="4073BC5B"/>
    <w:rsid w:val="47BCD6E1"/>
    <w:rsid w:val="494282EA"/>
    <w:rsid w:val="4FDB6339"/>
    <w:rsid w:val="5C98DB0A"/>
    <w:rsid w:val="60733920"/>
    <w:rsid w:val="6CDF5A23"/>
    <w:rsid w:val="7687BDC3"/>
    <w:rsid w:val="77D6EFB8"/>
    <w:rsid w:val="7A10467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uiPriority w:val="1"/>
    <w:rsid w:val="77D6E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_dlc_DocId xmlns="558c601a-c172-4142-980b-33deeaa1e95d">RCUS45HN67DU-974321440-322802</_dlc_DocId>
    <_dlc_DocIdUrl xmlns="558c601a-c172-4142-980b-33deeaa1e95d">
      <Url>https://sscons.sharepoint.com/sites/ORG-IC/_layouts/15/DocIdRedir.aspx?ID=RCUS45HN67DU-974321440-322802</Url>
      <Description>RCUS45HN67DU-974321440-322802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1FD68932-249C-438E-BD31-6BE689E0B1E1}">
  <ds:schemaRefs>
    <ds:schemaRef ds:uri="http://schemas.microsoft.com/sharepoint/events"/>
  </ds:schemaRefs>
</ds:datastoreItem>
</file>

<file path=customXml/itemProps5.xml><?xml version="1.0" encoding="utf-8"?>
<ds:datastoreItem xmlns:ds="http://schemas.openxmlformats.org/officeDocument/2006/customXml" ds:itemID="{76F731AD-0097-46CF-BB35-5951A478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400</Words>
  <Characters>2201</Characters>
  <Application>Microsoft Office Word</Application>
  <DocSecurity>0</DocSecurity>
  <Lines>18</Lines>
  <Paragraphs>5</Paragraphs>
  <ScaleCrop>false</ScaleCrop>
  <Company>SSC Ons</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Theo de Heer</cp:lastModifiedBy>
  <cp:revision>42</cp:revision>
  <cp:lastPrinted>2019-01-04T09:57:00Z</cp:lastPrinted>
  <dcterms:created xsi:type="dcterms:W3CDTF">2024-09-13T07:04:00Z</dcterms:created>
  <dcterms:modified xsi:type="dcterms:W3CDTF">2025-02-07T09:07:00Z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93e0b086-e444-45eb-8073-3e46781cc407</vt:lpwstr>
  </property>
  <property fmtid="{D5CDD505-2E9C-101B-9397-08002B2CF9AE}" pid="4" name="MediaServiceImageTags">
    <vt:lpwstr/>
  </property>
</Properties>
</file>