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350085E9" w:rsidR="000F26E0" w:rsidRPr="00EC1BFF" w:rsidRDefault="00254BBC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4C3F572F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0" t="0" r="0" b="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0D0716B8" w:rsidR="000F26E0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 w:rsidR="00A803BD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3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0D0716B8" w:rsidR="000F26E0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 w:rsidR="00A803BD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 xml:space="preserve"> 3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28DE81B3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52B1A2AD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2C5F72D5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6BF575E5" w:rsidR="00A1663A" w:rsidRPr="00F468FE" w:rsidRDefault="00A803BD" w:rsidP="004762D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Tenderned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document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6E8A08D0" w:rsidR="00A1663A" w:rsidRPr="00A803BD" w:rsidRDefault="00A1663A" w:rsidP="00760B00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42E8B26D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A803BD">
              <w:rPr>
                <w:rFonts w:cs="Arial"/>
                <w:sz w:val="22"/>
                <w:szCs w:val="22"/>
              </w:rPr>
              <w:t>6</w:t>
            </w:r>
          </w:p>
        </w:tc>
      </w:tr>
      <w:tr w:rsidR="00A1663A" w14:paraId="3966738A" w14:textId="77777777" w:rsidTr="0027154B">
        <w:tc>
          <w:tcPr>
            <w:tcW w:w="5670" w:type="dxa"/>
          </w:tcPr>
          <w:p w14:paraId="1941B544" w14:textId="68D3816C" w:rsidR="00A1663A" w:rsidRPr="00A803BD" w:rsidRDefault="00A1663A" w:rsidP="0027154B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 xml:space="preserve">Uitwerking gunningcriteria </w:t>
            </w:r>
          </w:p>
        </w:tc>
        <w:tc>
          <w:tcPr>
            <w:tcW w:w="2976" w:type="dxa"/>
          </w:tcPr>
          <w:p w14:paraId="08D39E24" w14:textId="03A00E55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0F26E0" w:rsidRDefault="000F26E0" w:rsidP="00E034A5"/>
    <w:p w14:paraId="202A5DE0" w14:textId="77777777" w:rsidR="009C72B6" w:rsidRPr="009C72B6" w:rsidRDefault="009C72B6" w:rsidP="009C72B6"/>
    <w:p w14:paraId="4395DAA7" w14:textId="77777777" w:rsidR="009C72B6" w:rsidRPr="009C72B6" w:rsidRDefault="009C72B6" w:rsidP="009C72B6"/>
    <w:p w14:paraId="6F86395A" w14:textId="0B533306" w:rsidR="009C72B6" w:rsidRPr="009C72B6" w:rsidRDefault="009C72B6" w:rsidP="009C72B6">
      <w:pPr>
        <w:tabs>
          <w:tab w:val="left" w:pos="2292"/>
        </w:tabs>
      </w:pPr>
      <w:r>
        <w:tab/>
      </w:r>
    </w:p>
    <w:sectPr w:rsidR="009C72B6" w:rsidRPr="009C72B6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8892C" w14:textId="77777777" w:rsidR="00C15AD1" w:rsidRDefault="00C15AD1">
      <w:r>
        <w:separator/>
      </w:r>
    </w:p>
  </w:endnote>
  <w:endnote w:type="continuationSeparator" w:id="0">
    <w:p w14:paraId="7A4DA7BA" w14:textId="77777777" w:rsidR="00C15AD1" w:rsidRDefault="00C1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D320" w14:textId="3B115B05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="009C72B6">
      <w:rPr>
        <w:rFonts w:asciiTheme="minorHAnsi" w:hAnsiTheme="minorHAnsi"/>
        <w:noProof/>
        <w:sz w:val="22"/>
        <w:szCs w:val="22"/>
      </w:rPr>
      <w:t>Witgoedwissel</w:t>
    </w:r>
  </w:p>
  <w:p w14:paraId="63AD31A3" w14:textId="77777777" w:rsidR="003721EC" w:rsidRDefault="003721EC" w:rsidP="003721EC">
    <w:pPr>
      <w:pStyle w:val="Voettekst"/>
    </w:pPr>
  </w:p>
  <w:p w14:paraId="28DE81BC" w14:textId="33AA5C73" w:rsidR="000F26E0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20195" w14:textId="77777777" w:rsidR="00C15AD1" w:rsidRDefault="00C15AD1">
      <w:r>
        <w:separator/>
      </w:r>
    </w:p>
  </w:footnote>
  <w:footnote w:type="continuationSeparator" w:id="0">
    <w:p w14:paraId="37DC2511" w14:textId="77777777" w:rsidR="00C15AD1" w:rsidRDefault="00C1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F26E0"/>
    <w:rsid w:val="00254BBC"/>
    <w:rsid w:val="0027014F"/>
    <w:rsid w:val="0027154B"/>
    <w:rsid w:val="003721EC"/>
    <w:rsid w:val="003F341B"/>
    <w:rsid w:val="004762DC"/>
    <w:rsid w:val="00541D8B"/>
    <w:rsid w:val="00642119"/>
    <w:rsid w:val="006515DC"/>
    <w:rsid w:val="006656D0"/>
    <w:rsid w:val="0074084F"/>
    <w:rsid w:val="00833FDE"/>
    <w:rsid w:val="00852DAE"/>
    <w:rsid w:val="008C0AC5"/>
    <w:rsid w:val="009C72B6"/>
    <w:rsid w:val="009D5D6F"/>
    <w:rsid w:val="00A1663A"/>
    <w:rsid w:val="00A578C0"/>
    <w:rsid w:val="00A803BD"/>
    <w:rsid w:val="00AC7431"/>
    <w:rsid w:val="00B42A76"/>
    <w:rsid w:val="00C15AD1"/>
    <w:rsid w:val="00C43AE9"/>
    <w:rsid w:val="00D75FC6"/>
    <w:rsid w:val="00DA02D8"/>
    <w:rsid w:val="00EC5DBE"/>
    <w:rsid w:val="00F468FE"/>
    <w:rsid w:val="51149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Willem Pikaar</cp:lastModifiedBy>
  <cp:revision>2</cp:revision>
  <dcterms:created xsi:type="dcterms:W3CDTF">2024-07-09T12:13:00Z</dcterms:created>
  <dcterms:modified xsi:type="dcterms:W3CDTF">2024-07-09T12:13:00Z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