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246E26" w:rsidRDefault="00246E26" w:rsidP="00246E26">
      <w:pPr>
        <w:pStyle w:val="RapportKop2"/>
      </w:pPr>
    </w:p>
    <w:p w14:paraId="0A37501D" w14:textId="77777777" w:rsidR="00246E26" w:rsidRDefault="00246E26" w:rsidP="00246E26"/>
    <w:tbl>
      <w:tblPr>
        <w:tblW w:w="0" w:type="auto"/>
        <w:tblInd w:w="-114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00"/>
        <w:gridCol w:w="5104"/>
      </w:tblGrid>
      <w:tr w:rsidR="00246E26" w:rsidRPr="00AA068B" w14:paraId="5DC8B614" w14:textId="77777777" w:rsidTr="00E94E5A">
        <w:tc>
          <w:tcPr>
            <w:tcW w:w="8904" w:type="dxa"/>
            <w:gridSpan w:val="2"/>
            <w:tcBorders>
              <w:top w:val="single" w:sz="24" w:space="0" w:color="C0C0C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8F648F7" w14:textId="77777777" w:rsidR="00246E26" w:rsidRPr="00AA068B" w:rsidRDefault="00246E26" w:rsidP="00E94E5A">
            <w:pPr>
              <w:pStyle w:val="Default"/>
              <w:rPr>
                <w:rFonts w:ascii="Arial" w:hAnsi="Arial" w:cs="Arial"/>
                <w:b/>
              </w:rPr>
            </w:pPr>
            <w:r w:rsidRPr="00AA068B">
              <w:rPr>
                <w:rFonts w:ascii="Arial" w:hAnsi="Arial" w:cs="Arial"/>
                <w:sz w:val="19"/>
                <w:szCs w:val="19"/>
              </w:rPr>
              <w:br w:type="page"/>
            </w:r>
            <w:r w:rsidRPr="00AA068B">
              <w:rPr>
                <w:rFonts w:ascii="Arial" w:hAnsi="Arial" w:cs="Arial"/>
                <w:b/>
              </w:rPr>
              <w:t>Kansen</w:t>
            </w:r>
          </w:p>
        </w:tc>
      </w:tr>
      <w:tr w:rsidR="00246E26" w:rsidRPr="00AA068B" w14:paraId="7413A673" w14:textId="77777777" w:rsidTr="00E94E5A">
        <w:tc>
          <w:tcPr>
            <w:tcW w:w="8904" w:type="dxa"/>
            <w:gridSpan w:val="2"/>
            <w:tcBorders>
              <w:top w:val="single" w:sz="12" w:space="0" w:color="808080"/>
              <w:left w:val="single" w:sz="12" w:space="0" w:color="808080"/>
              <w:bottom w:val="single" w:sz="8" w:space="0" w:color="C0C0C0"/>
              <w:right w:val="single" w:sz="12" w:space="0" w:color="808080"/>
            </w:tcBorders>
            <w:shd w:val="clear" w:color="auto" w:fill="CCCCCC"/>
          </w:tcPr>
          <w:p w14:paraId="70B27546" w14:textId="77777777" w:rsidR="00246E26" w:rsidRPr="00AA068B" w:rsidRDefault="00246E26" w:rsidP="00E94E5A">
            <w:pPr>
              <w:pStyle w:val="Default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Graag hier extra opties beschrijven. Op welke wijze dragen deze extra</w:t>
            </w:r>
            <w:r>
              <w:rPr>
                <w:rFonts w:ascii="Arial" w:hAnsi="Arial" w:cs="Arial"/>
              </w:rPr>
              <w:t>(s)</w:t>
            </w:r>
            <w:r w:rsidRPr="00AA068B">
              <w:rPr>
                <w:rFonts w:ascii="Arial" w:hAnsi="Arial" w:cs="Arial"/>
              </w:rPr>
              <w:t xml:space="preserve"> bij aan het realiseren van de doelstellingen? </w:t>
            </w:r>
          </w:p>
          <w:p w14:paraId="102190BC" w14:textId="77777777" w:rsidR="00246E26" w:rsidRPr="00AA068B" w:rsidRDefault="00246E26" w:rsidP="00E94E5A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AA068B">
              <w:rPr>
                <w:rFonts w:ascii="Arial" w:hAnsi="Arial" w:cs="Arial"/>
              </w:rPr>
              <w:t>Onderbouwd met prestatie-informatie. De belangrijkste kansen bovenaan.</w:t>
            </w:r>
            <w:r w:rsidRPr="00AA068B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246E26" w:rsidRPr="00AA068B" w14:paraId="2E465C44" w14:textId="77777777" w:rsidTr="00E94E5A">
        <w:tc>
          <w:tcPr>
            <w:tcW w:w="3800" w:type="dxa"/>
            <w:tcBorders>
              <w:top w:val="single" w:sz="8" w:space="0" w:color="C0C0C0"/>
              <w:bottom w:val="single" w:sz="8" w:space="0" w:color="C0C0C0"/>
            </w:tcBorders>
            <w:shd w:val="clear" w:color="auto" w:fill="D5DCE4"/>
            <w:vAlign w:val="center"/>
          </w:tcPr>
          <w:p w14:paraId="71AF8F67" w14:textId="77777777" w:rsidR="00246E26" w:rsidRPr="00AA068B" w:rsidRDefault="00246E26" w:rsidP="00E94E5A">
            <w:pPr>
              <w:widowControl w:val="0"/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Kans 1</w:t>
            </w:r>
          </w:p>
        </w:tc>
        <w:tc>
          <w:tcPr>
            <w:tcW w:w="5104" w:type="dxa"/>
            <w:tcBorders>
              <w:top w:val="single" w:sz="8" w:space="0" w:color="C0C0C0"/>
            </w:tcBorders>
            <w:shd w:val="clear" w:color="auto" w:fill="D5DCE4"/>
          </w:tcPr>
          <w:p w14:paraId="5DAB6C7B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0AA389E9" w14:textId="77777777" w:rsidTr="00E94E5A">
        <w:tc>
          <w:tcPr>
            <w:tcW w:w="3800" w:type="dxa"/>
            <w:shd w:val="clear" w:color="auto" w:fill="auto"/>
            <w:vAlign w:val="center"/>
          </w:tcPr>
          <w:p w14:paraId="7E2761DF" w14:textId="77777777"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Op welke wijze draagt deze kans extra bij aan het realiseren van de doelstellingen?</w:t>
            </w:r>
          </w:p>
        </w:tc>
        <w:tc>
          <w:tcPr>
            <w:tcW w:w="5104" w:type="dxa"/>
          </w:tcPr>
          <w:p w14:paraId="02EB378F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6AA1128F" w14:textId="77777777" w:rsidTr="00E94E5A">
        <w:tc>
          <w:tcPr>
            <w:tcW w:w="3800" w:type="dxa"/>
            <w:shd w:val="clear" w:color="auto" w:fill="auto"/>
            <w:vAlign w:val="center"/>
          </w:tcPr>
          <w:p w14:paraId="506138A3" w14:textId="77777777"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Onderbouwing</w:t>
            </w:r>
          </w:p>
        </w:tc>
        <w:tc>
          <w:tcPr>
            <w:tcW w:w="5104" w:type="dxa"/>
          </w:tcPr>
          <w:p w14:paraId="6A05A809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0E91A7B4" w14:textId="77777777" w:rsidTr="00E94E5A">
        <w:tc>
          <w:tcPr>
            <w:tcW w:w="3800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5CC059B0" w14:textId="77777777" w:rsidR="00246E26" w:rsidRPr="00AA068B" w:rsidRDefault="00246E26" w:rsidP="00246E26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Kosten</w:t>
            </w:r>
          </w:p>
        </w:tc>
        <w:tc>
          <w:tcPr>
            <w:tcW w:w="5104" w:type="dxa"/>
            <w:tcBorders>
              <w:bottom w:val="single" w:sz="8" w:space="0" w:color="C0C0C0"/>
            </w:tcBorders>
          </w:tcPr>
          <w:p w14:paraId="5A39BBE3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69C47625" w14:textId="77777777" w:rsidTr="00E94E5A">
        <w:tc>
          <w:tcPr>
            <w:tcW w:w="3800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21FC682" w14:textId="77777777" w:rsidR="00246E26" w:rsidRPr="00AA068B" w:rsidRDefault="00246E26" w:rsidP="00246E26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 xml:space="preserve">Tijdspad </w:t>
            </w:r>
          </w:p>
        </w:tc>
        <w:tc>
          <w:tcPr>
            <w:tcW w:w="5104" w:type="dxa"/>
            <w:tcBorders>
              <w:bottom w:val="single" w:sz="8" w:space="0" w:color="C0C0C0"/>
            </w:tcBorders>
          </w:tcPr>
          <w:p w14:paraId="41C8F396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7FA6DE25" w14:textId="77777777" w:rsidTr="00E94E5A">
        <w:tc>
          <w:tcPr>
            <w:tcW w:w="3800" w:type="dxa"/>
            <w:tcBorders>
              <w:bottom w:val="single" w:sz="8" w:space="0" w:color="C0C0C0"/>
            </w:tcBorders>
            <w:shd w:val="clear" w:color="auto" w:fill="D5DCE4"/>
            <w:vAlign w:val="center"/>
          </w:tcPr>
          <w:p w14:paraId="65BB575A" w14:textId="77777777" w:rsidR="00246E26" w:rsidRPr="00AA068B" w:rsidRDefault="00246E26" w:rsidP="00E94E5A">
            <w:pPr>
              <w:widowControl w:val="0"/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Kans 2</w:t>
            </w:r>
          </w:p>
        </w:tc>
        <w:tc>
          <w:tcPr>
            <w:tcW w:w="5104" w:type="dxa"/>
            <w:shd w:val="clear" w:color="auto" w:fill="D5DCE4"/>
          </w:tcPr>
          <w:p w14:paraId="72A3D3EC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354B3AF7" w14:textId="77777777" w:rsidTr="00E94E5A">
        <w:tc>
          <w:tcPr>
            <w:tcW w:w="3800" w:type="dxa"/>
            <w:shd w:val="clear" w:color="auto" w:fill="FFFFFF"/>
            <w:vAlign w:val="center"/>
          </w:tcPr>
          <w:p w14:paraId="23A2DCB2" w14:textId="77777777"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Op welke wijze draagt deze kans extra bij aan het realiseren van de doelstellingen?</w:t>
            </w:r>
          </w:p>
        </w:tc>
        <w:tc>
          <w:tcPr>
            <w:tcW w:w="5104" w:type="dxa"/>
          </w:tcPr>
          <w:p w14:paraId="0D0B940D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57D8CE2F" w14:textId="77777777" w:rsidTr="00E94E5A">
        <w:tc>
          <w:tcPr>
            <w:tcW w:w="3800" w:type="dxa"/>
            <w:shd w:val="clear" w:color="auto" w:fill="FFFFFF"/>
            <w:vAlign w:val="center"/>
          </w:tcPr>
          <w:p w14:paraId="730CCA42" w14:textId="77777777"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Onderbouwing</w:t>
            </w:r>
          </w:p>
        </w:tc>
        <w:tc>
          <w:tcPr>
            <w:tcW w:w="5104" w:type="dxa"/>
          </w:tcPr>
          <w:p w14:paraId="0E27B00A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56AD6B0F" w14:textId="77777777" w:rsidTr="00E94E5A">
        <w:tc>
          <w:tcPr>
            <w:tcW w:w="3800" w:type="dxa"/>
            <w:shd w:val="clear" w:color="auto" w:fill="FFFFFF"/>
            <w:vAlign w:val="center"/>
          </w:tcPr>
          <w:p w14:paraId="00180ED2" w14:textId="77777777" w:rsidR="00246E26" w:rsidRPr="00AA068B" w:rsidRDefault="00246E26" w:rsidP="00246E26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Kosten</w:t>
            </w:r>
          </w:p>
        </w:tc>
        <w:tc>
          <w:tcPr>
            <w:tcW w:w="5104" w:type="dxa"/>
          </w:tcPr>
          <w:p w14:paraId="60061E4C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2246494C" w14:textId="77777777" w:rsidTr="00E94E5A">
        <w:tc>
          <w:tcPr>
            <w:tcW w:w="3800" w:type="dxa"/>
            <w:tcBorders>
              <w:bottom w:val="single" w:sz="8" w:space="0" w:color="C0C0C0"/>
            </w:tcBorders>
            <w:shd w:val="clear" w:color="auto" w:fill="FFFFFF"/>
            <w:vAlign w:val="center"/>
          </w:tcPr>
          <w:p w14:paraId="686309AF" w14:textId="77777777" w:rsidR="00246E26" w:rsidRPr="00AA068B" w:rsidRDefault="00246E26" w:rsidP="00246E26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 xml:space="preserve">Tijdspad </w:t>
            </w:r>
          </w:p>
        </w:tc>
        <w:tc>
          <w:tcPr>
            <w:tcW w:w="5104" w:type="dxa"/>
            <w:tcBorders>
              <w:bottom w:val="single" w:sz="8" w:space="0" w:color="C0C0C0"/>
            </w:tcBorders>
          </w:tcPr>
          <w:p w14:paraId="44EAFD9C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228A3F85" w14:textId="77777777" w:rsidTr="00E94E5A">
        <w:tc>
          <w:tcPr>
            <w:tcW w:w="3800" w:type="dxa"/>
            <w:tcBorders>
              <w:bottom w:val="single" w:sz="8" w:space="0" w:color="C0C0C0"/>
            </w:tcBorders>
            <w:shd w:val="clear" w:color="auto" w:fill="D5DCE4"/>
            <w:vAlign w:val="center"/>
          </w:tcPr>
          <w:p w14:paraId="68194EAA" w14:textId="77777777" w:rsidR="00246E26" w:rsidRPr="00AA068B" w:rsidRDefault="00246E26" w:rsidP="00E94E5A">
            <w:pPr>
              <w:widowControl w:val="0"/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Kans 3</w:t>
            </w:r>
          </w:p>
        </w:tc>
        <w:tc>
          <w:tcPr>
            <w:tcW w:w="5104" w:type="dxa"/>
            <w:tcBorders>
              <w:bottom w:val="single" w:sz="8" w:space="0" w:color="C0C0C0"/>
            </w:tcBorders>
            <w:shd w:val="clear" w:color="auto" w:fill="D5DCE4"/>
          </w:tcPr>
          <w:p w14:paraId="4B94D5A5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570D5052" w14:textId="77777777" w:rsidTr="00E94E5A">
        <w:tc>
          <w:tcPr>
            <w:tcW w:w="3800" w:type="dxa"/>
            <w:shd w:val="clear" w:color="auto" w:fill="auto"/>
            <w:vAlign w:val="center"/>
          </w:tcPr>
          <w:p w14:paraId="2CBC5BB2" w14:textId="77777777"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Op welke wijze draagt deze kans extra bij aan het realiseren van de doelstellingen?</w:t>
            </w:r>
          </w:p>
        </w:tc>
        <w:tc>
          <w:tcPr>
            <w:tcW w:w="5104" w:type="dxa"/>
            <w:shd w:val="clear" w:color="auto" w:fill="auto"/>
          </w:tcPr>
          <w:p w14:paraId="3DEEC669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63BCA4DF" w14:textId="77777777" w:rsidTr="00E94E5A">
        <w:tc>
          <w:tcPr>
            <w:tcW w:w="3800" w:type="dxa"/>
            <w:shd w:val="clear" w:color="auto" w:fill="auto"/>
            <w:vAlign w:val="center"/>
          </w:tcPr>
          <w:p w14:paraId="51F79C5D" w14:textId="77777777"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Onderbouwing</w:t>
            </w:r>
          </w:p>
        </w:tc>
        <w:tc>
          <w:tcPr>
            <w:tcW w:w="5104" w:type="dxa"/>
          </w:tcPr>
          <w:p w14:paraId="3656B9AB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23097E27" w14:textId="77777777" w:rsidTr="00E94E5A">
        <w:tc>
          <w:tcPr>
            <w:tcW w:w="3800" w:type="dxa"/>
            <w:shd w:val="clear" w:color="auto" w:fill="auto"/>
            <w:vAlign w:val="center"/>
          </w:tcPr>
          <w:p w14:paraId="3A42C28C" w14:textId="77777777" w:rsidR="00246E26" w:rsidRPr="00AA068B" w:rsidRDefault="00246E26" w:rsidP="00246E26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Kosten</w:t>
            </w:r>
          </w:p>
        </w:tc>
        <w:tc>
          <w:tcPr>
            <w:tcW w:w="5104" w:type="dxa"/>
          </w:tcPr>
          <w:p w14:paraId="45FB0818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3C930D34" w14:textId="77777777" w:rsidTr="00E94E5A">
        <w:tc>
          <w:tcPr>
            <w:tcW w:w="3800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40C15CE9" w14:textId="77777777" w:rsidR="00246E26" w:rsidRPr="00AA068B" w:rsidRDefault="00246E26" w:rsidP="00246E26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 xml:space="preserve">Tijdspad </w:t>
            </w:r>
          </w:p>
        </w:tc>
        <w:tc>
          <w:tcPr>
            <w:tcW w:w="5104" w:type="dxa"/>
            <w:tcBorders>
              <w:bottom w:val="single" w:sz="8" w:space="0" w:color="C0C0C0"/>
            </w:tcBorders>
          </w:tcPr>
          <w:p w14:paraId="049F31CB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1CE3D809" w14:textId="77777777" w:rsidTr="00E94E5A">
        <w:tc>
          <w:tcPr>
            <w:tcW w:w="3800" w:type="dxa"/>
            <w:shd w:val="clear" w:color="auto" w:fill="D5DCE4"/>
            <w:vAlign w:val="center"/>
          </w:tcPr>
          <w:p w14:paraId="067164D4" w14:textId="77777777" w:rsidR="00246E26" w:rsidRPr="00AA068B" w:rsidRDefault="00246E26" w:rsidP="00E94E5A">
            <w:pPr>
              <w:widowControl w:val="0"/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Kans 4</w:t>
            </w:r>
          </w:p>
        </w:tc>
        <w:tc>
          <w:tcPr>
            <w:tcW w:w="5104" w:type="dxa"/>
            <w:shd w:val="clear" w:color="auto" w:fill="D5DCE4"/>
          </w:tcPr>
          <w:p w14:paraId="53128261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1EB52A1C" w14:textId="77777777" w:rsidTr="00E94E5A">
        <w:tc>
          <w:tcPr>
            <w:tcW w:w="3800" w:type="dxa"/>
            <w:shd w:val="clear" w:color="auto" w:fill="auto"/>
            <w:vAlign w:val="center"/>
          </w:tcPr>
          <w:p w14:paraId="160E9E8D" w14:textId="77777777"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Op welke wijze draagt deze kans extra bij aan het realiseren van de doelstellingen?</w:t>
            </w:r>
          </w:p>
        </w:tc>
        <w:tc>
          <w:tcPr>
            <w:tcW w:w="5104" w:type="dxa"/>
          </w:tcPr>
          <w:p w14:paraId="62486C05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012BB838" w14:textId="77777777" w:rsidTr="00E94E5A">
        <w:tc>
          <w:tcPr>
            <w:tcW w:w="3800" w:type="dxa"/>
            <w:shd w:val="clear" w:color="auto" w:fill="auto"/>
            <w:vAlign w:val="center"/>
          </w:tcPr>
          <w:p w14:paraId="2E138B48" w14:textId="77777777"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Onderbouwing</w:t>
            </w:r>
          </w:p>
        </w:tc>
        <w:tc>
          <w:tcPr>
            <w:tcW w:w="5104" w:type="dxa"/>
          </w:tcPr>
          <w:p w14:paraId="4101652C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36B45FA3" w14:textId="77777777" w:rsidTr="00E94E5A">
        <w:tc>
          <w:tcPr>
            <w:tcW w:w="3800" w:type="dxa"/>
            <w:shd w:val="clear" w:color="auto" w:fill="auto"/>
            <w:vAlign w:val="center"/>
          </w:tcPr>
          <w:p w14:paraId="2D6B7AA5" w14:textId="77777777" w:rsidR="00246E26" w:rsidRPr="00AA068B" w:rsidRDefault="00246E26" w:rsidP="00246E26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Kosten</w:t>
            </w:r>
          </w:p>
        </w:tc>
        <w:tc>
          <w:tcPr>
            <w:tcW w:w="5104" w:type="dxa"/>
          </w:tcPr>
          <w:p w14:paraId="4B99056E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170106EA" w14:textId="77777777" w:rsidTr="00E94E5A">
        <w:tc>
          <w:tcPr>
            <w:tcW w:w="3800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0D0D5806" w14:textId="77777777" w:rsidR="00246E26" w:rsidRPr="00AA068B" w:rsidRDefault="00246E26" w:rsidP="00246E26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 xml:space="preserve">Tijdspad </w:t>
            </w:r>
          </w:p>
        </w:tc>
        <w:tc>
          <w:tcPr>
            <w:tcW w:w="5104" w:type="dxa"/>
            <w:tcBorders>
              <w:bottom w:val="single" w:sz="8" w:space="0" w:color="C0C0C0"/>
            </w:tcBorders>
          </w:tcPr>
          <w:p w14:paraId="1299C43A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102B10B3" w14:textId="77777777" w:rsidTr="00E94E5A">
        <w:tc>
          <w:tcPr>
            <w:tcW w:w="3800" w:type="dxa"/>
            <w:shd w:val="clear" w:color="auto" w:fill="D5DCE4"/>
            <w:vAlign w:val="center"/>
          </w:tcPr>
          <w:p w14:paraId="44673E51" w14:textId="77777777" w:rsidR="00246E26" w:rsidRPr="00AA068B" w:rsidRDefault="00246E26" w:rsidP="00E94E5A">
            <w:pPr>
              <w:widowControl w:val="0"/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Kans 5</w:t>
            </w:r>
          </w:p>
        </w:tc>
        <w:tc>
          <w:tcPr>
            <w:tcW w:w="5104" w:type="dxa"/>
            <w:shd w:val="clear" w:color="auto" w:fill="D5DCE4"/>
          </w:tcPr>
          <w:p w14:paraId="4DDBEF00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34A79C09" w14:textId="77777777" w:rsidTr="00E94E5A">
        <w:tc>
          <w:tcPr>
            <w:tcW w:w="3800" w:type="dxa"/>
            <w:shd w:val="clear" w:color="auto" w:fill="auto"/>
            <w:vAlign w:val="center"/>
          </w:tcPr>
          <w:p w14:paraId="6FD325BB" w14:textId="77777777"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Op welke wijze draagt deze kans extra bij aan het realiseren van de doelstellingen?</w:t>
            </w:r>
          </w:p>
        </w:tc>
        <w:tc>
          <w:tcPr>
            <w:tcW w:w="5104" w:type="dxa"/>
          </w:tcPr>
          <w:p w14:paraId="3461D779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4CA6EE3D" w14:textId="77777777" w:rsidTr="00E94E5A">
        <w:tc>
          <w:tcPr>
            <w:tcW w:w="3800" w:type="dxa"/>
            <w:shd w:val="clear" w:color="auto" w:fill="auto"/>
            <w:vAlign w:val="center"/>
          </w:tcPr>
          <w:p w14:paraId="4A0059E8" w14:textId="77777777"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Onderbouwing</w:t>
            </w:r>
          </w:p>
        </w:tc>
        <w:tc>
          <w:tcPr>
            <w:tcW w:w="5104" w:type="dxa"/>
          </w:tcPr>
          <w:p w14:paraId="3CF2D8B6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2EA05B2F" w14:textId="77777777" w:rsidTr="00E94E5A">
        <w:tc>
          <w:tcPr>
            <w:tcW w:w="3800" w:type="dxa"/>
            <w:shd w:val="clear" w:color="auto" w:fill="auto"/>
            <w:vAlign w:val="center"/>
          </w:tcPr>
          <w:p w14:paraId="35B95C14" w14:textId="77777777" w:rsidR="00246E26" w:rsidRPr="00AA068B" w:rsidRDefault="00246E26" w:rsidP="00246E26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Kosten</w:t>
            </w:r>
          </w:p>
        </w:tc>
        <w:tc>
          <w:tcPr>
            <w:tcW w:w="5104" w:type="dxa"/>
          </w:tcPr>
          <w:p w14:paraId="0FB78278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3939ADB0" w14:textId="77777777" w:rsidTr="00E94E5A">
        <w:tc>
          <w:tcPr>
            <w:tcW w:w="3800" w:type="dxa"/>
            <w:shd w:val="clear" w:color="auto" w:fill="auto"/>
            <w:vAlign w:val="center"/>
          </w:tcPr>
          <w:p w14:paraId="505F0450" w14:textId="77777777" w:rsidR="00246E26" w:rsidRPr="00AA068B" w:rsidRDefault="00246E26" w:rsidP="00246E26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 xml:space="preserve">Tijdspad </w:t>
            </w:r>
          </w:p>
        </w:tc>
        <w:tc>
          <w:tcPr>
            <w:tcW w:w="5104" w:type="dxa"/>
          </w:tcPr>
          <w:p w14:paraId="1FC39945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4B26D49D" w14:textId="77777777" w:rsidTr="00246E26">
        <w:tc>
          <w:tcPr>
            <w:tcW w:w="38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07A7FD44" w14:textId="77777777" w:rsidR="00246E26" w:rsidRPr="00AA068B" w:rsidRDefault="00246E26" w:rsidP="00246E26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 xml:space="preserve">Kans </w:t>
            </w:r>
            <w:r>
              <w:rPr>
                <w:rFonts w:ascii="Arial" w:hAnsi="Arial" w:cs="Arial"/>
              </w:rPr>
              <w:t>…</w:t>
            </w:r>
          </w:p>
        </w:tc>
        <w:tc>
          <w:tcPr>
            <w:tcW w:w="51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5DCE4"/>
          </w:tcPr>
          <w:p w14:paraId="0562CB0E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4C1A9D61" w14:textId="77777777" w:rsidTr="00246E26">
        <w:tc>
          <w:tcPr>
            <w:tcW w:w="38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508FA3BF" w14:textId="77777777"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Op welke wijze draagt deze kans extra bij aan het realiseren van de doelstellingen?</w:t>
            </w:r>
          </w:p>
        </w:tc>
        <w:tc>
          <w:tcPr>
            <w:tcW w:w="51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CE0A41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199787A1" w14:textId="77777777" w:rsidTr="00246E26">
        <w:tc>
          <w:tcPr>
            <w:tcW w:w="38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571CF778" w14:textId="77777777"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Onderbouwing</w:t>
            </w:r>
          </w:p>
        </w:tc>
        <w:tc>
          <w:tcPr>
            <w:tcW w:w="51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EBF3C5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0FBB017B" w14:textId="77777777" w:rsidTr="00246E26">
        <w:tc>
          <w:tcPr>
            <w:tcW w:w="38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4A64248E" w14:textId="77777777"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>Kosten</w:t>
            </w:r>
          </w:p>
        </w:tc>
        <w:tc>
          <w:tcPr>
            <w:tcW w:w="51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98A12B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  <w:tr w:rsidR="00246E26" w:rsidRPr="00AA068B" w14:paraId="21E18E16" w14:textId="77777777" w:rsidTr="00246E26">
        <w:tc>
          <w:tcPr>
            <w:tcW w:w="38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15E617EA" w14:textId="77777777" w:rsidR="00246E26" w:rsidRPr="00AA068B" w:rsidRDefault="00246E26" w:rsidP="00E94E5A">
            <w:pPr>
              <w:ind w:left="57"/>
              <w:rPr>
                <w:rFonts w:ascii="Arial" w:hAnsi="Arial" w:cs="Arial"/>
              </w:rPr>
            </w:pPr>
            <w:r w:rsidRPr="00AA068B">
              <w:rPr>
                <w:rFonts w:ascii="Arial" w:hAnsi="Arial" w:cs="Arial"/>
              </w:rPr>
              <w:t xml:space="preserve">Tijdspad </w:t>
            </w:r>
          </w:p>
        </w:tc>
        <w:tc>
          <w:tcPr>
            <w:tcW w:w="51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46DB82" w14:textId="77777777" w:rsidR="00246E26" w:rsidRPr="00AA068B" w:rsidRDefault="00246E26" w:rsidP="00E94E5A">
            <w:pPr>
              <w:tabs>
                <w:tab w:val="left" w:pos="397"/>
              </w:tabs>
              <w:ind w:left="57"/>
              <w:rPr>
                <w:rFonts w:ascii="Arial" w:hAnsi="Arial" w:cs="Arial"/>
              </w:rPr>
            </w:pPr>
          </w:p>
        </w:tc>
      </w:tr>
    </w:tbl>
    <w:p w14:paraId="5997CC1D" w14:textId="77777777" w:rsidR="00246E26" w:rsidRPr="00E87C04" w:rsidRDefault="00246E26" w:rsidP="00246E26">
      <w:pPr>
        <w:rPr>
          <w:rFonts w:ascii="Arial" w:hAnsi="Arial" w:cs="Arial"/>
          <w:bCs/>
          <w:color w:val="222222"/>
          <w:sz w:val="20"/>
        </w:rPr>
      </w:pPr>
    </w:p>
    <w:p w14:paraId="110FFD37" w14:textId="77777777" w:rsidR="00246E26" w:rsidRDefault="00246E26" w:rsidP="00246E26">
      <w:pPr>
        <w:rPr>
          <w:bCs/>
          <w:color w:val="222222"/>
        </w:rPr>
      </w:pPr>
    </w:p>
    <w:p w14:paraId="6B699379" w14:textId="77777777" w:rsidR="00246E26" w:rsidRPr="00246E26" w:rsidRDefault="00246E26" w:rsidP="00246E26"/>
    <w:p w14:paraId="3FE9F23F" w14:textId="77777777" w:rsidR="00246E26" w:rsidRPr="00246E26" w:rsidRDefault="00246E26" w:rsidP="00246E26"/>
    <w:p w14:paraId="1F72F646" w14:textId="77777777" w:rsidR="00246E26" w:rsidRDefault="00246E26" w:rsidP="00246E26">
      <w:pPr>
        <w:rPr>
          <w:bCs/>
          <w:color w:val="222222"/>
        </w:rPr>
      </w:pPr>
    </w:p>
    <w:p w14:paraId="08CE6F91" w14:textId="77777777" w:rsidR="008A22AA" w:rsidRPr="008111DF" w:rsidRDefault="00246E26" w:rsidP="00246E26">
      <w:pPr>
        <w:tabs>
          <w:tab w:val="left" w:pos="1474"/>
        </w:tabs>
      </w:pPr>
      <w:r>
        <w:rPr>
          <w:bCs/>
          <w:color w:val="222222"/>
        </w:rPr>
        <w:tab/>
      </w:r>
    </w:p>
    <w:sectPr w:rsidR="008A22AA" w:rsidRPr="008111DF" w:rsidSect="00EE1CBA">
      <w:footerReference w:type="even" r:id="rId9"/>
      <w:footerReference w:type="default" r:id="rId10"/>
      <w:footerReference w:type="first" r:id="rId11"/>
      <w:pgSz w:w="11906" w:h="16838" w:code="9"/>
      <w:pgMar w:top="1418" w:right="1021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56223" w14:textId="77777777" w:rsidR="00246E26" w:rsidRDefault="00246E26" w:rsidP="00C13F97">
      <w:pPr>
        <w:spacing w:line="240" w:lineRule="auto"/>
      </w:pPr>
      <w:r>
        <w:separator/>
      </w:r>
    </w:p>
  </w:endnote>
  <w:endnote w:type="continuationSeparator" w:id="0">
    <w:p w14:paraId="07547A01" w14:textId="77777777" w:rsidR="00246E26" w:rsidRDefault="00246E26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E523C" w14:textId="77777777" w:rsidR="00D56160" w:rsidRDefault="00BC1350">
    <w:pPr>
      <w:pStyle w:val="Voettekst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788947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218EFA" w14:textId="77777777" w:rsidR="00246E26" w:rsidRDefault="00246E26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B9E253" w14:textId="77777777" w:rsidR="00D56160" w:rsidRPr="00BC1350" w:rsidRDefault="00D56160" w:rsidP="00BC135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DCEAD" w14:textId="77777777" w:rsidR="00D56160" w:rsidRDefault="00BC1350" w:rsidP="00BC1350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3CB0F" w14:textId="77777777" w:rsidR="00246E26" w:rsidRDefault="00246E26" w:rsidP="00C13F97">
      <w:pPr>
        <w:spacing w:line="240" w:lineRule="auto"/>
      </w:pPr>
      <w:r>
        <w:separator/>
      </w:r>
    </w:p>
  </w:footnote>
  <w:footnote w:type="continuationSeparator" w:id="0">
    <w:p w14:paraId="07459315" w14:textId="77777777" w:rsidR="00246E26" w:rsidRDefault="00246E26" w:rsidP="00C13F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26"/>
    <w:rsid w:val="0003530E"/>
    <w:rsid w:val="000B0456"/>
    <w:rsid w:val="000D10E8"/>
    <w:rsid w:val="001E2E6B"/>
    <w:rsid w:val="00221D65"/>
    <w:rsid w:val="00246E26"/>
    <w:rsid w:val="003073EA"/>
    <w:rsid w:val="003E3BC5"/>
    <w:rsid w:val="00412751"/>
    <w:rsid w:val="00447D85"/>
    <w:rsid w:val="004825C3"/>
    <w:rsid w:val="004A2C9F"/>
    <w:rsid w:val="00576B56"/>
    <w:rsid w:val="005E09B4"/>
    <w:rsid w:val="006B6C9A"/>
    <w:rsid w:val="006F77E3"/>
    <w:rsid w:val="00754F36"/>
    <w:rsid w:val="007702A5"/>
    <w:rsid w:val="007B0EED"/>
    <w:rsid w:val="008111DF"/>
    <w:rsid w:val="00817596"/>
    <w:rsid w:val="00855510"/>
    <w:rsid w:val="0086078F"/>
    <w:rsid w:val="00896499"/>
    <w:rsid w:val="008A22AA"/>
    <w:rsid w:val="008B05BE"/>
    <w:rsid w:val="008D5F37"/>
    <w:rsid w:val="00923C23"/>
    <w:rsid w:val="0093722B"/>
    <w:rsid w:val="009A1B7B"/>
    <w:rsid w:val="00A06842"/>
    <w:rsid w:val="00AF73BB"/>
    <w:rsid w:val="00B34DF6"/>
    <w:rsid w:val="00B73FA2"/>
    <w:rsid w:val="00BC1350"/>
    <w:rsid w:val="00BD3C06"/>
    <w:rsid w:val="00C12028"/>
    <w:rsid w:val="00C13F97"/>
    <w:rsid w:val="00D032E7"/>
    <w:rsid w:val="00D56160"/>
    <w:rsid w:val="00DA53B4"/>
    <w:rsid w:val="00DB2C59"/>
    <w:rsid w:val="00E21EE6"/>
    <w:rsid w:val="00E52C8E"/>
    <w:rsid w:val="00E60DCD"/>
    <w:rsid w:val="00EE1CBA"/>
    <w:rsid w:val="00F00A65"/>
    <w:rsid w:val="00F47C65"/>
    <w:rsid w:val="00F611AD"/>
    <w:rsid w:val="00F93A18"/>
    <w:rsid w:val="00FA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3CA1029"/>
  <w15:chartTrackingRefBased/>
  <w15:docId w15:val="{2C7937C4-B1E8-403A-BA65-6821CB37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6E26"/>
    <w:pPr>
      <w:spacing w:after="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611AD"/>
    <w:pPr>
      <w:keepNext/>
      <w:keepLines/>
      <w:spacing w:before="255" w:line="255" w:lineRule="atLeast"/>
      <w:outlineLvl w:val="0"/>
    </w:pPr>
    <w:rPr>
      <w:rFonts w:ascii="Arial" w:eastAsiaTheme="majorEastAsia" w:hAnsi="Arial" w:cstheme="majorBidi"/>
      <w:b/>
      <w:bCs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611AD"/>
    <w:pPr>
      <w:keepNext/>
      <w:keepLines/>
      <w:spacing w:before="255" w:line="255" w:lineRule="atLeast"/>
      <w:outlineLvl w:val="1"/>
    </w:pPr>
    <w:rPr>
      <w:rFonts w:ascii="Arial" w:eastAsiaTheme="majorEastAsia" w:hAnsi="Arial" w:cstheme="majorBidi"/>
      <w:b/>
      <w:bCs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611AD"/>
    <w:pPr>
      <w:keepNext/>
      <w:keepLines/>
      <w:spacing w:before="200" w:line="255" w:lineRule="atLeast"/>
      <w:outlineLvl w:val="2"/>
    </w:pPr>
    <w:rPr>
      <w:rFonts w:ascii="Arial" w:eastAsiaTheme="majorEastAsia" w:hAnsi="Arial" w:cstheme="majorBidi"/>
      <w:b/>
      <w:bCs/>
      <w:sz w:val="20"/>
      <w:szCs w:val="22"/>
      <w:lang w:eastAsia="en-US"/>
    </w:rPr>
  </w:style>
  <w:style w:type="character" w:default="1" w:styleId="Standaardalinea-lettertype">
    <w:name w:val="Default Paragraph Font"/>
    <w:aliases w:val="Default Paragraph Font"/>
    <w:uiPriority w:val="1"/>
    <w:semiHidden/>
    <w:unhideWhenUsed/>
  </w:style>
  <w:style w:type="table" w:default="1" w:styleId="Standaardtabel">
    <w:name w:val="Normal Table"/>
    <w:aliases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aliases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rFonts w:ascii="Arial" w:eastAsiaTheme="minorHAnsi" w:hAnsi="Arial" w:cstheme="minorBidi"/>
      <w:sz w:val="14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qFormat/>
    <w:rsid w:val="0086078F"/>
    <w:pPr>
      <w:spacing w:line="170" w:lineRule="atLeast"/>
    </w:pPr>
    <w:rPr>
      <w:rFonts w:ascii="Arial" w:eastAsiaTheme="minorHAnsi" w:hAnsi="Arial" w:cstheme="minorBidi"/>
      <w:sz w:val="14"/>
      <w:szCs w:val="14"/>
      <w:lang w:eastAsia="en-US"/>
    </w:rPr>
  </w:style>
  <w:style w:type="paragraph" w:customStyle="1" w:styleId="Afzendernaam">
    <w:name w:val="Afzendernaam"/>
    <w:basedOn w:val="Standaard"/>
    <w:next w:val="Afzendergegevens"/>
    <w:qFormat/>
    <w:rsid w:val="007702A5"/>
    <w:pPr>
      <w:spacing w:after="70" w:line="255" w:lineRule="atLeast"/>
    </w:pPr>
    <w:rPr>
      <w:rFonts w:ascii="Arial" w:eastAsiaTheme="minorHAnsi" w:hAnsi="Arial" w:cstheme="minorBidi"/>
      <w:b/>
      <w:sz w:val="17"/>
      <w:szCs w:val="17"/>
      <w:lang w:eastAsia="en-US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qFormat/>
    <w:rsid w:val="006F77E3"/>
    <w:pPr>
      <w:spacing w:line="255" w:lineRule="atLeast"/>
    </w:pPr>
    <w:rPr>
      <w:rFonts w:ascii="Arial" w:eastAsiaTheme="minorHAnsi" w:hAnsi="Arial" w:cstheme="minorBidi"/>
      <w:sz w:val="14"/>
      <w:szCs w:val="14"/>
      <w:lang w:eastAsia="en-US"/>
    </w:rPr>
  </w:style>
  <w:style w:type="paragraph" w:customStyle="1" w:styleId="Zaaknummer">
    <w:name w:val="Zaaknummer"/>
    <w:basedOn w:val="Standaard"/>
    <w:next w:val="Standaard"/>
    <w:qFormat/>
    <w:rsid w:val="008B05BE"/>
    <w:pPr>
      <w:spacing w:line="255" w:lineRule="atLeast"/>
    </w:pPr>
    <w:rPr>
      <w:rFonts w:ascii="Arial" w:eastAsiaTheme="minorHAnsi" w:hAnsi="Arial" w:cstheme="minorBidi"/>
      <w:b/>
      <w:sz w:val="17"/>
      <w:szCs w:val="17"/>
      <w:lang w:eastAsia="en-US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qFormat/>
    <w:rsid w:val="008B05BE"/>
    <w:pPr>
      <w:spacing w:line="255" w:lineRule="atLeast"/>
    </w:pPr>
    <w:rPr>
      <w:rFonts w:ascii="Arial" w:eastAsiaTheme="minorHAnsi" w:hAnsi="Arial" w:cstheme="minorBidi"/>
      <w:b/>
      <w:sz w:val="17"/>
      <w:szCs w:val="17"/>
      <w:lang w:eastAsia="en-US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rFonts w:ascii="Arial" w:eastAsiaTheme="minorHAnsi" w:hAnsi="Arial" w:cstheme="minorBidi"/>
      <w:sz w:val="14"/>
      <w:szCs w:val="22"/>
      <w:lang w:eastAsia="en-US"/>
    </w:rPr>
  </w:style>
  <w:style w:type="paragraph" w:customStyle="1" w:styleId="Zaaknummertoelichting">
    <w:name w:val="Zaaknummertoelichting"/>
    <w:basedOn w:val="Standaard"/>
    <w:qFormat/>
    <w:rsid w:val="000B0456"/>
    <w:pPr>
      <w:spacing w:line="170" w:lineRule="atLeast"/>
    </w:pPr>
    <w:rPr>
      <w:rFonts w:ascii="Arial" w:eastAsiaTheme="minorHAnsi" w:hAnsi="Arial" w:cstheme="minorBidi"/>
      <w:i/>
      <w:sz w:val="14"/>
      <w:szCs w:val="22"/>
      <w:lang w:eastAsia="en-US"/>
    </w:rPr>
  </w:style>
  <w:style w:type="paragraph" w:customStyle="1" w:styleId="PlaatsEnDatum">
    <w:name w:val="PlaatsEnDatum"/>
    <w:basedOn w:val="Standaard"/>
    <w:qFormat/>
    <w:rsid w:val="00AF73BB"/>
    <w:pPr>
      <w:framePr w:hSpace="141" w:wrap="around" w:vAnchor="text" w:hAnchor="text" w:y="1"/>
      <w:spacing w:line="255" w:lineRule="atLeast"/>
      <w:suppressOverlap/>
    </w:pPr>
    <w:rPr>
      <w:rFonts w:ascii="Arial" w:eastAsiaTheme="minorHAnsi" w:hAnsi="Arial" w:cstheme="minorBidi"/>
      <w:sz w:val="17"/>
      <w:szCs w:val="17"/>
      <w:lang w:eastAsia="en-US"/>
    </w:rPr>
  </w:style>
  <w:style w:type="paragraph" w:customStyle="1" w:styleId="Toelichting">
    <w:name w:val="Toelichting"/>
    <w:basedOn w:val="Standaard"/>
    <w:qFormat/>
    <w:rsid w:val="00447D85"/>
    <w:pPr>
      <w:spacing w:line="255" w:lineRule="atLeast"/>
    </w:pPr>
    <w:rPr>
      <w:rFonts w:ascii="Arial" w:eastAsiaTheme="minorHAnsi" w:hAnsi="Arial" w:cstheme="minorBidi"/>
      <w:i/>
      <w:sz w:val="20"/>
      <w:szCs w:val="22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F611AD"/>
    <w:rPr>
      <w:rFonts w:ascii="Arial" w:eastAsiaTheme="majorEastAsia" w:hAnsi="Arial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611A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611AD"/>
    <w:rPr>
      <w:rFonts w:ascii="Arial" w:eastAsiaTheme="majorEastAsia" w:hAnsi="Arial" w:cstheme="majorBidi"/>
      <w:b/>
      <w:bCs/>
      <w:sz w:val="20"/>
    </w:rPr>
  </w:style>
  <w:style w:type="paragraph" w:customStyle="1" w:styleId="RapportKop2">
    <w:name w:val="Rapport Kop2"/>
    <w:basedOn w:val="Standaard"/>
    <w:next w:val="Standaard"/>
    <w:link w:val="RapportKop2Char"/>
    <w:autoRedefine/>
    <w:rsid w:val="00246E26"/>
    <w:pPr>
      <w:keepNext/>
      <w:spacing w:line="240" w:lineRule="auto"/>
      <w:outlineLvl w:val="1"/>
    </w:pPr>
    <w:rPr>
      <w:rFonts w:ascii="Arial" w:hAnsi="Arial" w:cs="Arial"/>
      <w:b/>
      <w:sz w:val="20"/>
    </w:rPr>
  </w:style>
  <w:style w:type="paragraph" w:customStyle="1" w:styleId="Default">
    <w:name w:val="Default"/>
    <w:rsid w:val="00246E26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eastAsia="nl-NL"/>
    </w:rPr>
  </w:style>
  <w:style w:type="character" w:customStyle="1" w:styleId="RapportKop2Char">
    <w:name w:val="Rapport Kop2 Char"/>
    <w:link w:val="RapportKop2"/>
    <w:rsid w:val="00246E26"/>
    <w:rPr>
      <w:rFonts w:ascii="Arial" w:eastAsia="Times New Roman" w:hAnsi="Arial" w:cs="Arial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7C8AECC2D01408D8301F46846BA73" ma:contentTypeVersion="3" ma:contentTypeDescription="Een nieuw document maken." ma:contentTypeScope="" ma:versionID="1f311fbddc9c01084379fa9ce931d4bf">
  <xsd:schema xmlns:xsd="http://www.w3.org/2001/XMLSchema" xmlns:xs="http://www.w3.org/2001/XMLSchema" xmlns:p="http://schemas.microsoft.com/office/2006/metadata/properties" xmlns:ns2="d840f993-794b-4544-8c47-bbd17e03483b" targetNamespace="http://schemas.microsoft.com/office/2006/metadata/properties" ma:root="true" ma:fieldsID="bc42fea41eaa11e25769d78cd34eacf0" ns2:_="">
    <xsd:import namespace="d840f993-794b-4544-8c47-bbd17e0348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0f993-794b-4544-8c47-bbd17e034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8A4F04-7ED6-4906-B651-530C25EF7C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05D3F9-76D4-4DF0-AAE0-4AE2631C6C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24149A-B726-4966-B036-129A57EE27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844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Normal.dotm gemeente Hoorn</dc:title>
  <dc:subject>Standaard versie van Normal.dotm van gemeente Hoorn</dc:subject>
  <dc:creator>Spataro, Jantonio</dc:creator>
  <cp:keywords>gemeente; Hoorn; standaard; Normal.dotm</cp:keywords>
  <dc:description/>
  <cp:lastModifiedBy>Anna van der Naaten</cp:lastModifiedBy>
  <cp:revision>3</cp:revision>
  <dcterms:created xsi:type="dcterms:W3CDTF">2022-05-17T12:58:00Z</dcterms:created>
  <dcterms:modified xsi:type="dcterms:W3CDTF">2022-05-17T12:58:00Z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0x0101006087C8AECC2D01408D8301F46846BA73</vt:lpwstr>
  </property>
  <property fmtid="{D5CDD505-2E9C-101B-9397-08002B2CF9AE}" pid="3" name="Order">
    <vt:r8>4348400</vt:r8>
  </property>
  <property fmtid="{D5CDD505-2E9C-101B-9397-08002B2CF9AE}" pid="4" name="_ExtendedDescription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2022-05-17T12:58:27Z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bf8712c8-ae65-4aaf-ad48-7bbde7de0da5</vt:lpwstr>
  </property>
  <property fmtid="{D5CDD505-2E9C-101B-9397-08002B2CF9AE}" pid="11" name="MSIP_Label_1a718395-49d7-446a-8106-6756e5d3d588_ContentBits">
    <vt:lpwstr>0</vt:lpwstr>
  </property>
</Properties>
</file>