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4FD42" w14:textId="57DDD98F" w:rsidR="00423FA9" w:rsidRDefault="00423FA9" w:rsidP="00967E22">
      <w:pPr>
        <w:pStyle w:val="Heading1titel"/>
        <w:rPr>
          <w:color w:val="auto"/>
        </w:rPr>
      </w:pPr>
      <w:r>
        <w:rPr>
          <w:noProof/>
        </w:rPr>
        <w:drawing>
          <wp:anchor distT="0" distB="0" distL="114300" distR="114300" simplePos="0" relativeHeight="251659264" behindDoc="1" locked="0" layoutInCell="1" allowOverlap="1" wp14:anchorId="74F02C72" wp14:editId="28420D5B">
            <wp:simplePos x="0" y="0"/>
            <wp:positionH relativeFrom="margin">
              <wp:posOffset>60960</wp:posOffset>
            </wp:positionH>
            <wp:positionV relativeFrom="paragraph">
              <wp:posOffset>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D4D528" w14:textId="77777777" w:rsidR="00423FA9" w:rsidRDefault="00423FA9" w:rsidP="00967E22">
      <w:pPr>
        <w:pStyle w:val="Heading1titel"/>
        <w:rPr>
          <w:color w:val="auto"/>
        </w:rPr>
      </w:pPr>
    </w:p>
    <w:p w14:paraId="6F3052BA" w14:textId="0CA85516" w:rsidR="002D674A" w:rsidRPr="00FE0CE6" w:rsidRDefault="00967E22" w:rsidP="00967E22">
      <w:pPr>
        <w:pStyle w:val="Heading1titel"/>
        <w:rPr>
          <w:color w:val="auto"/>
        </w:rPr>
      </w:pPr>
      <w:r w:rsidRPr="00FE0CE6">
        <w:rPr>
          <w:color w:val="auto"/>
        </w:rPr>
        <w:t xml:space="preserve">BIJLAGE </w:t>
      </w:r>
      <w:r w:rsidR="00684D88">
        <w:rPr>
          <w:color w:val="auto"/>
        </w:rPr>
        <w:t>V</w:t>
      </w:r>
      <w:r w:rsidR="00BE42D6">
        <w:rPr>
          <w:color w:val="auto"/>
        </w:rPr>
        <w:t>I</w:t>
      </w:r>
      <w:r w:rsidR="00684D88">
        <w:rPr>
          <w:color w:val="auto"/>
        </w:rPr>
        <w:t xml:space="preserve"> </w:t>
      </w:r>
      <w:r w:rsidRPr="00FE0CE6">
        <w:rPr>
          <w:color w:val="auto"/>
        </w:rPr>
        <w:t>Verklaring</w:t>
      </w:r>
      <w:r w:rsidR="005619EA" w:rsidRPr="00FE0CE6">
        <w:rPr>
          <w:color w:val="auto"/>
        </w:rPr>
        <w:t xml:space="preserve"> Russische partijen</w:t>
      </w:r>
    </w:p>
    <w:p w14:paraId="496FA929" w14:textId="5DE39D20" w:rsidR="002D674A" w:rsidRPr="00607BCF" w:rsidRDefault="002D674A" w:rsidP="00E2063C">
      <w:pPr>
        <w:spacing w:line="276" w:lineRule="auto"/>
      </w:pPr>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E2063C">
      <w:pPr>
        <w:spacing w:line="276" w:lineRule="auto"/>
      </w:pPr>
      <w:r w:rsidRPr="00607BCF">
        <w:t xml:space="preserve">Adres           </w:t>
      </w:r>
      <w:r w:rsidRPr="00607BCF">
        <w:tab/>
      </w:r>
      <w:r w:rsidR="008E278A" w:rsidRPr="00607BCF">
        <w:tab/>
        <w:t>:</w:t>
      </w:r>
    </w:p>
    <w:p w14:paraId="726D7261" w14:textId="5C2E03E6" w:rsidR="002D674A" w:rsidRPr="00607BCF" w:rsidRDefault="002D674A" w:rsidP="00E2063C">
      <w:pPr>
        <w:spacing w:line="276" w:lineRule="auto"/>
      </w:pPr>
      <w:r w:rsidRPr="00607BCF">
        <w:t xml:space="preserve">Postcode en plaats </w:t>
      </w:r>
      <w:r w:rsidRPr="00607BCF">
        <w:tab/>
      </w:r>
      <w:r w:rsidR="008E278A" w:rsidRPr="00607BCF">
        <w:t>:</w:t>
      </w:r>
    </w:p>
    <w:p w14:paraId="35D6EE31" w14:textId="502A73C2" w:rsidR="00675DFF" w:rsidRPr="00423FA9" w:rsidRDefault="00675DFF" w:rsidP="00E2063C">
      <w:pPr>
        <w:spacing w:line="276" w:lineRule="auto"/>
      </w:pPr>
      <w:r w:rsidRPr="00423FA9">
        <w:t>Aanbesteding</w:t>
      </w:r>
      <w:r w:rsidRPr="00423FA9">
        <w:tab/>
      </w:r>
      <w:r w:rsidRPr="00423FA9">
        <w:tab/>
        <w:t xml:space="preserve">:  </w:t>
      </w:r>
      <w:r w:rsidR="00031CE4" w:rsidRPr="00423FA9">
        <w:t>I</w:t>
      </w:r>
      <w:r w:rsidR="00BE42D6" w:rsidRPr="00423FA9">
        <w:t>nhuur ICT-personeel</w:t>
      </w:r>
      <w:r w:rsidR="00031CE4" w:rsidRPr="00423FA9">
        <w:t xml:space="preserve"> SSC Ons</w:t>
      </w:r>
    </w:p>
    <w:p w14:paraId="6BC9ED4B" w14:textId="22A52DB3" w:rsidR="002D674A" w:rsidRPr="00423FA9" w:rsidRDefault="002D674A" w:rsidP="002D674A">
      <w:r w:rsidRPr="00423FA9">
        <w:tab/>
      </w:r>
      <w:r w:rsidRPr="00423FA9">
        <w:tab/>
      </w:r>
      <w:r w:rsidRPr="00423FA9">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075D6412" w14:textId="02B7553D" w:rsidR="00247A23" w:rsidRDefault="00247A23" w:rsidP="00247A23">
      <w:r w:rsidRPr="00607BCF">
        <w:t>Plaats</w:t>
      </w:r>
      <w:r w:rsidRPr="00607BCF">
        <w:tab/>
      </w:r>
      <w:r w:rsidR="002C7B0D" w:rsidRPr="00607BCF">
        <w:t>………………</w:t>
      </w:r>
      <w:r w:rsidRPr="00607BCF">
        <w:tab/>
      </w:r>
      <w:r w:rsidRPr="00607BCF">
        <w:tab/>
      </w:r>
      <w:r w:rsidRPr="00607BCF">
        <w:tab/>
      </w:r>
      <w:r w:rsidRPr="00607BCF">
        <w:tab/>
      </w:r>
      <w:r w:rsidRPr="00607BCF">
        <w:tab/>
        <w:t>Datum</w:t>
      </w:r>
      <w:r w:rsidR="002C7B0D">
        <w:tab/>
      </w:r>
      <w:r w:rsidRPr="00607BCF">
        <w:t>………………</w:t>
      </w:r>
      <w:r w:rsidRPr="00607BCF">
        <w:tab/>
      </w:r>
      <w:r w:rsidRPr="00607BCF">
        <w:tab/>
      </w:r>
      <w:r w:rsidRPr="00607BCF">
        <w:tab/>
      </w:r>
      <w:r w:rsidRPr="00607BCF">
        <w:tab/>
      </w:r>
    </w:p>
    <w:p w14:paraId="193D9989" w14:textId="77777777" w:rsidR="00637E17" w:rsidRPr="00607BCF" w:rsidRDefault="00637E17" w:rsidP="00247A23"/>
    <w:p w14:paraId="11300EC6" w14:textId="413B737F" w:rsidR="00247A23" w:rsidRPr="00607BCF" w:rsidRDefault="00247A23" w:rsidP="00247A23">
      <w:r w:rsidRPr="00607BCF">
        <w:t>Naam</w:t>
      </w:r>
      <w:r w:rsidRPr="00607BCF">
        <w:tab/>
      </w:r>
      <w:r w:rsidR="002C7B0D" w:rsidRPr="00607BCF">
        <w:t>………………</w:t>
      </w:r>
      <w:r w:rsidR="002C7B0D" w:rsidRPr="00607BCF">
        <w:tab/>
      </w:r>
      <w:r w:rsidRPr="00607BCF">
        <w:tab/>
      </w:r>
      <w:r w:rsidRPr="00607BCF">
        <w:tab/>
      </w:r>
      <w:r w:rsidRPr="00607BCF">
        <w:tab/>
      </w:r>
      <w:r w:rsidRPr="00607BCF">
        <w:tab/>
        <w:t>Functie</w:t>
      </w:r>
      <w:r w:rsidR="002C7B0D">
        <w:tab/>
      </w:r>
      <w:r w:rsidR="002C7B0D" w:rsidRPr="00607BCF">
        <w:t>………………</w:t>
      </w:r>
      <w:r w:rsidR="002C7B0D" w:rsidRPr="00607BCF">
        <w:tab/>
      </w:r>
    </w:p>
    <w:p w14:paraId="7BB377E0" w14:textId="14854EA8" w:rsidR="00247A23" w:rsidRPr="00607BCF" w:rsidRDefault="00247A23" w:rsidP="00247A23"/>
    <w:p w14:paraId="452C707C" w14:textId="4306D65B" w:rsidR="00247A23" w:rsidRDefault="00247A23" w:rsidP="00247A23">
      <w:r>
        <w:t>Handtekening</w:t>
      </w:r>
      <w:r w:rsidR="00637E17">
        <w:tab/>
      </w:r>
      <w:r w:rsidR="00637E17" w:rsidRPr="00607BCF">
        <w:t>………………</w:t>
      </w:r>
      <w:r w:rsidR="00637E17" w:rsidRPr="00607BCF">
        <w:tab/>
      </w:r>
    </w:p>
    <w:sectPr w:rsidR="00247A23" w:rsidSect="00816AF9">
      <w:headerReference w:type="even" r:id="rId14"/>
      <w:headerReference w:type="default" r:id="rId15"/>
      <w:footerReference w:type="even" r:id="rId16"/>
      <w:headerReference w:type="first" r:id="rId17"/>
      <w:footerReference w:type="first" r:id="rId18"/>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AE636" w14:textId="77777777" w:rsidR="00EE5460" w:rsidRDefault="00EE5460">
      <w:r>
        <w:separator/>
      </w:r>
    </w:p>
  </w:endnote>
  <w:endnote w:type="continuationSeparator" w:id="0">
    <w:p w14:paraId="4550621B" w14:textId="77777777" w:rsidR="00EE5460" w:rsidRDefault="00EE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C31E4" w14:textId="77777777" w:rsidR="00EE5460" w:rsidRDefault="00EE5460">
      <w:r>
        <w:separator/>
      </w:r>
    </w:p>
  </w:footnote>
  <w:footnote w:type="continuationSeparator" w:id="0">
    <w:p w14:paraId="5C38A110" w14:textId="77777777" w:rsidR="00EE5460" w:rsidRDefault="00EE5460">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28293652" w:rsidR="00713A38" w:rsidRDefault="00713A38" w:rsidP="008E278A">
          <w:pPr>
            <w:pStyle w:val="Koptekst"/>
            <w:ind w:left="1134"/>
          </w:pP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5DE5CEF8" w:rsidR="00713A38" w:rsidRDefault="00713A38" w:rsidP="0023628B">
          <w:pPr>
            <w:pStyle w:val="Koptekst"/>
          </w:pP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31CE4"/>
    <w:rsid w:val="00045278"/>
    <w:rsid w:val="00062E5C"/>
    <w:rsid w:val="000652D2"/>
    <w:rsid w:val="000700FE"/>
    <w:rsid w:val="00081E8B"/>
    <w:rsid w:val="00087F8F"/>
    <w:rsid w:val="000A4605"/>
    <w:rsid w:val="000A7C8E"/>
    <w:rsid w:val="000B0647"/>
    <w:rsid w:val="000D2944"/>
    <w:rsid w:val="000D7F29"/>
    <w:rsid w:val="000F2D4E"/>
    <w:rsid w:val="000F5E05"/>
    <w:rsid w:val="000F5F8B"/>
    <w:rsid w:val="000F728F"/>
    <w:rsid w:val="00101DFF"/>
    <w:rsid w:val="00130C9A"/>
    <w:rsid w:val="00146ED6"/>
    <w:rsid w:val="00147A4F"/>
    <w:rsid w:val="00153860"/>
    <w:rsid w:val="00155D2D"/>
    <w:rsid w:val="001737AD"/>
    <w:rsid w:val="0018293C"/>
    <w:rsid w:val="00193FA0"/>
    <w:rsid w:val="001A1C14"/>
    <w:rsid w:val="001B1F7E"/>
    <w:rsid w:val="001C5E61"/>
    <w:rsid w:val="001D450F"/>
    <w:rsid w:val="001E2B72"/>
    <w:rsid w:val="001E2D3E"/>
    <w:rsid w:val="001F2A87"/>
    <w:rsid w:val="00222D71"/>
    <w:rsid w:val="002304A9"/>
    <w:rsid w:val="0023628B"/>
    <w:rsid w:val="00245C63"/>
    <w:rsid w:val="00247A23"/>
    <w:rsid w:val="002644B1"/>
    <w:rsid w:val="00270385"/>
    <w:rsid w:val="002936E3"/>
    <w:rsid w:val="00294087"/>
    <w:rsid w:val="002960F9"/>
    <w:rsid w:val="002A16DF"/>
    <w:rsid w:val="002C7B0D"/>
    <w:rsid w:val="002D1748"/>
    <w:rsid w:val="002D674A"/>
    <w:rsid w:val="002E0806"/>
    <w:rsid w:val="002E1D90"/>
    <w:rsid w:val="002E48FD"/>
    <w:rsid w:val="002F4685"/>
    <w:rsid w:val="003018AB"/>
    <w:rsid w:val="00317079"/>
    <w:rsid w:val="00326118"/>
    <w:rsid w:val="003369A3"/>
    <w:rsid w:val="00352E6E"/>
    <w:rsid w:val="00355D1C"/>
    <w:rsid w:val="00370A69"/>
    <w:rsid w:val="00373C81"/>
    <w:rsid w:val="003867FA"/>
    <w:rsid w:val="003A4A36"/>
    <w:rsid w:val="003E0A90"/>
    <w:rsid w:val="00413744"/>
    <w:rsid w:val="0042259D"/>
    <w:rsid w:val="00423FA9"/>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6694D"/>
    <w:rsid w:val="00573DEF"/>
    <w:rsid w:val="005769AD"/>
    <w:rsid w:val="00595803"/>
    <w:rsid w:val="00596C45"/>
    <w:rsid w:val="00597891"/>
    <w:rsid w:val="005B1943"/>
    <w:rsid w:val="005B6D4C"/>
    <w:rsid w:val="005C1431"/>
    <w:rsid w:val="005D04E3"/>
    <w:rsid w:val="005D4605"/>
    <w:rsid w:val="005F7326"/>
    <w:rsid w:val="006019E7"/>
    <w:rsid w:val="006029F6"/>
    <w:rsid w:val="00607BCF"/>
    <w:rsid w:val="006114DD"/>
    <w:rsid w:val="00612F23"/>
    <w:rsid w:val="006139E7"/>
    <w:rsid w:val="00625A55"/>
    <w:rsid w:val="006270D4"/>
    <w:rsid w:val="00637E17"/>
    <w:rsid w:val="006445DE"/>
    <w:rsid w:val="00644793"/>
    <w:rsid w:val="00657D34"/>
    <w:rsid w:val="00663D80"/>
    <w:rsid w:val="00665F82"/>
    <w:rsid w:val="0066705F"/>
    <w:rsid w:val="00675DFF"/>
    <w:rsid w:val="00684D88"/>
    <w:rsid w:val="006B0E21"/>
    <w:rsid w:val="006D7F5E"/>
    <w:rsid w:val="00704C08"/>
    <w:rsid w:val="00713A38"/>
    <w:rsid w:val="00723DDF"/>
    <w:rsid w:val="00752E48"/>
    <w:rsid w:val="00761D16"/>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B239E"/>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E0E28"/>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E42D6"/>
    <w:rsid w:val="00BF0858"/>
    <w:rsid w:val="00BF63CE"/>
    <w:rsid w:val="00C10DA1"/>
    <w:rsid w:val="00C14108"/>
    <w:rsid w:val="00C24684"/>
    <w:rsid w:val="00C32970"/>
    <w:rsid w:val="00C42533"/>
    <w:rsid w:val="00C612F9"/>
    <w:rsid w:val="00CA14F4"/>
    <w:rsid w:val="00CC406D"/>
    <w:rsid w:val="00D05FC7"/>
    <w:rsid w:val="00D17E42"/>
    <w:rsid w:val="00D36EFC"/>
    <w:rsid w:val="00D40560"/>
    <w:rsid w:val="00D4268A"/>
    <w:rsid w:val="00D54DEA"/>
    <w:rsid w:val="00D57B19"/>
    <w:rsid w:val="00D65804"/>
    <w:rsid w:val="00D8453C"/>
    <w:rsid w:val="00DA7EF0"/>
    <w:rsid w:val="00DB0F19"/>
    <w:rsid w:val="00DB7B72"/>
    <w:rsid w:val="00DC210E"/>
    <w:rsid w:val="00DC3AD8"/>
    <w:rsid w:val="00DC7A91"/>
    <w:rsid w:val="00DD1C06"/>
    <w:rsid w:val="00E2063C"/>
    <w:rsid w:val="00E225D2"/>
    <w:rsid w:val="00E4640F"/>
    <w:rsid w:val="00E70C32"/>
    <w:rsid w:val="00E83488"/>
    <w:rsid w:val="00E83B82"/>
    <w:rsid w:val="00E9456E"/>
    <w:rsid w:val="00EA1A66"/>
    <w:rsid w:val="00EA4759"/>
    <w:rsid w:val="00EC3AD8"/>
    <w:rsid w:val="00ED3122"/>
    <w:rsid w:val="00ED3DEB"/>
    <w:rsid w:val="00ED6943"/>
    <w:rsid w:val="00EE5460"/>
    <w:rsid w:val="00F02071"/>
    <w:rsid w:val="00F10F4C"/>
    <w:rsid w:val="00F23CC1"/>
    <w:rsid w:val="00F33CB8"/>
    <w:rsid w:val="00F349BD"/>
    <w:rsid w:val="00F46E1D"/>
    <w:rsid w:val="00F524CB"/>
    <w:rsid w:val="00F70DCF"/>
    <w:rsid w:val="00F860AD"/>
    <w:rsid w:val="00F923FC"/>
    <w:rsid w:val="00F92976"/>
    <w:rsid w:val="00F97258"/>
    <w:rsid w:val="00FA5214"/>
    <w:rsid w:val="00FA6B78"/>
    <w:rsid w:val="00FC7A75"/>
    <w:rsid w:val="00FE0CE6"/>
    <w:rsid w:val="00FE4492"/>
    <w:rsid w:val="00FF499E"/>
    <w:rsid w:val="788BDE3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2.png@01D70440.8FFFC100"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greetOtten\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RCUS45HN67DU-974321440-292186</_dlc_DocId>
    <_dlc_DocIdUrl xmlns="558c601a-c172-4142-980b-33deeaa1e95d">
      <Url>https://sscons.sharepoint.com/sites/ORG-IC/_layouts/15/DocIdRedir.aspx?ID=RCUS45HN67DU-974321440-292186</Url>
      <Description>RCUS45HN67DU-974321440-292186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6627C-BC6B-49D2-AF2A-102CD3DC9711}">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B9783482-6F0E-4751-8281-5FA2324EF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12</TotalTime>
  <Pages>1</Pages>
  <Words>266</Words>
  <Characters>1468</Characters>
  <Application>Microsoft Office Word</Application>
  <DocSecurity>0</DocSecurity>
  <Lines>12</Lines>
  <Paragraphs>3</Paragraphs>
  <ScaleCrop>false</ScaleCrop>
  <Company>SSC Ons</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Theo de Heer</cp:lastModifiedBy>
  <cp:revision>13</cp:revision>
  <cp:lastPrinted>2019-01-04T09:57:00Z</cp:lastPrinted>
  <dcterms:created xsi:type="dcterms:W3CDTF">2024-09-13T07:04:00Z</dcterms:created>
  <dcterms:modified xsi:type="dcterms:W3CDTF">2025-04-08T11:02:00Z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7ee40ff1-2587-40cc-b35d-2323149f27d5</vt:lpwstr>
  </property>
  <property fmtid="{D5CDD505-2E9C-101B-9397-08002B2CF9AE}" pid="4" name="MediaServiceImageTags">
    <vt:lpwstr/>
  </property>
</Properties>
</file>