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CB1F" w14:textId="449ADE86" w:rsidR="00640DE8" w:rsidRDefault="00640DE8" w:rsidP="004D7072">
      <w:pPr>
        <w:pStyle w:val="Heading1titel"/>
        <w:spacing w:before="120"/>
        <w:rPr>
          <w:color w:val="000000" w:themeColor="text1"/>
        </w:rPr>
      </w:pPr>
      <w:r>
        <w:rPr>
          <w:noProof/>
        </w:rPr>
        <w:drawing>
          <wp:anchor distT="0" distB="0" distL="114300" distR="114300" simplePos="0" relativeHeight="251659264" behindDoc="1" locked="0" layoutInCell="1" allowOverlap="1" wp14:anchorId="042FD1A0" wp14:editId="045784CA">
            <wp:simplePos x="0" y="0"/>
            <wp:positionH relativeFrom="margin">
              <wp:align>left</wp:align>
            </wp:positionH>
            <wp:positionV relativeFrom="paragraph">
              <wp:posOffset>167005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CA7E8" w14:textId="5A388032" w:rsidR="00640DE8" w:rsidRDefault="00640DE8" w:rsidP="004D7072">
      <w:pPr>
        <w:pStyle w:val="Heading1titel"/>
        <w:spacing w:before="120"/>
        <w:rPr>
          <w:color w:val="000000" w:themeColor="text1"/>
        </w:rPr>
      </w:pPr>
    </w:p>
    <w:p w14:paraId="153E2371" w14:textId="77777777" w:rsidR="00640DE8" w:rsidRDefault="00640DE8" w:rsidP="004D7072">
      <w:pPr>
        <w:pStyle w:val="Heading1titel"/>
        <w:spacing w:before="120"/>
        <w:rPr>
          <w:color w:val="000000" w:themeColor="text1"/>
        </w:rPr>
      </w:pPr>
    </w:p>
    <w:p w14:paraId="6E9BFBD5" w14:textId="5BE2575B" w:rsidR="00F524CB" w:rsidRDefault="006201DF" w:rsidP="004D7072">
      <w:pPr>
        <w:pStyle w:val="Heading1titel"/>
        <w:spacing w:before="120"/>
        <w:rPr>
          <w:color w:val="000000" w:themeColor="text1"/>
        </w:rPr>
      </w:pPr>
      <w:r w:rsidRPr="003D50FF">
        <w:rPr>
          <w:color w:val="000000" w:themeColor="text1"/>
        </w:rPr>
        <w:t>Bijlage</w:t>
      </w:r>
      <w:r w:rsidR="00590899">
        <w:rPr>
          <w:color w:val="000000" w:themeColor="text1"/>
        </w:rPr>
        <w:t xml:space="preserve"> V</w:t>
      </w:r>
      <w:r w:rsidRPr="003D50FF">
        <w:rPr>
          <w:color w:val="000000" w:themeColor="text1"/>
        </w:rPr>
        <w:t xml:space="preserve"> Verklaring Kerncompetentie</w:t>
      </w:r>
      <w:r w:rsidR="00715C0F" w:rsidRPr="003D50FF">
        <w:rPr>
          <w:color w:val="000000" w:themeColor="text1"/>
        </w:rPr>
        <w:t>s</w:t>
      </w:r>
      <w:r w:rsidR="00C13712">
        <w:rPr>
          <w:color w:val="000000" w:themeColor="text1"/>
        </w:rPr>
        <w:t xml:space="preserve"> </w:t>
      </w:r>
      <w:r w:rsidR="00791167">
        <w:rPr>
          <w:color w:val="000000" w:themeColor="text1"/>
        </w:rPr>
        <w:t>perceel 1 t/m perceel 4</w:t>
      </w:r>
    </w:p>
    <w:p w14:paraId="2E322799" w14:textId="77777777" w:rsidR="004D7072" w:rsidRPr="004D7072" w:rsidRDefault="004D7072" w:rsidP="004D7072"/>
    <w:p w14:paraId="1A47324D" w14:textId="5C58A39C"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13A555C5" w14:textId="26C1BAE9" w:rsidR="009307EF" w:rsidRDefault="009307EF" w:rsidP="77D6EFB8">
      <w:pPr>
        <w:rPr>
          <w:highlight w:val="yellow"/>
        </w:rPr>
      </w:pPr>
    </w:p>
    <w:p w14:paraId="657E9867" w14:textId="77777777" w:rsidR="00701F71" w:rsidRPr="00701F71" w:rsidRDefault="00701F71" w:rsidP="00846C6E">
      <w:pPr>
        <w:ind w:firstLine="360"/>
        <w:rPr>
          <w:b/>
          <w:bCs/>
        </w:rPr>
      </w:pPr>
      <w:r w:rsidRPr="00701F71">
        <w:rPr>
          <w:b/>
          <w:bCs/>
        </w:rPr>
        <w:t xml:space="preserve">Aandachtspunten </w:t>
      </w:r>
    </w:p>
    <w:p w14:paraId="44A99D35" w14:textId="6A285528" w:rsidR="00701F71" w:rsidRPr="004D1396" w:rsidRDefault="00701F71" w:rsidP="00846C6E">
      <w:pPr>
        <w:pStyle w:val="Lijstalinea"/>
        <w:spacing w:line="276" w:lineRule="auto"/>
        <w:ind w:left="360"/>
        <w:contextualSpacing w:val="0"/>
      </w:pPr>
      <w:r>
        <w:t>De referenties moeten zijn uitgevoerd (operationeel) binnen drie jaren voorafgaande aan de sluitingsdatum voor</w:t>
      </w:r>
      <w:r w:rsidR="00846C6E">
        <w:t xml:space="preserve">  </w:t>
      </w:r>
      <w:r>
        <w:t xml:space="preserve">de Inschrijving bij overheidsorganisatie of </w:t>
      </w:r>
      <w:proofErr w:type="spellStart"/>
      <w:r>
        <w:t>semi-overheid</w:t>
      </w:r>
      <w:proofErr w:type="spellEnd"/>
      <w:r>
        <w:t>.</w:t>
      </w:r>
    </w:p>
    <w:p w14:paraId="3A00C269" w14:textId="77777777" w:rsidR="00701F71" w:rsidRDefault="00701F71" w:rsidP="00701F71">
      <w:pPr>
        <w:pStyle w:val="Lijstalinea"/>
        <w:spacing w:line="276" w:lineRule="auto"/>
        <w:ind w:hanging="360"/>
        <w:contextualSpacing w:val="0"/>
      </w:pPr>
      <w:r>
        <w:t>Voor elke referentie vult de Inschrijver de bijlage Verklaring Kerncompetenties volledig in.</w:t>
      </w:r>
    </w:p>
    <w:p w14:paraId="4A2F0CE9" w14:textId="77777777" w:rsidR="00701F71" w:rsidRDefault="00701F71" w:rsidP="00701F71">
      <w:pPr>
        <w:pStyle w:val="Lijstalinea"/>
        <w:spacing w:line="276" w:lineRule="auto"/>
        <w:ind w:hanging="360"/>
        <w:contextualSpacing w:val="0"/>
      </w:pPr>
      <w:r>
        <w:t>Inschrijver mag één referentie gebruiken voor het aantonen van meerdere kerncompetenties.</w:t>
      </w:r>
    </w:p>
    <w:p w14:paraId="0A0F2D86" w14:textId="77777777" w:rsidR="00701F71" w:rsidRDefault="00701F71" w:rsidP="00701F71">
      <w:pPr>
        <w:pStyle w:val="Lijstalinea"/>
        <w:spacing w:line="276" w:lineRule="auto"/>
        <w:ind w:hanging="360"/>
        <w:contextualSpacing w:val="0"/>
      </w:pPr>
      <w:r>
        <w:t>De Aanbestedende dienst kan referenties op juistheid controleren.</w:t>
      </w:r>
    </w:p>
    <w:p w14:paraId="03523038" w14:textId="77777777" w:rsidR="00701F71" w:rsidRDefault="00701F71" w:rsidP="00846C6E">
      <w:pPr>
        <w:pStyle w:val="Lijstalinea"/>
        <w:spacing w:line="276" w:lineRule="auto"/>
        <w:ind w:left="360"/>
        <w:contextualSpacing w:val="0"/>
      </w:pPr>
      <w:r>
        <w:t xml:space="preserve">Als de Inschrijver meer dan 1 referentie opgeeft per kerncompetentie, beoordeelt de Aanbestedende dienst alleen de eerste geüploade referentie. </w:t>
      </w:r>
    </w:p>
    <w:p w14:paraId="51E551C3" w14:textId="77777777" w:rsidR="00701F71" w:rsidRDefault="00701F71" w:rsidP="77D6EFB8">
      <w:pPr>
        <w:rPr>
          <w:highlight w:val="yellow"/>
        </w:rPr>
      </w:pPr>
    </w:p>
    <w:p w14:paraId="756257B0" w14:textId="77777777" w:rsidR="00D7383D" w:rsidRDefault="00D7383D" w:rsidP="00D7383D">
      <w:pPr>
        <w:spacing w:line="276" w:lineRule="auto"/>
      </w:pPr>
    </w:p>
    <w:p w14:paraId="0D759329" w14:textId="77777777" w:rsidR="00BB05EC" w:rsidRDefault="00BB05EC" w:rsidP="00BB05EC">
      <w:pPr>
        <w:pStyle w:val="Lijstalinea"/>
        <w:spacing w:line="276" w:lineRule="auto"/>
      </w:pPr>
    </w:p>
    <w:p w14:paraId="0BD2CBA7" w14:textId="77777777" w:rsidR="00620B6B" w:rsidRPr="004D7072" w:rsidRDefault="00620B6B" w:rsidP="00620B6B">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14:paraId="1132878E" w14:textId="77777777" w:rsidTr="00731DAA">
        <w:tc>
          <w:tcPr>
            <w:tcW w:w="2802" w:type="dxa"/>
          </w:tcPr>
          <w:p w14:paraId="30DB7C24" w14:textId="77777777" w:rsidR="00620B6B" w:rsidRPr="004D7072" w:rsidRDefault="00620B6B" w:rsidP="00731DAA">
            <w:pPr>
              <w:spacing w:before="120" w:after="120" w:line="240" w:lineRule="auto"/>
              <w:rPr>
                <w:sz w:val="22"/>
                <w:szCs w:val="22"/>
                <w:u w:val="single"/>
              </w:rPr>
            </w:pPr>
            <w:r w:rsidRPr="004D7072">
              <w:rPr>
                <w:sz w:val="22"/>
                <w:szCs w:val="22"/>
              </w:rPr>
              <w:t>Naam Inschrijver</w:t>
            </w:r>
          </w:p>
        </w:tc>
        <w:tc>
          <w:tcPr>
            <w:tcW w:w="6976" w:type="dxa"/>
          </w:tcPr>
          <w:p w14:paraId="6F364CF0" w14:textId="77777777" w:rsidR="00620B6B" w:rsidRDefault="00620B6B" w:rsidP="00731DAA">
            <w:pPr>
              <w:spacing w:before="120" w:after="120" w:line="240" w:lineRule="auto"/>
              <w:rPr>
                <w:u w:val="single"/>
              </w:rPr>
            </w:pPr>
          </w:p>
        </w:tc>
      </w:tr>
      <w:tr w:rsidR="00620B6B" w14:paraId="3FE92668" w14:textId="77777777" w:rsidTr="00731DAA">
        <w:tc>
          <w:tcPr>
            <w:tcW w:w="2802" w:type="dxa"/>
          </w:tcPr>
          <w:p w14:paraId="5A870982" w14:textId="77777777" w:rsidR="00620B6B" w:rsidRPr="004D7072" w:rsidRDefault="00620B6B" w:rsidP="00731DAA">
            <w:pPr>
              <w:spacing w:before="120" w:after="120" w:line="240" w:lineRule="auto"/>
              <w:rPr>
                <w:sz w:val="22"/>
                <w:szCs w:val="22"/>
                <w:u w:val="single"/>
              </w:rPr>
            </w:pPr>
            <w:r w:rsidRPr="004D7072">
              <w:rPr>
                <w:sz w:val="22"/>
                <w:szCs w:val="22"/>
              </w:rPr>
              <w:t>Naam tekenbevoegde</w:t>
            </w:r>
          </w:p>
        </w:tc>
        <w:tc>
          <w:tcPr>
            <w:tcW w:w="6976" w:type="dxa"/>
          </w:tcPr>
          <w:p w14:paraId="09849F8A" w14:textId="77777777" w:rsidR="00620B6B" w:rsidRDefault="00620B6B" w:rsidP="00731DAA">
            <w:pPr>
              <w:spacing w:before="120" w:after="120" w:line="240" w:lineRule="auto"/>
              <w:rPr>
                <w:u w:val="single"/>
              </w:rPr>
            </w:pPr>
          </w:p>
        </w:tc>
      </w:tr>
      <w:tr w:rsidR="00620B6B" w14:paraId="06105798" w14:textId="77777777" w:rsidTr="00731DAA">
        <w:tc>
          <w:tcPr>
            <w:tcW w:w="2802" w:type="dxa"/>
          </w:tcPr>
          <w:p w14:paraId="6E73433D" w14:textId="77777777" w:rsidR="00620B6B" w:rsidRPr="004D7072" w:rsidRDefault="00620B6B" w:rsidP="00731DAA">
            <w:pPr>
              <w:spacing w:before="120" w:after="120" w:line="240" w:lineRule="auto"/>
              <w:rPr>
                <w:sz w:val="22"/>
                <w:szCs w:val="22"/>
                <w:u w:val="single"/>
              </w:rPr>
            </w:pPr>
            <w:r w:rsidRPr="004D7072">
              <w:rPr>
                <w:sz w:val="22"/>
                <w:szCs w:val="22"/>
              </w:rPr>
              <w:t>Functie</w:t>
            </w:r>
          </w:p>
        </w:tc>
        <w:tc>
          <w:tcPr>
            <w:tcW w:w="6976" w:type="dxa"/>
          </w:tcPr>
          <w:p w14:paraId="56E764BC" w14:textId="77777777" w:rsidR="00620B6B" w:rsidRDefault="00620B6B" w:rsidP="00731DAA">
            <w:pPr>
              <w:spacing w:before="120" w:after="120" w:line="240" w:lineRule="auto"/>
              <w:rPr>
                <w:u w:val="single"/>
              </w:rPr>
            </w:pPr>
          </w:p>
        </w:tc>
      </w:tr>
      <w:tr w:rsidR="00620B6B" w14:paraId="39A0AF64" w14:textId="77777777" w:rsidTr="00731DAA">
        <w:tc>
          <w:tcPr>
            <w:tcW w:w="2802" w:type="dxa"/>
          </w:tcPr>
          <w:p w14:paraId="3BFD06C9" w14:textId="77777777" w:rsidR="00620B6B" w:rsidRPr="004D7072" w:rsidRDefault="00620B6B" w:rsidP="00731DAA">
            <w:pPr>
              <w:spacing w:before="120" w:after="120" w:line="240" w:lineRule="auto"/>
              <w:rPr>
                <w:sz w:val="22"/>
                <w:szCs w:val="22"/>
              </w:rPr>
            </w:pPr>
            <w:r w:rsidRPr="004D7072">
              <w:rPr>
                <w:sz w:val="22"/>
                <w:szCs w:val="22"/>
              </w:rPr>
              <w:t>Datum</w:t>
            </w:r>
          </w:p>
        </w:tc>
        <w:tc>
          <w:tcPr>
            <w:tcW w:w="6976" w:type="dxa"/>
          </w:tcPr>
          <w:p w14:paraId="74FA1912" w14:textId="77777777" w:rsidR="00620B6B" w:rsidRDefault="00620B6B" w:rsidP="00731DAA">
            <w:pPr>
              <w:spacing w:before="120" w:after="120" w:line="240" w:lineRule="auto"/>
              <w:rPr>
                <w:u w:val="single"/>
              </w:rPr>
            </w:pPr>
          </w:p>
        </w:tc>
      </w:tr>
      <w:tr w:rsidR="00620B6B" w14:paraId="201C084D" w14:textId="77777777" w:rsidTr="00731DAA">
        <w:tc>
          <w:tcPr>
            <w:tcW w:w="2802" w:type="dxa"/>
          </w:tcPr>
          <w:p w14:paraId="64755FE0" w14:textId="77777777" w:rsidR="00620B6B" w:rsidRPr="004D7072" w:rsidRDefault="00620B6B" w:rsidP="00731DAA">
            <w:pPr>
              <w:spacing w:before="120" w:after="120" w:line="240" w:lineRule="auto"/>
              <w:rPr>
                <w:sz w:val="22"/>
                <w:szCs w:val="22"/>
              </w:rPr>
            </w:pPr>
            <w:r w:rsidRPr="004D7072">
              <w:rPr>
                <w:sz w:val="22"/>
                <w:szCs w:val="22"/>
              </w:rPr>
              <w:t>Handtekening</w:t>
            </w:r>
          </w:p>
          <w:p w14:paraId="05EBF855" w14:textId="77777777" w:rsidR="00620B6B" w:rsidRPr="004D7072" w:rsidRDefault="00620B6B" w:rsidP="00731DAA">
            <w:pPr>
              <w:spacing w:before="120" w:after="120" w:line="240" w:lineRule="auto"/>
              <w:rPr>
                <w:sz w:val="22"/>
                <w:szCs w:val="22"/>
              </w:rPr>
            </w:pPr>
          </w:p>
        </w:tc>
        <w:tc>
          <w:tcPr>
            <w:tcW w:w="6976" w:type="dxa"/>
          </w:tcPr>
          <w:p w14:paraId="48A29431" w14:textId="77777777" w:rsidR="00620B6B" w:rsidRDefault="00620B6B" w:rsidP="00731DAA">
            <w:pPr>
              <w:spacing w:before="120" w:after="120" w:line="240" w:lineRule="auto"/>
              <w:rPr>
                <w:u w:val="single"/>
              </w:rPr>
            </w:pPr>
          </w:p>
        </w:tc>
      </w:tr>
    </w:tbl>
    <w:p w14:paraId="6E77260C" w14:textId="77777777" w:rsidR="00620B6B" w:rsidRDefault="00620B6B" w:rsidP="00620B6B"/>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77D6EFB8">
        <w:trPr>
          <w:trHeight w:val="340"/>
        </w:trPr>
        <w:tc>
          <w:tcPr>
            <w:tcW w:w="1756" w:type="pct"/>
            <w:tcBorders>
              <w:bottom w:val="single" w:sz="4" w:space="0" w:color="auto"/>
            </w:tcBorders>
            <w:hideMark/>
          </w:tcPr>
          <w:p w14:paraId="631833EE" w14:textId="3A5E9091"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 xml:space="preserve">erncompetentie </w:t>
            </w:r>
            <w:r w:rsidR="00C82853">
              <w:rPr>
                <w:rFonts w:cs="Arial"/>
                <w:b/>
                <w:iCs/>
                <w:noProof/>
                <w:sz w:val="22"/>
                <w:szCs w:val="22"/>
              </w:rPr>
              <w:t>perceel 1</w:t>
            </w:r>
          </w:p>
        </w:tc>
        <w:tc>
          <w:tcPr>
            <w:tcW w:w="3244" w:type="pct"/>
            <w:tcBorders>
              <w:bottom w:val="single" w:sz="4" w:space="0" w:color="auto"/>
            </w:tcBorders>
            <w:hideMark/>
          </w:tcPr>
          <w:p w14:paraId="2AAE4D26" w14:textId="77777777" w:rsidR="00C82853" w:rsidRDefault="00C82853" w:rsidP="00C82853">
            <w:r>
              <w:t>Opdrachtnemer dient ervaring te hebben in het ‘uitlenen’ van ICT personeel van derden, op het gebied van programmamanagement, waarbij:</w:t>
            </w:r>
          </w:p>
          <w:p w14:paraId="68701536" w14:textId="16E35458" w:rsidR="008A75F1" w:rsidRPr="00C82853" w:rsidRDefault="00C82853" w:rsidP="00C82853">
            <w:r>
              <w:t>De looptijd van de overeenkomst/de opdracht dient minimaal 1 jaar te bedragen en opdrachtnemer dient gedurende dit jaar van de overeenkomst/de opdracht minimaal twee medewerkers geplaatst te hebben bij deze opdrachtgever.</w:t>
            </w:r>
          </w:p>
        </w:tc>
      </w:tr>
      <w:tr w:rsidR="004D7072" w:rsidRPr="004D7072" w14:paraId="679714B0" w14:textId="77777777" w:rsidTr="77D6EFB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77D6EFB8">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77D6EFB8">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77D6EFB8">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77D6EFB8">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77D6EFB8">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77D6EFB8">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77D6EFB8">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77D6EFB8">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77D6EFB8">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77D6EFB8">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77D6EFB8">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7F472E4C" w14:textId="1A1C754D" w:rsidR="77D6EFB8" w:rsidRDefault="77D6EFB8">
      <w:r>
        <w:br w:type="page"/>
      </w:r>
    </w:p>
    <w:p w14:paraId="35F5EF8A" w14:textId="77777777" w:rsidR="00620B6B" w:rsidRDefault="00620B6B"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620B6B" w:rsidRPr="004D7072" w14:paraId="0B607E54" w14:textId="77777777" w:rsidTr="7687BDC3">
        <w:trPr>
          <w:trHeight w:val="340"/>
        </w:trPr>
        <w:tc>
          <w:tcPr>
            <w:tcW w:w="1756" w:type="pct"/>
            <w:tcBorders>
              <w:bottom w:val="single" w:sz="4" w:space="0" w:color="auto"/>
            </w:tcBorders>
            <w:hideMark/>
          </w:tcPr>
          <w:p w14:paraId="4C6F8E3F" w14:textId="0C10AFAD" w:rsidR="00620B6B" w:rsidRPr="004D7072" w:rsidRDefault="00620B6B" w:rsidP="00731DAA">
            <w:pPr>
              <w:widowControl w:val="0"/>
              <w:rPr>
                <w:rFonts w:cs="Arial"/>
                <w:b/>
                <w:iCs/>
                <w:noProof/>
                <w:position w:val="-24"/>
                <w:sz w:val="22"/>
                <w:szCs w:val="22"/>
              </w:rPr>
            </w:pPr>
            <w:r w:rsidRPr="004D7072">
              <w:rPr>
                <w:rFonts w:cs="Arial"/>
                <w:b/>
                <w:iCs/>
                <w:noProof/>
                <w:sz w:val="22"/>
                <w:szCs w:val="22"/>
              </w:rPr>
              <w:t xml:space="preserve">Kerncompetentie </w:t>
            </w:r>
            <w:r w:rsidR="00846C6E">
              <w:rPr>
                <w:rFonts w:cs="Arial"/>
                <w:b/>
                <w:iCs/>
                <w:noProof/>
                <w:sz w:val="22"/>
                <w:szCs w:val="22"/>
              </w:rPr>
              <w:t>perceel 2</w:t>
            </w:r>
          </w:p>
        </w:tc>
        <w:tc>
          <w:tcPr>
            <w:tcW w:w="3244" w:type="pct"/>
            <w:tcBorders>
              <w:bottom w:val="single" w:sz="4" w:space="0" w:color="auto"/>
            </w:tcBorders>
            <w:hideMark/>
          </w:tcPr>
          <w:p w14:paraId="2BB087D7" w14:textId="2D13794B" w:rsidR="003D753E" w:rsidRDefault="003D753E" w:rsidP="003D753E">
            <w:r>
              <w:t>Opdrachtnemer dient ervaring te hebben in het ‘uitlenen' van ICT-personeel op het gebied van projectmanagement en procesmanagement, die in vaste dienst zijn bij opdrachtnemer, bij derden, waarbij:</w:t>
            </w:r>
          </w:p>
          <w:p w14:paraId="6EB0EEE2" w14:textId="6B9A385F" w:rsidR="00620B6B" w:rsidRPr="003D753E" w:rsidRDefault="003D753E" w:rsidP="003D753E">
            <w:r>
              <w:t>De looptijd van de overeenkomst/de opdracht dient minimaal 1 jaar te bedragen en opdrachtnemer dient gedurende dit jaar van de overeenkomst/de opdracht minimaal twee medewerkers geplaatst te hebben bij deze opdrachtgever.</w:t>
            </w:r>
          </w:p>
          <w:p w14:paraId="14C958CD" w14:textId="77777777" w:rsidR="00620B6B" w:rsidRPr="004D7072" w:rsidRDefault="00620B6B" w:rsidP="00731DAA">
            <w:pPr>
              <w:widowControl w:val="0"/>
              <w:rPr>
                <w:rFonts w:cs="Arial"/>
                <w:bCs/>
                <w:iCs/>
                <w:noProof/>
                <w:position w:val="-24"/>
                <w:sz w:val="22"/>
                <w:szCs w:val="22"/>
              </w:rPr>
            </w:pPr>
          </w:p>
        </w:tc>
      </w:tr>
      <w:tr w:rsidR="00620B6B" w:rsidRPr="004D7072" w14:paraId="606C072E" w14:textId="77777777" w:rsidTr="7687BDC3">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B056E" w14:textId="77777777" w:rsidR="00620B6B" w:rsidRPr="004D7072" w:rsidRDefault="00620B6B" w:rsidP="00731DAA">
            <w:pPr>
              <w:widowControl w:val="0"/>
              <w:rPr>
                <w:rFonts w:cs="Arial"/>
                <w:b/>
                <w:iCs/>
                <w:noProof/>
                <w:sz w:val="22"/>
                <w:szCs w:val="22"/>
                <w:highlight w:val="yellow"/>
              </w:rPr>
            </w:pPr>
            <w:r w:rsidRPr="004D7072">
              <w:rPr>
                <w:rFonts w:cs="Arial"/>
                <w:b/>
                <w:iCs/>
                <w:sz w:val="22"/>
                <w:szCs w:val="22"/>
              </w:rPr>
              <w:t>Gegevens referent:</w:t>
            </w:r>
          </w:p>
        </w:tc>
      </w:tr>
      <w:tr w:rsidR="00620B6B" w:rsidRPr="004D7072" w14:paraId="5DC4F009" w14:textId="77777777" w:rsidTr="7687BDC3">
        <w:trPr>
          <w:trHeight w:val="373"/>
        </w:trPr>
        <w:tc>
          <w:tcPr>
            <w:tcW w:w="1756" w:type="pct"/>
            <w:tcBorders>
              <w:top w:val="single" w:sz="4" w:space="0" w:color="auto"/>
            </w:tcBorders>
            <w:hideMark/>
          </w:tcPr>
          <w:p w14:paraId="2B5C4EB9" w14:textId="77777777" w:rsidR="00620B6B" w:rsidRPr="004D7072" w:rsidRDefault="00620B6B" w:rsidP="00731DAA">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0F44CEF9" w14:textId="77777777" w:rsidR="00620B6B" w:rsidRPr="004D7072" w:rsidRDefault="00620B6B" w:rsidP="00731DAA">
            <w:pPr>
              <w:widowControl w:val="0"/>
              <w:rPr>
                <w:rFonts w:cs="Arial"/>
                <w:bCs/>
                <w:iCs/>
                <w:noProof/>
                <w:sz w:val="22"/>
                <w:szCs w:val="22"/>
              </w:rPr>
            </w:pPr>
            <w:r w:rsidRPr="004D7072">
              <w:rPr>
                <w:rFonts w:cs="Arial"/>
                <w:bCs/>
                <w:iCs/>
                <w:noProof/>
                <w:sz w:val="22"/>
                <w:szCs w:val="22"/>
              </w:rPr>
              <w:t xml:space="preserve">  </w:t>
            </w:r>
          </w:p>
        </w:tc>
      </w:tr>
      <w:tr w:rsidR="00620B6B" w:rsidRPr="004D7072" w14:paraId="1635A116" w14:textId="77777777" w:rsidTr="7687BDC3">
        <w:trPr>
          <w:trHeight w:val="421"/>
        </w:trPr>
        <w:tc>
          <w:tcPr>
            <w:tcW w:w="1756" w:type="pct"/>
            <w:hideMark/>
          </w:tcPr>
          <w:p w14:paraId="67397158" w14:textId="77777777" w:rsidR="00620B6B" w:rsidRPr="004D7072" w:rsidRDefault="00620B6B" w:rsidP="00731DAA">
            <w:pPr>
              <w:widowControl w:val="0"/>
              <w:spacing w:before="60" w:after="60"/>
              <w:rPr>
                <w:rFonts w:cs="Arial"/>
                <w:bCs/>
                <w:iCs/>
                <w:noProof/>
              </w:rPr>
            </w:pPr>
            <w:r w:rsidRPr="004D7072">
              <w:rPr>
                <w:rFonts w:cs="Arial"/>
                <w:bCs/>
                <w:iCs/>
                <w:noProof/>
              </w:rPr>
              <w:t>Vestigingsplaats</w:t>
            </w:r>
          </w:p>
        </w:tc>
        <w:tc>
          <w:tcPr>
            <w:tcW w:w="3244" w:type="pct"/>
            <w:hideMark/>
          </w:tcPr>
          <w:p w14:paraId="21BE2246"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4732EE26" w14:textId="77777777" w:rsidTr="7687BDC3">
        <w:trPr>
          <w:trHeight w:val="427"/>
        </w:trPr>
        <w:tc>
          <w:tcPr>
            <w:tcW w:w="1756" w:type="pct"/>
            <w:hideMark/>
          </w:tcPr>
          <w:p w14:paraId="227191AD" w14:textId="77777777" w:rsidR="00620B6B" w:rsidRPr="004D7072" w:rsidRDefault="00620B6B" w:rsidP="00731DAA">
            <w:pPr>
              <w:widowControl w:val="0"/>
              <w:spacing w:before="60" w:after="60"/>
              <w:rPr>
                <w:rFonts w:cs="Arial"/>
                <w:bCs/>
                <w:iCs/>
                <w:noProof/>
              </w:rPr>
            </w:pPr>
            <w:r w:rsidRPr="004D7072">
              <w:rPr>
                <w:rFonts w:cs="Arial"/>
                <w:bCs/>
                <w:iCs/>
                <w:noProof/>
              </w:rPr>
              <w:t>Naam contactpersoon bij referent</w:t>
            </w:r>
          </w:p>
        </w:tc>
        <w:tc>
          <w:tcPr>
            <w:tcW w:w="3244" w:type="pct"/>
            <w:hideMark/>
          </w:tcPr>
          <w:p w14:paraId="79EE54AA"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3270469F" w14:textId="77777777" w:rsidTr="7687BDC3">
        <w:trPr>
          <w:trHeight w:val="405"/>
        </w:trPr>
        <w:tc>
          <w:tcPr>
            <w:tcW w:w="1756" w:type="pct"/>
            <w:hideMark/>
          </w:tcPr>
          <w:p w14:paraId="07E71355" w14:textId="77777777" w:rsidR="00620B6B" w:rsidRPr="004D7072" w:rsidRDefault="00620B6B" w:rsidP="00731DAA">
            <w:pPr>
              <w:widowControl w:val="0"/>
              <w:spacing w:before="60" w:after="60"/>
              <w:rPr>
                <w:rFonts w:cs="Arial"/>
                <w:bCs/>
                <w:iCs/>
                <w:noProof/>
              </w:rPr>
            </w:pPr>
            <w:r w:rsidRPr="004D7072">
              <w:rPr>
                <w:rFonts w:cs="Arial"/>
                <w:bCs/>
                <w:iCs/>
                <w:noProof/>
              </w:rPr>
              <w:t>Telefoonnummer contactpersoon</w:t>
            </w:r>
          </w:p>
        </w:tc>
        <w:tc>
          <w:tcPr>
            <w:tcW w:w="3244" w:type="pct"/>
            <w:hideMark/>
          </w:tcPr>
          <w:p w14:paraId="46DD4A18"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14D954AE" w14:textId="77777777" w:rsidTr="7687BDC3">
        <w:trPr>
          <w:trHeight w:val="405"/>
        </w:trPr>
        <w:tc>
          <w:tcPr>
            <w:tcW w:w="1756" w:type="pct"/>
          </w:tcPr>
          <w:p w14:paraId="18521BAE" w14:textId="77777777" w:rsidR="00620B6B" w:rsidRPr="004D7072" w:rsidRDefault="00620B6B" w:rsidP="00731DAA">
            <w:pPr>
              <w:widowControl w:val="0"/>
              <w:spacing w:before="60" w:after="60"/>
              <w:rPr>
                <w:rFonts w:cs="Arial"/>
                <w:bCs/>
                <w:iCs/>
                <w:noProof/>
              </w:rPr>
            </w:pPr>
            <w:r w:rsidRPr="004D7072">
              <w:rPr>
                <w:rFonts w:cs="Arial"/>
                <w:bCs/>
                <w:iCs/>
                <w:noProof/>
              </w:rPr>
              <w:t>Mailadres contactpersoon</w:t>
            </w:r>
          </w:p>
        </w:tc>
        <w:tc>
          <w:tcPr>
            <w:tcW w:w="3244" w:type="pct"/>
          </w:tcPr>
          <w:p w14:paraId="20FC947D"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3B58A4CB" w14:textId="77777777" w:rsidTr="7687BDC3">
        <w:trPr>
          <w:trHeight w:val="405"/>
        </w:trPr>
        <w:tc>
          <w:tcPr>
            <w:tcW w:w="5000" w:type="pct"/>
            <w:gridSpan w:val="2"/>
            <w:shd w:val="clear" w:color="auto" w:fill="D9D9D9" w:themeFill="background1" w:themeFillShade="D9"/>
          </w:tcPr>
          <w:p w14:paraId="709265CF" w14:textId="77777777" w:rsidR="00620B6B" w:rsidRPr="004D7072" w:rsidRDefault="00620B6B" w:rsidP="00731DAA">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620B6B" w:rsidRPr="004D7072" w14:paraId="67272401" w14:textId="77777777" w:rsidTr="7687BDC3">
        <w:trPr>
          <w:trHeight w:val="405"/>
        </w:trPr>
        <w:tc>
          <w:tcPr>
            <w:tcW w:w="1756" w:type="pct"/>
          </w:tcPr>
          <w:p w14:paraId="52B6DD7B" w14:textId="77777777" w:rsidR="00620B6B" w:rsidRPr="004D7072" w:rsidRDefault="00620B6B" w:rsidP="00731DAA">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C5B9A70"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7140A3F6"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57DEF613" w14:textId="77777777" w:rsidR="00620B6B" w:rsidRPr="004F6E40" w:rsidRDefault="00620B6B" w:rsidP="00731DAA">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F930B59"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5B2F2BA3" w14:textId="77777777" w:rsidTr="7687BDC3">
        <w:trPr>
          <w:trHeight w:val="405"/>
        </w:trPr>
        <w:tc>
          <w:tcPr>
            <w:tcW w:w="1756" w:type="pct"/>
          </w:tcPr>
          <w:p w14:paraId="639D2FED" w14:textId="77777777" w:rsidR="00620B6B" w:rsidRPr="004D7072" w:rsidRDefault="00620B6B" w:rsidP="00731DAA">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04470B7" w14:textId="77777777" w:rsidR="00620B6B" w:rsidRPr="004F6E40" w:rsidRDefault="00620B6B" w:rsidP="00731DAA">
            <w:pPr>
              <w:widowControl w:val="0"/>
              <w:spacing w:before="60" w:after="60"/>
              <w:rPr>
                <w:rFonts w:ascii="Arial Rounded MT Bold" w:hAnsi="Arial Rounded MT Bold" w:cs="Arial"/>
                <w:sz w:val="22"/>
                <w:szCs w:val="18"/>
              </w:rPr>
            </w:pPr>
          </w:p>
        </w:tc>
        <w:tc>
          <w:tcPr>
            <w:tcW w:w="3244" w:type="pct"/>
          </w:tcPr>
          <w:p w14:paraId="7CA4D93E"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04F6F9F" w14:textId="77777777" w:rsidTr="7687BDC3">
        <w:trPr>
          <w:trHeight w:val="405"/>
        </w:trPr>
        <w:tc>
          <w:tcPr>
            <w:tcW w:w="1756" w:type="pct"/>
          </w:tcPr>
          <w:p w14:paraId="3BA9FFD4" w14:textId="77777777" w:rsidR="00620B6B" w:rsidRPr="004D7072" w:rsidRDefault="00620B6B" w:rsidP="00731DAA">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03C84C46" w14:textId="77777777" w:rsidR="00620B6B" w:rsidRPr="00E05EC3"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3622CE41"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620B6B" w:rsidRPr="004D7072" w14:paraId="1B80F49F" w14:textId="77777777" w:rsidTr="7687BDC3">
        <w:trPr>
          <w:trHeight w:val="405"/>
        </w:trPr>
        <w:tc>
          <w:tcPr>
            <w:tcW w:w="1756" w:type="pct"/>
          </w:tcPr>
          <w:p w14:paraId="327A2910"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13861FDC"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1C1946B" w14:textId="77777777" w:rsidTr="7687BDC3">
        <w:trPr>
          <w:trHeight w:val="405"/>
        </w:trPr>
        <w:tc>
          <w:tcPr>
            <w:tcW w:w="1756" w:type="pct"/>
          </w:tcPr>
          <w:p w14:paraId="3D3525FE"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AFF5DE3"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F6EE5B8" w14:textId="77777777" w:rsidR="00620B6B" w:rsidRDefault="00620B6B" w:rsidP="00AF5E7E"/>
    <w:p w14:paraId="6B4742D1" w14:textId="77777777" w:rsidR="00620B6B" w:rsidRDefault="00620B6B" w:rsidP="00AF5E7E"/>
    <w:p w14:paraId="20B71A53" w14:textId="77777777" w:rsidR="00620B6B" w:rsidRDefault="00620B6B" w:rsidP="00AF5E7E"/>
    <w:p w14:paraId="1508D8AC" w14:textId="77777777" w:rsidR="00BB05EC" w:rsidRDefault="00BB05EC" w:rsidP="00AF5E7E"/>
    <w:p w14:paraId="6196D286" w14:textId="77777777" w:rsidR="00BB05EC" w:rsidRDefault="00BB05EC" w:rsidP="00AF5E7E"/>
    <w:p w14:paraId="01BA62A7" w14:textId="77777777" w:rsidR="00BB05EC" w:rsidRDefault="00BB05EC" w:rsidP="00AF5E7E"/>
    <w:p w14:paraId="269ACF87" w14:textId="77777777" w:rsidR="00BB05EC" w:rsidRDefault="00BB05EC" w:rsidP="00AF5E7E"/>
    <w:p w14:paraId="6A6ADC32" w14:textId="77777777" w:rsidR="00BB05EC" w:rsidRDefault="00BB05EC" w:rsidP="00AF5E7E"/>
    <w:p w14:paraId="0DCDC0CA" w14:textId="77777777" w:rsidR="00BB05EC" w:rsidRDefault="00BB05EC" w:rsidP="00AF5E7E"/>
    <w:p w14:paraId="55D79942" w14:textId="77777777" w:rsidR="00BB05EC" w:rsidRDefault="00BB05EC" w:rsidP="00AF5E7E"/>
    <w:p w14:paraId="0F7062CB" w14:textId="77777777" w:rsidR="00BB05EC" w:rsidRDefault="00BB05EC" w:rsidP="00AF5E7E"/>
    <w:p w14:paraId="186BD4CD" w14:textId="77777777" w:rsidR="00BB05EC" w:rsidRDefault="00BB05EC"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3D753E" w:rsidRPr="004D7072" w14:paraId="63011534" w14:textId="77777777" w:rsidTr="00906C79">
        <w:trPr>
          <w:trHeight w:val="340"/>
        </w:trPr>
        <w:tc>
          <w:tcPr>
            <w:tcW w:w="1756" w:type="pct"/>
            <w:tcBorders>
              <w:bottom w:val="single" w:sz="4" w:space="0" w:color="auto"/>
            </w:tcBorders>
            <w:hideMark/>
          </w:tcPr>
          <w:p w14:paraId="3B9614AF" w14:textId="3B638783" w:rsidR="003D753E" w:rsidRPr="004D7072" w:rsidRDefault="003D753E" w:rsidP="00906C79">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 xml:space="preserve">perceel </w:t>
            </w:r>
            <w:r w:rsidR="007D7492">
              <w:rPr>
                <w:rFonts w:cs="Arial"/>
                <w:b/>
                <w:iCs/>
                <w:noProof/>
                <w:sz w:val="22"/>
                <w:szCs w:val="22"/>
              </w:rPr>
              <w:t>3</w:t>
            </w:r>
          </w:p>
        </w:tc>
        <w:tc>
          <w:tcPr>
            <w:tcW w:w="3244" w:type="pct"/>
            <w:tcBorders>
              <w:bottom w:val="single" w:sz="4" w:space="0" w:color="auto"/>
            </w:tcBorders>
            <w:hideMark/>
          </w:tcPr>
          <w:p w14:paraId="26EA888A" w14:textId="05037FE9" w:rsidR="004D670C" w:rsidRDefault="004D670C" w:rsidP="004D670C">
            <w:r>
              <w:t xml:space="preserve">Opdrachtnemer dient ervaring te hebben in het ‘uitlenen’ van ICT-personeel op het gebied van ICT </w:t>
            </w:r>
            <w:proofErr w:type="spellStart"/>
            <w:r>
              <w:t>servicedesk</w:t>
            </w:r>
            <w:proofErr w:type="spellEnd"/>
            <w:r>
              <w:t xml:space="preserve">, </w:t>
            </w:r>
            <w:proofErr w:type="spellStart"/>
            <w:r>
              <w:t>local</w:t>
            </w:r>
            <w:proofErr w:type="spellEnd"/>
            <w:r>
              <w:t xml:space="preserve"> support, </w:t>
            </w:r>
            <w:proofErr w:type="spellStart"/>
            <w:r>
              <w:t>floorwalking</w:t>
            </w:r>
            <w:proofErr w:type="spellEnd"/>
            <w:r>
              <w:t>, telecommunicatie, die in vaste dienst zijn bij opdrachtnemer, bij derden; waarbij:</w:t>
            </w:r>
          </w:p>
          <w:p w14:paraId="07A44DC0" w14:textId="1E695737" w:rsidR="007D7492" w:rsidRPr="00C82853" w:rsidRDefault="004D670C" w:rsidP="007D7492">
            <w:r>
              <w:t>De looptijd van de overeenkomst/de opdracht dient minimaal 1 jaar te bedragen en opdrachtnemer dient gedurende dit jaar van de overeenkomst/de opdracht minimaal twee medewerkers geplaatst te hebben bij deze opdrachtgever.</w:t>
            </w:r>
          </w:p>
          <w:p w14:paraId="45477FDD" w14:textId="0A8CE0DB" w:rsidR="003D753E" w:rsidRPr="00C82853" w:rsidRDefault="003D753E" w:rsidP="00906C79"/>
        </w:tc>
      </w:tr>
      <w:tr w:rsidR="003D753E" w:rsidRPr="004D7072" w14:paraId="37DECBA3" w14:textId="77777777" w:rsidTr="00906C7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75684" w14:textId="77777777" w:rsidR="003D753E" w:rsidRPr="004D7072" w:rsidRDefault="003D753E" w:rsidP="00906C79">
            <w:pPr>
              <w:widowControl w:val="0"/>
              <w:rPr>
                <w:rFonts w:cs="Arial"/>
                <w:b/>
                <w:iCs/>
                <w:noProof/>
                <w:sz w:val="22"/>
                <w:szCs w:val="22"/>
                <w:highlight w:val="yellow"/>
              </w:rPr>
            </w:pPr>
            <w:r w:rsidRPr="004D7072">
              <w:rPr>
                <w:rFonts w:cs="Arial"/>
                <w:b/>
                <w:iCs/>
                <w:sz w:val="22"/>
                <w:szCs w:val="22"/>
              </w:rPr>
              <w:t>Gegevens referent:</w:t>
            </w:r>
          </w:p>
        </w:tc>
      </w:tr>
      <w:tr w:rsidR="003D753E" w:rsidRPr="004D7072" w14:paraId="0D7EEC06" w14:textId="77777777" w:rsidTr="00906C79">
        <w:trPr>
          <w:trHeight w:val="373"/>
        </w:trPr>
        <w:tc>
          <w:tcPr>
            <w:tcW w:w="1756" w:type="pct"/>
            <w:tcBorders>
              <w:top w:val="single" w:sz="4" w:space="0" w:color="auto"/>
            </w:tcBorders>
            <w:hideMark/>
          </w:tcPr>
          <w:p w14:paraId="79370334" w14:textId="77777777" w:rsidR="003D753E" w:rsidRPr="004D7072" w:rsidRDefault="003D753E" w:rsidP="00906C79">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4E82DDAC" w14:textId="77777777" w:rsidR="003D753E" w:rsidRPr="004D7072" w:rsidRDefault="003D753E" w:rsidP="00906C79">
            <w:pPr>
              <w:widowControl w:val="0"/>
              <w:rPr>
                <w:rFonts w:cs="Arial"/>
                <w:bCs/>
                <w:iCs/>
                <w:noProof/>
                <w:sz w:val="22"/>
                <w:szCs w:val="22"/>
              </w:rPr>
            </w:pPr>
            <w:r w:rsidRPr="004D7072">
              <w:rPr>
                <w:rFonts w:cs="Arial"/>
                <w:bCs/>
                <w:iCs/>
                <w:noProof/>
                <w:sz w:val="22"/>
                <w:szCs w:val="22"/>
              </w:rPr>
              <w:t xml:space="preserve">  </w:t>
            </w:r>
          </w:p>
        </w:tc>
      </w:tr>
      <w:tr w:rsidR="003D753E" w:rsidRPr="004D7072" w14:paraId="6A14E985" w14:textId="77777777" w:rsidTr="00906C79">
        <w:trPr>
          <w:trHeight w:val="421"/>
        </w:trPr>
        <w:tc>
          <w:tcPr>
            <w:tcW w:w="1756" w:type="pct"/>
            <w:hideMark/>
          </w:tcPr>
          <w:p w14:paraId="5931622B" w14:textId="77777777" w:rsidR="003D753E" w:rsidRPr="004D7072" w:rsidRDefault="003D753E" w:rsidP="00906C79">
            <w:pPr>
              <w:widowControl w:val="0"/>
              <w:spacing w:before="60" w:after="60"/>
              <w:rPr>
                <w:rFonts w:cs="Arial"/>
                <w:bCs/>
                <w:iCs/>
                <w:noProof/>
              </w:rPr>
            </w:pPr>
            <w:r w:rsidRPr="004D7072">
              <w:rPr>
                <w:rFonts w:cs="Arial"/>
                <w:bCs/>
                <w:iCs/>
                <w:noProof/>
              </w:rPr>
              <w:t>Vestigingsplaats</w:t>
            </w:r>
          </w:p>
        </w:tc>
        <w:tc>
          <w:tcPr>
            <w:tcW w:w="3244" w:type="pct"/>
            <w:hideMark/>
          </w:tcPr>
          <w:p w14:paraId="568FEA1B"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3D753E" w:rsidRPr="004D7072" w14:paraId="45D546E9" w14:textId="77777777" w:rsidTr="00906C79">
        <w:trPr>
          <w:trHeight w:val="427"/>
        </w:trPr>
        <w:tc>
          <w:tcPr>
            <w:tcW w:w="1756" w:type="pct"/>
            <w:hideMark/>
          </w:tcPr>
          <w:p w14:paraId="3F4F79BE" w14:textId="77777777" w:rsidR="003D753E" w:rsidRPr="004D7072" w:rsidRDefault="003D753E" w:rsidP="00906C79">
            <w:pPr>
              <w:widowControl w:val="0"/>
              <w:spacing w:before="60" w:after="60"/>
              <w:rPr>
                <w:rFonts w:cs="Arial"/>
                <w:bCs/>
                <w:iCs/>
                <w:noProof/>
              </w:rPr>
            </w:pPr>
            <w:r w:rsidRPr="004D7072">
              <w:rPr>
                <w:rFonts w:cs="Arial"/>
                <w:bCs/>
                <w:iCs/>
                <w:noProof/>
              </w:rPr>
              <w:t>Naam contactpersoon bij referent</w:t>
            </w:r>
          </w:p>
        </w:tc>
        <w:tc>
          <w:tcPr>
            <w:tcW w:w="3244" w:type="pct"/>
            <w:hideMark/>
          </w:tcPr>
          <w:p w14:paraId="66FE5379"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3D753E" w:rsidRPr="004D7072" w14:paraId="2A594B52" w14:textId="77777777" w:rsidTr="00906C79">
        <w:trPr>
          <w:trHeight w:val="405"/>
        </w:trPr>
        <w:tc>
          <w:tcPr>
            <w:tcW w:w="1756" w:type="pct"/>
            <w:hideMark/>
          </w:tcPr>
          <w:p w14:paraId="220E3F73" w14:textId="77777777" w:rsidR="003D753E" w:rsidRPr="004D7072" w:rsidRDefault="003D753E" w:rsidP="00906C79">
            <w:pPr>
              <w:widowControl w:val="0"/>
              <w:spacing w:before="60" w:after="60"/>
              <w:rPr>
                <w:rFonts w:cs="Arial"/>
                <w:bCs/>
                <w:iCs/>
                <w:noProof/>
              </w:rPr>
            </w:pPr>
            <w:r w:rsidRPr="004D7072">
              <w:rPr>
                <w:rFonts w:cs="Arial"/>
                <w:bCs/>
                <w:iCs/>
                <w:noProof/>
              </w:rPr>
              <w:t>Telefoonnummer contactpersoon</w:t>
            </w:r>
          </w:p>
        </w:tc>
        <w:tc>
          <w:tcPr>
            <w:tcW w:w="3244" w:type="pct"/>
            <w:hideMark/>
          </w:tcPr>
          <w:p w14:paraId="17A4DA59"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3D753E" w:rsidRPr="004D7072" w14:paraId="0AF6F89F" w14:textId="77777777" w:rsidTr="00906C79">
        <w:trPr>
          <w:trHeight w:val="405"/>
        </w:trPr>
        <w:tc>
          <w:tcPr>
            <w:tcW w:w="1756" w:type="pct"/>
          </w:tcPr>
          <w:p w14:paraId="3EAB4B1A" w14:textId="77777777" w:rsidR="003D753E" w:rsidRPr="004D7072" w:rsidRDefault="003D753E" w:rsidP="00906C79">
            <w:pPr>
              <w:widowControl w:val="0"/>
              <w:spacing w:before="60" w:after="60"/>
              <w:rPr>
                <w:rFonts w:cs="Arial"/>
                <w:bCs/>
                <w:iCs/>
                <w:noProof/>
              </w:rPr>
            </w:pPr>
            <w:r w:rsidRPr="004D7072">
              <w:rPr>
                <w:rFonts w:cs="Arial"/>
                <w:bCs/>
                <w:iCs/>
                <w:noProof/>
              </w:rPr>
              <w:t>Mailadres contactpersoon</w:t>
            </w:r>
          </w:p>
        </w:tc>
        <w:tc>
          <w:tcPr>
            <w:tcW w:w="3244" w:type="pct"/>
          </w:tcPr>
          <w:p w14:paraId="4C6CF4C5"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5A467146" w14:textId="77777777" w:rsidTr="00906C79">
        <w:trPr>
          <w:trHeight w:val="405"/>
        </w:trPr>
        <w:tc>
          <w:tcPr>
            <w:tcW w:w="5000" w:type="pct"/>
            <w:gridSpan w:val="2"/>
            <w:shd w:val="clear" w:color="auto" w:fill="D9D9D9" w:themeFill="background1" w:themeFillShade="D9"/>
          </w:tcPr>
          <w:p w14:paraId="3FAC9114" w14:textId="77777777" w:rsidR="003D753E" w:rsidRPr="004D7072" w:rsidRDefault="003D753E" w:rsidP="00906C7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3D753E" w:rsidRPr="004D7072" w14:paraId="512A65F1" w14:textId="77777777" w:rsidTr="00906C79">
        <w:trPr>
          <w:trHeight w:val="405"/>
        </w:trPr>
        <w:tc>
          <w:tcPr>
            <w:tcW w:w="1756" w:type="pct"/>
          </w:tcPr>
          <w:p w14:paraId="5B746F6F" w14:textId="77777777" w:rsidR="003D753E" w:rsidRPr="004D7072" w:rsidRDefault="003D753E" w:rsidP="00906C79">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1CE3C979" w14:textId="77777777" w:rsidR="003D753E" w:rsidRPr="004D7072" w:rsidRDefault="003D753E" w:rsidP="00906C7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9B4D9C2" w14:textId="77777777" w:rsidR="003D753E" w:rsidRPr="004D7072" w:rsidRDefault="003D753E" w:rsidP="00906C7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5A12C729" w14:textId="77777777" w:rsidR="003D753E" w:rsidRPr="004F6E40" w:rsidRDefault="003D753E" w:rsidP="00906C79">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D6F4803"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30214534" w14:textId="77777777" w:rsidTr="00906C79">
        <w:trPr>
          <w:trHeight w:val="405"/>
        </w:trPr>
        <w:tc>
          <w:tcPr>
            <w:tcW w:w="1756" w:type="pct"/>
          </w:tcPr>
          <w:p w14:paraId="6295B9FF" w14:textId="77777777" w:rsidR="003D753E" w:rsidRPr="004D7072" w:rsidRDefault="003D753E" w:rsidP="00906C79">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50D579C" w14:textId="77777777" w:rsidR="003D753E" w:rsidRPr="004F6E40" w:rsidRDefault="003D753E" w:rsidP="00906C79">
            <w:pPr>
              <w:widowControl w:val="0"/>
              <w:spacing w:before="60" w:after="60"/>
              <w:rPr>
                <w:rFonts w:ascii="Arial Rounded MT Bold" w:hAnsi="Arial Rounded MT Bold" w:cs="Arial"/>
                <w:sz w:val="22"/>
                <w:szCs w:val="18"/>
              </w:rPr>
            </w:pPr>
          </w:p>
        </w:tc>
        <w:tc>
          <w:tcPr>
            <w:tcW w:w="3244" w:type="pct"/>
          </w:tcPr>
          <w:p w14:paraId="0BE6CBB3"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3C91968A" w14:textId="77777777" w:rsidTr="00906C79">
        <w:trPr>
          <w:trHeight w:val="405"/>
        </w:trPr>
        <w:tc>
          <w:tcPr>
            <w:tcW w:w="1756" w:type="pct"/>
          </w:tcPr>
          <w:p w14:paraId="0768B80E" w14:textId="77777777" w:rsidR="003D753E" w:rsidRPr="004D7072" w:rsidRDefault="003D753E" w:rsidP="00906C79">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5769B498" w14:textId="77777777" w:rsidR="003D753E" w:rsidRPr="00E05EC3"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0D421E50"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3D753E" w:rsidRPr="004D7072" w14:paraId="4E5EFC4B" w14:textId="77777777" w:rsidTr="00906C79">
        <w:trPr>
          <w:trHeight w:val="405"/>
        </w:trPr>
        <w:tc>
          <w:tcPr>
            <w:tcW w:w="1756" w:type="pct"/>
          </w:tcPr>
          <w:p w14:paraId="3848FDCE" w14:textId="77777777" w:rsidR="003D753E" w:rsidRPr="004D7072" w:rsidRDefault="003D753E" w:rsidP="00906C79">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633DA139"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0E0CDBBA" w14:textId="77777777" w:rsidTr="00906C79">
        <w:trPr>
          <w:trHeight w:val="405"/>
        </w:trPr>
        <w:tc>
          <w:tcPr>
            <w:tcW w:w="1756" w:type="pct"/>
          </w:tcPr>
          <w:p w14:paraId="2D01BB5D" w14:textId="77777777" w:rsidR="003D753E" w:rsidRPr="004D7072" w:rsidRDefault="003D753E" w:rsidP="00906C7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67DAAC3"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61739E86" w14:textId="77777777" w:rsidR="00BB05EC" w:rsidRDefault="00BB05EC" w:rsidP="00AF5E7E"/>
    <w:p w14:paraId="6898E136" w14:textId="77777777" w:rsidR="003D753E" w:rsidRDefault="003D753E" w:rsidP="00AF5E7E"/>
    <w:p w14:paraId="6E2F0770" w14:textId="77777777" w:rsidR="003D753E" w:rsidRDefault="003D753E" w:rsidP="00AF5E7E"/>
    <w:p w14:paraId="4FE5BBC2" w14:textId="77777777" w:rsidR="003D753E" w:rsidRDefault="003D753E" w:rsidP="00AF5E7E"/>
    <w:p w14:paraId="0C29B6DA" w14:textId="77777777" w:rsidR="003D753E" w:rsidRDefault="003D753E" w:rsidP="00AF5E7E"/>
    <w:p w14:paraId="5BF25EC8" w14:textId="77777777" w:rsidR="003D753E" w:rsidRDefault="003D753E" w:rsidP="00AF5E7E"/>
    <w:p w14:paraId="17389590" w14:textId="77777777" w:rsidR="003D753E" w:rsidRDefault="003D753E" w:rsidP="00AF5E7E"/>
    <w:p w14:paraId="3A321812" w14:textId="77777777" w:rsidR="003D753E" w:rsidRDefault="003D753E" w:rsidP="00AF5E7E"/>
    <w:p w14:paraId="54AA027E" w14:textId="77777777" w:rsidR="003D753E" w:rsidRDefault="003D753E" w:rsidP="00AF5E7E"/>
    <w:p w14:paraId="2A456CF6" w14:textId="77777777" w:rsidR="003D753E" w:rsidRDefault="003D753E" w:rsidP="00AF5E7E"/>
    <w:p w14:paraId="618395D2" w14:textId="77777777" w:rsidR="003D753E" w:rsidRDefault="003D753E" w:rsidP="00AF5E7E"/>
    <w:p w14:paraId="73AA90FA" w14:textId="77777777" w:rsidR="003D753E" w:rsidRDefault="003D753E"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3D753E" w:rsidRPr="004D7072" w14:paraId="11203964" w14:textId="77777777" w:rsidTr="00906C79">
        <w:trPr>
          <w:trHeight w:val="340"/>
        </w:trPr>
        <w:tc>
          <w:tcPr>
            <w:tcW w:w="1756" w:type="pct"/>
            <w:tcBorders>
              <w:bottom w:val="single" w:sz="4" w:space="0" w:color="auto"/>
            </w:tcBorders>
            <w:hideMark/>
          </w:tcPr>
          <w:p w14:paraId="4BA5AA28" w14:textId="21443E91" w:rsidR="003D753E" w:rsidRPr="004D7072" w:rsidRDefault="003D753E" w:rsidP="00906C79">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 xml:space="preserve">perceel </w:t>
            </w:r>
            <w:r w:rsidR="004D670C">
              <w:rPr>
                <w:rFonts w:cs="Arial"/>
                <w:b/>
                <w:iCs/>
                <w:noProof/>
                <w:sz w:val="22"/>
                <w:szCs w:val="22"/>
              </w:rPr>
              <w:t>4</w:t>
            </w:r>
          </w:p>
        </w:tc>
        <w:tc>
          <w:tcPr>
            <w:tcW w:w="3244" w:type="pct"/>
            <w:tcBorders>
              <w:bottom w:val="single" w:sz="4" w:space="0" w:color="auto"/>
            </w:tcBorders>
            <w:hideMark/>
          </w:tcPr>
          <w:p w14:paraId="4E54858C" w14:textId="5AD8EEE1" w:rsidR="00C13712" w:rsidRDefault="00C13712" w:rsidP="00C13712">
            <w:r>
              <w:t>Opdrachtnemer dient ervaring te hebben in het ‘uitlenen’ van ICT-personeel op het gebied van infrastructuur, netwerkbeheer, werkplekbeheer, applicatiebeheer, databasebeheer, die in vaste dienst zijn bij opdrachtnemer, bij derden; waarbij:</w:t>
            </w:r>
          </w:p>
          <w:p w14:paraId="47869573" w14:textId="2BF2C287" w:rsidR="003D753E" w:rsidRPr="00C82853" w:rsidRDefault="00C13712" w:rsidP="00906C79">
            <w:r>
              <w:t>De looptijd van de overeenkomst/de opdracht dient minimaal 1 jaar te bedragen en opdrachtnemer dient gedurende dit jaar van de overeenkomst/de opdracht minimaal twee medewerkers geplaatst te hebben bij deze opdrachtgever.</w:t>
            </w:r>
          </w:p>
        </w:tc>
      </w:tr>
      <w:tr w:rsidR="003D753E" w:rsidRPr="004D7072" w14:paraId="568162E2" w14:textId="77777777" w:rsidTr="00906C7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46784A" w14:textId="77777777" w:rsidR="003D753E" w:rsidRPr="004D7072" w:rsidRDefault="003D753E" w:rsidP="00906C79">
            <w:pPr>
              <w:widowControl w:val="0"/>
              <w:rPr>
                <w:rFonts w:cs="Arial"/>
                <w:b/>
                <w:iCs/>
                <w:noProof/>
                <w:sz w:val="22"/>
                <w:szCs w:val="22"/>
                <w:highlight w:val="yellow"/>
              </w:rPr>
            </w:pPr>
            <w:r w:rsidRPr="004D7072">
              <w:rPr>
                <w:rFonts w:cs="Arial"/>
                <w:b/>
                <w:iCs/>
                <w:sz w:val="22"/>
                <w:szCs w:val="22"/>
              </w:rPr>
              <w:t>Gegevens referent:</w:t>
            </w:r>
          </w:p>
        </w:tc>
      </w:tr>
      <w:tr w:rsidR="003D753E" w:rsidRPr="004D7072" w14:paraId="147638D2" w14:textId="77777777" w:rsidTr="00906C79">
        <w:trPr>
          <w:trHeight w:val="373"/>
        </w:trPr>
        <w:tc>
          <w:tcPr>
            <w:tcW w:w="1756" w:type="pct"/>
            <w:tcBorders>
              <w:top w:val="single" w:sz="4" w:space="0" w:color="auto"/>
            </w:tcBorders>
            <w:hideMark/>
          </w:tcPr>
          <w:p w14:paraId="3CBB5430" w14:textId="77777777" w:rsidR="003D753E" w:rsidRPr="004D7072" w:rsidRDefault="003D753E" w:rsidP="00906C79">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79999857" w14:textId="77777777" w:rsidR="003D753E" w:rsidRPr="004D7072" w:rsidRDefault="003D753E" w:rsidP="00906C79">
            <w:pPr>
              <w:widowControl w:val="0"/>
              <w:rPr>
                <w:rFonts w:cs="Arial"/>
                <w:bCs/>
                <w:iCs/>
                <w:noProof/>
                <w:sz w:val="22"/>
                <w:szCs w:val="22"/>
              </w:rPr>
            </w:pPr>
            <w:r w:rsidRPr="004D7072">
              <w:rPr>
                <w:rFonts w:cs="Arial"/>
                <w:bCs/>
                <w:iCs/>
                <w:noProof/>
                <w:sz w:val="22"/>
                <w:szCs w:val="22"/>
              </w:rPr>
              <w:t xml:space="preserve">  </w:t>
            </w:r>
          </w:p>
        </w:tc>
      </w:tr>
      <w:tr w:rsidR="003D753E" w:rsidRPr="004D7072" w14:paraId="74040E33" w14:textId="77777777" w:rsidTr="00906C79">
        <w:trPr>
          <w:trHeight w:val="421"/>
        </w:trPr>
        <w:tc>
          <w:tcPr>
            <w:tcW w:w="1756" w:type="pct"/>
            <w:hideMark/>
          </w:tcPr>
          <w:p w14:paraId="166E8378" w14:textId="77777777" w:rsidR="003D753E" w:rsidRPr="004D7072" w:rsidRDefault="003D753E" w:rsidP="00906C79">
            <w:pPr>
              <w:widowControl w:val="0"/>
              <w:spacing w:before="60" w:after="60"/>
              <w:rPr>
                <w:rFonts w:cs="Arial"/>
                <w:bCs/>
                <w:iCs/>
                <w:noProof/>
              </w:rPr>
            </w:pPr>
            <w:r w:rsidRPr="004D7072">
              <w:rPr>
                <w:rFonts w:cs="Arial"/>
                <w:bCs/>
                <w:iCs/>
                <w:noProof/>
              </w:rPr>
              <w:t>Vestigingsplaats</w:t>
            </w:r>
          </w:p>
        </w:tc>
        <w:tc>
          <w:tcPr>
            <w:tcW w:w="3244" w:type="pct"/>
            <w:hideMark/>
          </w:tcPr>
          <w:p w14:paraId="28B64865"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3D753E" w:rsidRPr="004D7072" w14:paraId="7C0ED5D4" w14:textId="77777777" w:rsidTr="00906C79">
        <w:trPr>
          <w:trHeight w:val="427"/>
        </w:trPr>
        <w:tc>
          <w:tcPr>
            <w:tcW w:w="1756" w:type="pct"/>
            <w:hideMark/>
          </w:tcPr>
          <w:p w14:paraId="5AA1AD9E" w14:textId="77777777" w:rsidR="003D753E" w:rsidRPr="004D7072" w:rsidRDefault="003D753E" w:rsidP="00906C79">
            <w:pPr>
              <w:widowControl w:val="0"/>
              <w:spacing w:before="60" w:after="60"/>
              <w:rPr>
                <w:rFonts w:cs="Arial"/>
                <w:bCs/>
                <w:iCs/>
                <w:noProof/>
              </w:rPr>
            </w:pPr>
            <w:r w:rsidRPr="004D7072">
              <w:rPr>
                <w:rFonts w:cs="Arial"/>
                <w:bCs/>
                <w:iCs/>
                <w:noProof/>
              </w:rPr>
              <w:t>Naam contactpersoon bij referent</w:t>
            </w:r>
          </w:p>
        </w:tc>
        <w:tc>
          <w:tcPr>
            <w:tcW w:w="3244" w:type="pct"/>
            <w:hideMark/>
          </w:tcPr>
          <w:p w14:paraId="078E603E"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3D753E" w:rsidRPr="004D7072" w14:paraId="726C4B5E" w14:textId="77777777" w:rsidTr="00906C79">
        <w:trPr>
          <w:trHeight w:val="405"/>
        </w:trPr>
        <w:tc>
          <w:tcPr>
            <w:tcW w:w="1756" w:type="pct"/>
            <w:hideMark/>
          </w:tcPr>
          <w:p w14:paraId="602E25C4" w14:textId="77777777" w:rsidR="003D753E" w:rsidRPr="004D7072" w:rsidRDefault="003D753E" w:rsidP="00906C79">
            <w:pPr>
              <w:widowControl w:val="0"/>
              <w:spacing w:before="60" w:after="60"/>
              <w:rPr>
                <w:rFonts w:cs="Arial"/>
                <w:bCs/>
                <w:iCs/>
                <w:noProof/>
              </w:rPr>
            </w:pPr>
            <w:r w:rsidRPr="004D7072">
              <w:rPr>
                <w:rFonts w:cs="Arial"/>
                <w:bCs/>
                <w:iCs/>
                <w:noProof/>
              </w:rPr>
              <w:t>Telefoonnummer contactpersoon</w:t>
            </w:r>
          </w:p>
        </w:tc>
        <w:tc>
          <w:tcPr>
            <w:tcW w:w="3244" w:type="pct"/>
            <w:hideMark/>
          </w:tcPr>
          <w:p w14:paraId="656BC4DD"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3D753E" w:rsidRPr="004D7072" w14:paraId="52749CA6" w14:textId="77777777" w:rsidTr="00906C79">
        <w:trPr>
          <w:trHeight w:val="405"/>
        </w:trPr>
        <w:tc>
          <w:tcPr>
            <w:tcW w:w="1756" w:type="pct"/>
          </w:tcPr>
          <w:p w14:paraId="3F94435E" w14:textId="77777777" w:rsidR="003D753E" w:rsidRPr="004D7072" w:rsidRDefault="003D753E" w:rsidP="00906C79">
            <w:pPr>
              <w:widowControl w:val="0"/>
              <w:spacing w:before="60" w:after="60"/>
              <w:rPr>
                <w:rFonts w:cs="Arial"/>
                <w:bCs/>
                <w:iCs/>
                <w:noProof/>
              </w:rPr>
            </w:pPr>
            <w:r w:rsidRPr="004D7072">
              <w:rPr>
                <w:rFonts w:cs="Arial"/>
                <w:bCs/>
                <w:iCs/>
                <w:noProof/>
              </w:rPr>
              <w:t>Mailadres contactpersoon</w:t>
            </w:r>
          </w:p>
        </w:tc>
        <w:tc>
          <w:tcPr>
            <w:tcW w:w="3244" w:type="pct"/>
          </w:tcPr>
          <w:p w14:paraId="35E94E7B"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4B879AD1" w14:textId="77777777" w:rsidTr="00906C79">
        <w:trPr>
          <w:trHeight w:val="405"/>
        </w:trPr>
        <w:tc>
          <w:tcPr>
            <w:tcW w:w="5000" w:type="pct"/>
            <w:gridSpan w:val="2"/>
            <w:shd w:val="clear" w:color="auto" w:fill="D9D9D9" w:themeFill="background1" w:themeFillShade="D9"/>
          </w:tcPr>
          <w:p w14:paraId="5EAA6F95" w14:textId="77777777" w:rsidR="003D753E" w:rsidRPr="004D7072" w:rsidRDefault="003D753E" w:rsidP="00906C7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3D753E" w:rsidRPr="004D7072" w14:paraId="24A715C1" w14:textId="77777777" w:rsidTr="00906C79">
        <w:trPr>
          <w:trHeight w:val="405"/>
        </w:trPr>
        <w:tc>
          <w:tcPr>
            <w:tcW w:w="1756" w:type="pct"/>
          </w:tcPr>
          <w:p w14:paraId="2C4B2F26" w14:textId="77777777" w:rsidR="003D753E" w:rsidRPr="004D7072" w:rsidRDefault="003D753E" w:rsidP="00906C79">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5B5C9BDF" w14:textId="77777777" w:rsidR="003D753E" w:rsidRPr="004D7072" w:rsidRDefault="003D753E" w:rsidP="00906C7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0AD49667" w14:textId="77777777" w:rsidR="003D753E" w:rsidRPr="004D7072" w:rsidRDefault="003D753E" w:rsidP="00906C7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189A9F79" w14:textId="77777777" w:rsidR="003D753E" w:rsidRPr="004F6E40" w:rsidRDefault="003D753E" w:rsidP="00906C79">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7EE4A551"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2CAE2C28" w14:textId="77777777" w:rsidTr="00906C79">
        <w:trPr>
          <w:trHeight w:val="405"/>
        </w:trPr>
        <w:tc>
          <w:tcPr>
            <w:tcW w:w="1756" w:type="pct"/>
          </w:tcPr>
          <w:p w14:paraId="38FA545F" w14:textId="77777777" w:rsidR="003D753E" w:rsidRPr="004D7072" w:rsidRDefault="003D753E" w:rsidP="00906C79">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76839062" w14:textId="77777777" w:rsidR="003D753E" w:rsidRPr="004F6E40" w:rsidRDefault="003D753E" w:rsidP="00906C79">
            <w:pPr>
              <w:widowControl w:val="0"/>
              <w:spacing w:before="60" w:after="60"/>
              <w:rPr>
                <w:rFonts w:ascii="Arial Rounded MT Bold" w:hAnsi="Arial Rounded MT Bold" w:cs="Arial"/>
                <w:sz w:val="22"/>
                <w:szCs w:val="18"/>
              </w:rPr>
            </w:pPr>
          </w:p>
        </w:tc>
        <w:tc>
          <w:tcPr>
            <w:tcW w:w="3244" w:type="pct"/>
          </w:tcPr>
          <w:p w14:paraId="3046F192"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29B13DDD" w14:textId="77777777" w:rsidTr="00906C79">
        <w:trPr>
          <w:trHeight w:val="405"/>
        </w:trPr>
        <w:tc>
          <w:tcPr>
            <w:tcW w:w="1756" w:type="pct"/>
          </w:tcPr>
          <w:p w14:paraId="30E0C443" w14:textId="77777777" w:rsidR="003D753E" w:rsidRPr="004D7072" w:rsidRDefault="003D753E" w:rsidP="00906C79">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39D60DFD" w14:textId="77777777" w:rsidR="003D753E" w:rsidRPr="00E05EC3"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63E37FF8"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3D753E" w:rsidRPr="004D7072" w14:paraId="49429450" w14:textId="77777777" w:rsidTr="00906C79">
        <w:trPr>
          <w:trHeight w:val="405"/>
        </w:trPr>
        <w:tc>
          <w:tcPr>
            <w:tcW w:w="1756" w:type="pct"/>
          </w:tcPr>
          <w:p w14:paraId="0F9F08ED" w14:textId="77777777" w:rsidR="003D753E" w:rsidRPr="004D7072" w:rsidRDefault="003D753E" w:rsidP="00906C79">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63262411"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3D753E" w:rsidRPr="004D7072" w14:paraId="7ABAB4D9" w14:textId="77777777" w:rsidTr="00906C79">
        <w:trPr>
          <w:trHeight w:val="405"/>
        </w:trPr>
        <w:tc>
          <w:tcPr>
            <w:tcW w:w="1756" w:type="pct"/>
          </w:tcPr>
          <w:p w14:paraId="1A40AFBC" w14:textId="77777777" w:rsidR="003D753E" w:rsidRPr="004D7072" w:rsidRDefault="003D753E" w:rsidP="00906C7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EA27DA3" w14:textId="77777777" w:rsidR="003D753E" w:rsidRPr="004D7072" w:rsidRDefault="003D753E" w:rsidP="00906C7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7BAFDC1" w14:textId="77777777" w:rsidR="003D753E" w:rsidRDefault="003D753E" w:rsidP="00AF5E7E"/>
    <w:p w14:paraId="67377B6A" w14:textId="77777777" w:rsidR="00BB05EC" w:rsidRDefault="00BB05EC" w:rsidP="00AF5E7E"/>
    <w:sectPr w:rsidR="00BB05EC" w:rsidSect="00117565">
      <w:headerReference w:type="even" r:id="rId14"/>
      <w:footerReference w:type="even" r:id="rId15"/>
      <w:footerReference w:type="default" r:id="rId16"/>
      <w:headerReference w:type="first" r:id="rId17"/>
      <w:footerReference w:type="first" r:id="rId18"/>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7BD67" w14:textId="77777777" w:rsidR="004C3863" w:rsidRDefault="004C3863">
      <w:r>
        <w:separator/>
      </w:r>
    </w:p>
  </w:endnote>
  <w:endnote w:type="continuationSeparator" w:id="0">
    <w:p w14:paraId="7DCBF6DA" w14:textId="77777777" w:rsidR="004C3863" w:rsidRDefault="004C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F23C" w14:textId="77777777" w:rsidR="004C3863" w:rsidRDefault="004C3863">
      <w:r>
        <w:separator/>
      </w:r>
    </w:p>
  </w:footnote>
  <w:footnote w:type="continuationSeparator" w:id="0">
    <w:p w14:paraId="458E2C4B" w14:textId="77777777" w:rsidR="004C3863" w:rsidRDefault="004C3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3207"/>
    <w:rsid w:val="00037EEC"/>
    <w:rsid w:val="00045278"/>
    <w:rsid w:val="00062E5C"/>
    <w:rsid w:val="000652D2"/>
    <w:rsid w:val="000700FE"/>
    <w:rsid w:val="00081E8B"/>
    <w:rsid w:val="00087F8F"/>
    <w:rsid w:val="000B0647"/>
    <w:rsid w:val="000D2944"/>
    <w:rsid w:val="000D7F29"/>
    <w:rsid w:val="000E732A"/>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0CF7"/>
    <w:rsid w:val="001C5E61"/>
    <w:rsid w:val="001D450F"/>
    <w:rsid w:val="001E2B72"/>
    <w:rsid w:val="001E2D3E"/>
    <w:rsid w:val="001E774C"/>
    <w:rsid w:val="001F2A87"/>
    <w:rsid w:val="001F5E73"/>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26118"/>
    <w:rsid w:val="00336370"/>
    <w:rsid w:val="003369A3"/>
    <w:rsid w:val="00352E6E"/>
    <w:rsid w:val="00365634"/>
    <w:rsid w:val="00370A69"/>
    <w:rsid w:val="00373C81"/>
    <w:rsid w:val="003867FA"/>
    <w:rsid w:val="0039575B"/>
    <w:rsid w:val="003A47C5"/>
    <w:rsid w:val="003A4A36"/>
    <w:rsid w:val="003C6E54"/>
    <w:rsid w:val="003D50FF"/>
    <w:rsid w:val="003D753E"/>
    <w:rsid w:val="003E0A90"/>
    <w:rsid w:val="003F7D04"/>
    <w:rsid w:val="00413744"/>
    <w:rsid w:val="0042259D"/>
    <w:rsid w:val="004317A3"/>
    <w:rsid w:val="00431D43"/>
    <w:rsid w:val="00444721"/>
    <w:rsid w:val="00454906"/>
    <w:rsid w:val="00464D2A"/>
    <w:rsid w:val="00471103"/>
    <w:rsid w:val="0049169D"/>
    <w:rsid w:val="004A2836"/>
    <w:rsid w:val="004C3863"/>
    <w:rsid w:val="004D670C"/>
    <w:rsid w:val="004D7072"/>
    <w:rsid w:val="004E2F3F"/>
    <w:rsid w:val="004F2305"/>
    <w:rsid w:val="004F6E40"/>
    <w:rsid w:val="00543508"/>
    <w:rsid w:val="00547595"/>
    <w:rsid w:val="005523B9"/>
    <w:rsid w:val="005576FD"/>
    <w:rsid w:val="00573DEF"/>
    <w:rsid w:val="005769AD"/>
    <w:rsid w:val="00590899"/>
    <w:rsid w:val="00595803"/>
    <w:rsid w:val="00596C45"/>
    <w:rsid w:val="00597891"/>
    <w:rsid w:val="005A2C2A"/>
    <w:rsid w:val="005B1943"/>
    <w:rsid w:val="005B55E9"/>
    <w:rsid w:val="005B6D4C"/>
    <w:rsid w:val="005C1431"/>
    <w:rsid w:val="005D04E3"/>
    <w:rsid w:val="005D4605"/>
    <w:rsid w:val="005E6F62"/>
    <w:rsid w:val="006019E7"/>
    <w:rsid w:val="006029F6"/>
    <w:rsid w:val="0060382C"/>
    <w:rsid w:val="006114DD"/>
    <w:rsid w:val="00612F23"/>
    <w:rsid w:val="006139E7"/>
    <w:rsid w:val="006201DF"/>
    <w:rsid w:val="00620B6B"/>
    <w:rsid w:val="00625A55"/>
    <w:rsid w:val="006270D4"/>
    <w:rsid w:val="00640DE8"/>
    <w:rsid w:val="006445DE"/>
    <w:rsid w:val="00644793"/>
    <w:rsid w:val="00657D34"/>
    <w:rsid w:val="00663D80"/>
    <w:rsid w:val="00665F82"/>
    <w:rsid w:val="0066705F"/>
    <w:rsid w:val="006C6A67"/>
    <w:rsid w:val="006D7C68"/>
    <w:rsid w:val="006D7F5E"/>
    <w:rsid w:val="006E0C48"/>
    <w:rsid w:val="00701F71"/>
    <w:rsid w:val="00704C08"/>
    <w:rsid w:val="00713A38"/>
    <w:rsid w:val="00715C0F"/>
    <w:rsid w:val="00721482"/>
    <w:rsid w:val="00752E48"/>
    <w:rsid w:val="00780498"/>
    <w:rsid w:val="00781755"/>
    <w:rsid w:val="007825BE"/>
    <w:rsid w:val="007839C9"/>
    <w:rsid w:val="00791167"/>
    <w:rsid w:val="007D21F3"/>
    <w:rsid w:val="007D4666"/>
    <w:rsid w:val="007D7492"/>
    <w:rsid w:val="00815F61"/>
    <w:rsid w:val="00816AF9"/>
    <w:rsid w:val="00823312"/>
    <w:rsid w:val="008320BC"/>
    <w:rsid w:val="0084090D"/>
    <w:rsid w:val="00844BEB"/>
    <w:rsid w:val="00846C6E"/>
    <w:rsid w:val="00851215"/>
    <w:rsid w:val="0085611E"/>
    <w:rsid w:val="00865FD3"/>
    <w:rsid w:val="008702E6"/>
    <w:rsid w:val="008760CE"/>
    <w:rsid w:val="0088501C"/>
    <w:rsid w:val="008A09B5"/>
    <w:rsid w:val="008A0A7D"/>
    <w:rsid w:val="008A2A3E"/>
    <w:rsid w:val="008A75F1"/>
    <w:rsid w:val="008D33C4"/>
    <w:rsid w:val="008D4C91"/>
    <w:rsid w:val="008E2206"/>
    <w:rsid w:val="008E4279"/>
    <w:rsid w:val="00905574"/>
    <w:rsid w:val="00907863"/>
    <w:rsid w:val="00911E57"/>
    <w:rsid w:val="00917B80"/>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9F73A7"/>
    <w:rsid w:val="00A15FFA"/>
    <w:rsid w:val="00A1688D"/>
    <w:rsid w:val="00A20FF7"/>
    <w:rsid w:val="00A254C8"/>
    <w:rsid w:val="00A323A8"/>
    <w:rsid w:val="00A34A14"/>
    <w:rsid w:val="00A41FBE"/>
    <w:rsid w:val="00A53B15"/>
    <w:rsid w:val="00A55EEA"/>
    <w:rsid w:val="00A56C97"/>
    <w:rsid w:val="00A7620C"/>
    <w:rsid w:val="00A77031"/>
    <w:rsid w:val="00A84B5A"/>
    <w:rsid w:val="00A96A06"/>
    <w:rsid w:val="00AA38FE"/>
    <w:rsid w:val="00AB1918"/>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05EC"/>
    <w:rsid w:val="00BB1CB3"/>
    <w:rsid w:val="00BC2211"/>
    <w:rsid w:val="00BC31A2"/>
    <w:rsid w:val="00BC3ADA"/>
    <w:rsid w:val="00BF0858"/>
    <w:rsid w:val="00BF63CE"/>
    <w:rsid w:val="00C0637C"/>
    <w:rsid w:val="00C10DA1"/>
    <w:rsid w:val="00C13712"/>
    <w:rsid w:val="00C14108"/>
    <w:rsid w:val="00C24684"/>
    <w:rsid w:val="00C32970"/>
    <w:rsid w:val="00C42533"/>
    <w:rsid w:val="00C612F9"/>
    <w:rsid w:val="00C82853"/>
    <w:rsid w:val="00CA14F4"/>
    <w:rsid w:val="00CC406D"/>
    <w:rsid w:val="00CD68B2"/>
    <w:rsid w:val="00CF713E"/>
    <w:rsid w:val="00D05FC7"/>
    <w:rsid w:val="00D17E42"/>
    <w:rsid w:val="00D36EFC"/>
    <w:rsid w:val="00D40560"/>
    <w:rsid w:val="00D4268A"/>
    <w:rsid w:val="00D54DEA"/>
    <w:rsid w:val="00D57B19"/>
    <w:rsid w:val="00D7383D"/>
    <w:rsid w:val="00D8453C"/>
    <w:rsid w:val="00DA7EF0"/>
    <w:rsid w:val="00DB1B20"/>
    <w:rsid w:val="00DC210E"/>
    <w:rsid w:val="00DC3AD8"/>
    <w:rsid w:val="00DC7A91"/>
    <w:rsid w:val="00DD07BD"/>
    <w:rsid w:val="00DD1C06"/>
    <w:rsid w:val="00E43FBB"/>
    <w:rsid w:val="00E70C32"/>
    <w:rsid w:val="00E83488"/>
    <w:rsid w:val="00E9456E"/>
    <w:rsid w:val="00EA3981"/>
    <w:rsid w:val="00EC3AD8"/>
    <w:rsid w:val="00ED3122"/>
    <w:rsid w:val="00ED3DEB"/>
    <w:rsid w:val="00ED6943"/>
    <w:rsid w:val="00EE170C"/>
    <w:rsid w:val="00F02071"/>
    <w:rsid w:val="00F10F4C"/>
    <w:rsid w:val="00F12D09"/>
    <w:rsid w:val="00F23CC1"/>
    <w:rsid w:val="00F26C6A"/>
    <w:rsid w:val="00F349BD"/>
    <w:rsid w:val="00F46E1D"/>
    <w:rsid w:val="00F524CB"/>
    <w:rsid w:val="00F66B2D"/>
    <w:rsid w:val="00F70DCF"/>
    <w:rsid w:val="00F860AD"/>
    <w:rsid w:val="00F92976"/>
    <w:rsid w:val="00F97258"/>
    <w:rsid w:val="00FA5214"/>
    <w:rsid w:val="00FA6B78"/>
    <w:rsid w:val="00FB621E"/>
    <w:rsid w:val="00FC09FE"/>
    <w:rsid w:val="00FC7A7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3 *-,opsomming 1,Opsomblokjes en substreepjes,Lijst paragraaf,-_BOMW"/>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77D6EFB8"/>
  </w:style>
  <w:style w:type="character" w:customStyle="1" w:styleId="LijstalineaChar">
    <w:name w:val="Lijstalinea Char"/>
    <w:aliases w:val="Colofon Char,3 *- Char,opsomming 1 Char,Opsomblokjes en substreepjes Char,Lijst paragraaf Char,-_BOMW Char"/>
    <w:link w:val="Lijstalinea"/>
    <w:uiPriority w:val="34"/>
    <w:qFormat/>
    <w:locked/>
    <w:rsid w:val="00701F7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70440.8FFFC100"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RCUS45HN67DU-974321440-292166</_dlc_DocId>
    <_dlc_DocIdUrl xmlns="558c601a-c172-4142-980b-33deeaa1e95d">
      <Url>https://sscons.sharepoint.com/sites/ORG-IC/_layouts/15/DocIdRedir.aspx?ID=RCUS45HN67DU-974321440-292166</Url>
      <Description>RCUS45HN67DU-974321440-292166</Description>
    </_dlc_DocIdUrl>
  </documentManagement>
</p:properties>
</file>

<file path=customXml/itemProps1.xml><?xml version="1.0" encoding="utf-8"?>
<ds:datastoreItem xmlns:ds="http://schemas.openxmlformats.org/officeDocument/2006/customXml" ds:itemID="{1FD68932-249C-438E-BD31-6BE689E0B1E1}">
  <ds:schemaRefs>
    <ds:schemaRef ds:uri="http://schemas.microsoft.com/sharepoint/events"/>
  </ds:schemaRefs>
</ds:datastoreItem>
</file>

<file path=customXml/itemProps2.xml><?xml version="1.0" encoding="utf-8"?>
<ds:datastoreItem xmlns:ds="http://schemas.openxmlformats.org/officeDocument/2006/customXml" ds:itemID="{76F731AD-0097-46CF-BB35-5951A478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766</Words>
  <Characters>4215</Characters>
  <Application>Microsoft Office Word</Application>
  <DocSecurity>0</DocSecurity>
  <Lines>35</Lines>
  <Paragraphs>9</Paragraphs>
  <ScaleCrop>false</ScaleCrop>
  <Company>SSC Ons</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38</cp:revision>
  <cp:lastPrinted>2019-01-04T09:57:00Z</cp:lastPrinted>
  <dcterms:created xsi:type="dcterms:W3CDTF">2024-09-13T07:04:00Z</dcterms:created>
  <dcterms:modified xsi:type="dcterms:W3CDTF">2025-04-08T10:51:00Z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e5135c04-7425-4e99-a136-f6f49530ea86</vt:lpwstr>
  </property>
  <property fmtid="{D5CDD505-2E9C-101B-9397-08002B2CF9AE}" pid="4" name="MediaServiceImageTags">
    <vt:lpwstr/>
  </property>
</Properties>
</file>