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6CB74" w14:textId="4629971A" w:rsidR="002753BE" w:rsidRDefault="002753BE" w:rsidP="00457155">
      <w:pPr>
        <w:rPr>
          <w:b/>
          <w:bCs/>
          <w:sz w:val="28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6AD04BB" wp14:editId="38CCE251">
            <wp:simplePos x="0" y="0"/>
            <wp:positionH relativeFrom="margin">
              <wp:posOffset>15240</wp:posOffset>
            </wp:positionH>
            <wp:positionV relativeFrom="paragraph">
              <wp:posOffset>1270</wp:posOffset>
            </wp:positionV>
            <wp:extent cx="1141095" cy="990600"/>
            <wp:effectExtent l="0" t="0" r="1905" b="0"/>
            <wp:wrapTight wrapText="bothSides">
              <wp:wrapPolygon edited="0">
                <wp:start x="3967" y="0"/>
                <wp:lineTo x="0" y="2908"/>
                <wp:lineTo x="0" y="17031"/>
                <wp:lineTo x="2164" y="19938"/>
                <wp:lineTo x="3967" y="21185"/>
                <wp:lineTo x="10097" y="21185"/>
                <wp:lineTo x="10457" y="21185"/>
                <wp:lineTo x="12260" y="19938"/>
                <wp:lineTo x="21275" y="17031"/>
                <wp:lineTo x="21275" y="3738"/>
                <wp:lineTo x="10097" y="0"/>
                <wp:lineTo x="3967" y="0"/>
              </wp:wrapPolygon>
            </wp:wrapTight>
            <wp:docPr id="549818916" name="Afbeelding 549818916" descr="Afbeelding met Lettertype, Graphics, logo, grafische vormgeving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Afbeelding 12" descr="Afbeelding met Lettertype, Graphics, logo, grafische vormgeving&#10;&#10;Automatisch gegenereerde beschrijving"/>
                    <pic:cNvPicPr/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09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812C06" w14:textId="3A8CC9E1" w:rsidR="002753BE" w:rsidRDefault="002753BE" w:rsidP="00457155">
      <w:pPr>
        <w:rPr>
          <w:b/>
          <w:bCs/>
          <w:sz w:val="28"/>
          <w:szCs w:val="24"/>
        </w:rPr>
      </w:pPr>
    </w:p>
    <w:p w14:paraId="2858E5B3" w14:textId="77777777" w:rsidR="002753BE" w:rsidRDefault="002753BE" w:rsidP="00457155">
      <w:pPr>
        <w:rPr>
          <w:b/>
          <w:bCs/>
          <w:sz w:val="28"/>
          <w:szCs w:val="24"/>
        </w:rPr>
      </w:pPr>
    </w:p>
    <w:p w14:paraId="0635DCBD" w14:textId="77777777" w:rsidR="002753BE" w:rsidRDefault="002753BE" w:rsidP="00457155">
      <w:pPr>
        <w:rPr>
          <w:b/>
          <w:bCs/>
          <w:sz w:val="28"/>
          <w:szCs w:val="24"/>
        </w:rPr>
      </w:pPr>
    </w:p>
    <w:p w14:paraId="4E9D75C4" w14:textId="7570DF5D" w:rsidR="00A107CC" w:rsidRPr="00A107CC" w:rsidRDefault="00A107CC" w:rsidP="00457155">
      <w:pPr>
        <w:rPr>
          <w:b/>
          <w:bCs/>
          <w:sz w:val="28"/>
          <w:szCs w:val="24"/>
        </w:rPr>
      </w:pPr>
      <w:r w:rsidRPr="00A107CC">
        <w:rPr>
          <w:b/>
          <w:bCs/>
          <w:sz w:val="28"/>
          <w:szCs w:val="24"/>
        </w:rPr>
        <w:t>Bijlage</w:t>
      </w:r>
      <w:r w:rsidR="003923C0">
        <w:rPr>
          <w:b/>
          <w:bCs/>
          <w:sz w:val="28"/>
          <w:szCs w:val="24"/>
        </w:rPr>
        <w:t xml:space="preserve"> </w:t>
      </w:r>
      <w:r w:rsidR="00497695">
        <w:rPr>
          <w:b/>
          <w:bCs/>
          <w:sz w:val="28"/>
          <w:szCs w:val="24"/>
        </w:rPr>
        <w:t>I</w:t>
      </w:r>
      <w:r w:rsidR="003923C0">
        <w:rPr>
          <w:b/>
          <w:bCs/>
          <w:sz w:val="28"/>
          <w:szCs w:val="24"/>
        </w:rPr>
        <w:t>II</w:t>
      </w:r>
      <w:r w:rsidRPr="00A107CC">
        <w:rPr>
          <w:b/>
          <w:bCs/>
          <w:sz w:val="28"/>
          <w:szCs w:val="24"/>
        </w:rPr>
        <w:t xml:space="preserve"> inzet derden</w:t>
      </w:r>
    </w:p>
    <w:p w14:paraId="69A38D02" w14:textId="77777777" w:rsidR="00A107CC" w:rsidRDefault="00A107CC" w:rsidP="00457155"/>
    <w:tbl>
      <w:tblPr>
        <w:tblStyle w:val="Tabelraster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802"/>
        <w:gridCol w:w="6976"/>
      </w:tblGrid>
      <w:tr w:rsidR="00FC64C1" w14:paraId="60BB1ABD" w14:textId="77777777" w:rsidTr="005D23A0">
        <w:tc>
          <w:tcPr>
            <w:tcW w:w="2802" w:type="dxa"/>
          </w:tcPr>
          <w:p w14:paraId="24159E27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>Naam bedrijf</w:t>
            </w:r>
          </w:p>
        </w:tc>
        <w:tc>
          <w:tcPr>
            <w:tcW w:w="6976" w:type="dxa"/>
          </w:tcPr>
          <w:p w14:paraId="6C6102F3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053BB98A" w14:textId="77777777" w:rsidTr="005D23A0">
        <w:tc>
          <w:tcPr>
            <w:tcW w:w="2802" w:type="dxa"/>
          </w:tcPr>
          <w:p w14:paraId="04FDA53F" w14:textId="1FEB740A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Adres  </w:t>
            </w:r>
          </w:p>
        </w:tc>
        <w:tc>
          <w:tcPr>
            <w:tcW w:w="6976" w:type="dxa"/>
          </w:tcPr>
          <w:p w14:paraId="11B91A8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FC64C1" w14:paraId="6B813715" w14:textId="77777777" w:rsidTr="005D23A0">
        <w:tc>
          <w:tcPr>
            <w:tcW w:w="2802" w:type="dxa"/>
          </w:tcPr>
          <w:p w14:paraId="5F498659" w14:textId="70F20E43" w:rsidR="00FC64C1" w:rsidRDefault="00FC64C1" w:rsidP="0073266B">
            <w:pPr>
              <w:rPr>
                <w:u w:val="single"/>
              </w:rPr>
            </w:pPr>
            <w:r>
              <w:t xml:space="preserve">Postcode en plaats </w:t>
            </w:r>
          </w:p>
        </w:tc>
        <w:tc>
          <w:tcPr>
            <w:tcW w:w="6976" w:type="dxa"/>
          </w:tcPr>
          <w:p w14:paraId="22B3EC69" w14:textId="77777777" w:rsidR="00FC64C1" w:rsidRDefault="00FC64C1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4EEC40C5" w14:textId="77777777" w:rsidR="0022668E" w:rsidRDefault="0022668E" w:rsidP="00457155"/>
    <w:p w14:paraId="596A952B" w14:textId="3086C2FD" w:rsidR="00457155" w:rsidRDefault="00457155" w:rsidP="0022668E">
      <w:pPr>
        <w:jc w:val="center"/>
      </w:pPr>
      <w:r>
        <w:t xml:space="preserve">Hierna te noemen: </w:t>
      </w:r>
      <w:r w:rsidRPr="00457155">
        <w:rPr>
          <w:b/>
        </w:rPr>
        <w:t xml:space="preserve">de </w:t>
      </w:r>
      <w:r w:rsidR="00837A0C">
        <w:rPr>
          <w:b/>
        </w:rPr>
        <w:t>derde</w:t>
      </w:r>
    </w:p>
    <w:p w14:paraId="596A952C" w14:textId="77777777" w:rsidR="00457155" w:rsidRDefault="00457155" w:rsidP="00457155"/>
    <w:p w14:paraId="596A952D" w14:textId="77777777" w:rsidR="00457155" w:rsidRDefault="00457155" w:rsidP="002753BE">
      <w:pPr>
        <w:spacing w:line="276" w:lineRule="auto"/>
      </w:pPr>
      <w:r>
        <w:t xml:space="preserve">Ondergetekende, </w:t>
      </w:r>
    </w:p>
    <w:p w14:paraId="596A952E" w14:textId="77777777" w:rsidR="00457155" w:rsidRDefault="00457155" w:rsidP="002753BE">
      <w:pPr>
        <w:spacing w:line="276" w:lineRule="auto"/>
      </w:pPr>
    </w:p>
    <w:p w14:paraId="596A952F" w14:textId="77777777" w:rsidR="0093556C" w:rsidRDefault="0093556C" w:rsidP="002753BE">
      <w:pPr>
        <w:spacing w:line="276" w:lineRule="auto"/>
      </w:pPr>
      <w:r w:rsidRPr="0093556C">
        <w:t>Overwegende</w:t>
      </w:r>
      <w:r>
        <w:t>,</w:t>
      </w:r>
    </w:p>
    <w:p w14:paraId="596A9531" w14:textId="0C062736" w:rsidR="00343598" w:rsidRDefault="00343598" w:rsidP="002753BE">
      <w:pPr>
        <w:spacing w:line="276" w:lineRule="auto"/>
      </w:pPr>
      <w:r>
        <w:t>-</w:t>
      </w:r>
      <w:r>
        <w:tab/>
        <w:t xml:space="preserve">dat </w:t>
      </w:r>
      <w:r w:rsidRPr="000F06F3">
        <w:rPr>
          <w:highlight w:val="yellow"/>
        </w:rPr>
        <w:t>&lt;naam Inschrijver</w:t>
      </w:r>
      <w:r>
        <w:t xml:space="preserve">&gt; voornemens is in te schrijven op de aanbesteding </w:t>
      </w:r>
      <w:r w:rsidR="006F6F38">
        <w:t>I</w:t>
      </w:r>
      <w:r w:rsidR="00497695">
        <w:t>nhuur ICT-personeel</w:t>
      </w:r>
      <w:r w:rsidR="006F6F38">
        <w:t xml:space="preserve"> SSC Ons</w:t>
      </w:r>
    </w:p>
    <w:p w14:paraId="596A9532" w14:textId="3CF334E8" w:rsidR="00457155" w:rsidRDefault="00343598" w:rsidP="002753BE">
      <w:pPr>
        <w:spacing w:line="276" w:lineRule="auto"/>
        <w:ind w:left="720" w:hanging="720"/>
      </w:pPr>
      <w:r>
        <w:t>-</w:t>
      </w:r>
      <w:r>
        <w:tab/>
        <w:t xml:space="preserve">dat Inschrijver zich beroept op de bekwaamheid van de </w:t>
      </w:r>
      <w:r w:rsidR="00837A0C">
        <w:t xml:space="preserve">derde </w:t>
      </w:r>
      <w:r>
        <w:t>ten aanzien van de in de het Uniform Europees Aanbestedingsdocument (UEA) vermelde</w:t>
      </w:r>
    </w:p>
    <w:p w14:paraId="596A9533" w14:textId="77777777" w:rsidR="00343598" w:rsidRDefault="00343598" w:rsidP="002753BE">
      <w:pPr>
        <w:spacing w:line="276" w:lineRule="auto"/>
      </w:pPr>
    </w:p>
    <w:p w14:paraId="596A9534" w14:textId="77777777" w:rsidR="00343598" w:rsidRDefault="00343598" w:rsidP="002753BE">
      <w:pPr>
        <w:spacing w:line="276" w:lineRule="auto"/>
      </w:pPr>
      <w:r>
        <w:t>verklaart dat:</w:t>
      </w:r>
    </w:p>
    <w:p w14:paraId="596A9535" w14:textId="77777777" w:rsidR="00343598" w:rsidRDefault="00343598" w:rsidP="002753BE">
      <w:pPr>
        <w:spacing w:line="276" w:lineRule="auto"/>
      </w:pPr>
    </w:p>
    <w:p w14:paraId="596A9536" w14:textId="71152E57" w:rsidR="00343598" w:rsidRDefault="00343598" w:rsidP="002753BE">
      <w:pPr>
        <w:spacing w:line="276" w:lineRule="auto"/>
        <w:ind w:left="720" w:hanging="720"/>
      </w:pPr>
      <w:r>
        <w:t>-</w:t>
      </w:r>
      <w:r>
        <w:tab/>
        <w:t xml:space="preserve">de derde haar middelen volledig ter beschikking zal stellen aan Inschrijver, zodat Inschrijver daadwerkelijk kan beschikken over de voor de uitvoering van de aan te besteden opdracht noodzakelijke middelen van de </w:t>
      </w:r>
      <w:r w:rsidR="00837A0C">
        <w:t>derde</w:t>
      </w:r>
      <w:r>
        <w:t>.</w:t>
      </w:r>
    </w:p>
    <w:p w14:paraId="596A9537" w14:textId="77777777" w:rsidR="00343598" w:rsidRDefault="00343598" w:rsidP="00343598"/>
    <w:p w14:paraId="07076E78" w14:textId="456A72B0" w:rsidR="002070A4" w:rsidRDefault="002070A4" w:rsidP="002070A4">
      <w:pPr>
        <w:ind w:left="720" w:hanging="720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070A4" w14:paraId="172C7210" w14:textId="77777777" w:rsidTr="0073266B">
        <w:tc>
          <w:tcPr>
            <w:tcW w:w="2802" w:type="dxa"/>
          </w:tcPr>
          <w:p w14:paraId="43259496" w14:textId="454248DF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837A0C">
              <w:t>derde</w:t>
            </w:r>
          </w:p>
        </w:tc>
        <w:tc>
          <w:tcPr>
            <w:tcW w:w="6976" w:type="dxa"/>
          </w:tcPr>
          <w:p w14:paraId="13C211AA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38C97F41" w14:textId="77777777" w:rsidTr="0073266B">
        <w:tc>
          <w:tcPr>
            <w:tcW w:w="2802" w:type="dxa"/>
          </w:tcPr>
          <w:p w14:paraId="1F209858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40813B37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0D6B493A" w14:textId="77777777" w:rsidTr="0073266B">
        <w:tc>
          <w:tcPr>
            <w:tcW w:w="2802" w:type="dxa"/>
          </w:tcPr>
          <w:p w14:paraId="2523A506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637EAACC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48F60327" w14:textId="77777777" w:rsidTr="0073266B">
        <w:tc>
          <w:tcPr>
            <w:tcW w:w="2802" w:type="dxa"/>
          </w:tcPr>
          <w:p w14:paraId="67E4E5DF" w14:textId="77777777" w:rsidR="002070A4" w:rsidRDefault="002070A4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535397DE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070A4" w14:paraId="25B2CF5A" w14:textId="77777777" w:rsidTr="0073266B">
        <w:tc>
          <w:tcPr>
            <w:tcW w:w="2802" w:type="dxa"/>
          </w:tcPr>
          <w:p w14:paraId="20E3D167" w14:textId="77777777" w:rsidR="002070A4" w:rsidRDefault="002070A4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5EE514EA" w14:textId="77777777" w:rsidR="002070A4" w:rsidRDefault="002070A4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15602D34" w14:textId="77777777" w:rsidR="002070A4" w:rsidRDefault="002070A4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42" w14:textId="3F42F6EB" w:rsidR="00457155" w:rsidRDefault="00457155" w:rsidP="002070A4">
      <w:pPr>
        <w:ind w:left="720" w:hanging="720"/>
      </w:pPr>
    </w:p>
    <w:p w14:paraId="596A9543" w14:textId="77777777" w:rsidR="00343598" w:rsidRDefault="00343598" w:rsidP="002D3076"/>
    <w:p w14:paraId="596A9545" w14:textId="1A4ADC50" w:rsidR="002D3076" w:rsidRDefault="002D3076">
      <w:pPr>
        <w:spacing w:line="240" w:lineRule="auto"/>
      </w:pPr>
      <w:r>
        <w:br w:type="page"/>
      </w:r>
    </w:p>
    <w:p w14:paraId="44F29C77" w14:textId="77777777" w:rsidR="00343598" w:rsidRDefault="00343598" w:rsidP="00457155"/>
    <w:p w14:paraId="596A9546" w14:textId="77777777" w:rsidR="00343598" w:rsidRPr="00AB3D14" w:rsidRDefault="00343598" w:rsidP="002753BE">
      <w:pPr>
        <w:spacing w:before="144" w:after="144" w:line="276" w:lineRule="auto"/>
        <w:rPr>
          <w:rFonts w:cs="Calibri"/>
          <w:szCs w:val="16"/>
        </w:rPr>
      </w:pPr>
      <w:r w:rsidRPr="00AB3D14">
        <w:rPr>
          <w:rFonts w:cs="Calibri"/>
          <w:szCs w:val="16"/>
        </w:rPr>
        <w:t xml:space="preserve">Mede-ondergetekende (namens de </w:t>
      </w:r>
      <w:r>
        <w:rPr>
          <w:rFonts w:cs="Calibri"/>
          <w:szCs w:val="16"/>
        </w:rPr>
        <w:t xml:space="preserve">Inschrijver </w:t>
      </w:r>
      <w:r w:rsidRPr="00AB3D14">
        <w:rPr>
          <w:rFonts w:cs="Calibri"/>
          <w:szCs w:val="16"/>
        </w:rPr>
        <w:t>die zich aanmeldt)</w:t>
      </w:r>
    </w:p>
    <w:p w14:paraId="596A9547" w14:textId="1AF25DA5" w:rsidR="00343598" w:rsidRPr="00AB3D14" w:rsidRDefault="00343598" w:rsidP="002753BE">
      <w:pPr>
        <w:spacing w:before="144" w:after="144" w:line="276" w:lineRule="auto"/>
        <w:rPr>
          <w:rFonts w:cs="Calibri"/>
          <w:szCs w:val="16"/>
        </w:rPr>
      </w:pPr>
      <w:r>
        <w:rPr>
          <w:rFonts w:cs="Calibri"/>
          <w:szCs w:val="16"/>
        </w:rPr>
        <w:t>V</w:t>
      </w:r>
      <w:r w:rsidRPr="00AB3D14">
        <w:rPr>
          <w:rFonts w:cs="Calibri"/>
          <w:szCs w:val="16"/>
        </w:rPr>
        <w:t xml:space="preserve">erklaart door </w:t>
      </w:r>
      <w:proofErr w:type="spellStart"/>
      <w:r w:rsidRPr="00AB3D14">
        <w:rPr>
          <w:rFonts w:cs="Calibri"/>
          <w:szCs w:val="16"/>
        </w:rPr>
        <w:t>mede-ondertekening</w:t>
      </w:r>
      <w:proofErr w:type="spellEnd"/>
      <w:r w:rsidRPr="00AB3D14">
        <w:rPr>
          <w:rFonts w:cs="Calibri"/>
          <w:szCs w:val="16"/>
        </w:rPr>
        <w:t xml:space="preserve"> van deze verklaring de terbeschikkingstelling van de middelen van de </w:t>
      </w:r>
      <w:r w:rsidR="00837A0C">
        <w:rPr>
          <w:rFonts w:cs="Calibri"/>
          <w:szCs w:val="16"/>
        </w:rPr>
        <w:t>derde</w:t>
      </w:r>
      <w:r w:rsidR="00837A0C" w:rsidRPr="00AB3D14">
        <w:rPr>
          <w:rFonts w:cs="Calibri"/>
          <w:szCs w:val="16"/>
        </w:rPr>
        <w:t xml:space="preserve"> </w:t>
      </w:r>
      <w:r w:rsidRPr="00AB3D14">
        <w:rPr>
          <w:rFonts w:cs="Calibri"/>
          <w:szCs w:val="16"/>
        </w:rPr>
        <w:t>te aanvaarden en deze middelen voor de opdracht - ingeval van gunning - daadwerkelijk te zullen inzetten.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976"/>
      </w:tblGrid>
      <w:tr w:rsidR="002D3076" w14:paraId="15E15640" w14:textId="77777777" w:rsidTr="0073266B">
        <w:tc>
          <w:tcPr>
            <w:tcW w:w="2802" w:type="dxa"/>
          </w:tcPr>
          <w:p w14:paraId="080D4055" w14:textId="625A4D04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 xml:space="preserve">Naam </w:t>
            </w:r>
            <w:r w:rsidR="00A63F63">
              <w:t>Inschrijver</w:t>
            </w:r>
          </w:p>
        </w:tc>
        <w:tc>
          <w:tcPr>
            <w:tcW w:w="6976" w:type="dxa"/>
          </w:tcPr>
          <w:p w14:paraId="7F69B8BE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2F5CF31A" w14:textId="77777777" w:rsidTr="0073266B">
        <w:tc>
          <w:tcPr>
            <w:tcW w:w="2802" w:type="dxa"/>
          </w:tcPr>
          <w:p w14:paraId="00B6873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Naam tekenbevoegde</w:t>
            </w:r>
          </w:p>
        </w:tc>
        <w:tc>
          <w:tcPr>
            <w:tcW w:w="6976" w:type="dxa"/>
          </w:tcPr>
          <w:p w14:paraId="756E9BD3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57D2041F" w14:textId="77777777" w:rsidTr="0073266B">
        <w:tc>
          <w:tcPr>
            <w:tcW w:w="2802" w:type="dxa"/>
          </w:tcPr>
          <w:p w14:paraId="1BE6FECB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  <w:r>
              <w:t>Functie</w:t>
            </w:r>
          </w:p>
        </w:tc>
        <w:tc>
          <w:tcPr>
            <w:tcW w:w="6976" w:type="dxa"/>
          </w:tcPr>
          <w:p w14:paraId="07C97D21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61863FF1" w14:textId="77777777" w:rsidTr="0073266B">
        <w:tc>
          <w:tcPr>
            <w:tcW w:w="2802" w:type="dxa"/>
          </w:tcPr>
          <w:p w14:paraId="2EF50EC0" w14:textId="77777777" w:rsidR="002D3076" w:rsidRDefault="002D3076" w:rsidP="0073266B">
            <w:pPr>
              <w:spacing w:before="120" w:after="120" w:line="240" w:lineRule="auto"/>
            </w:pPr>
            <w:r>
              <w:t>Datum</w:t>
            </w:r>
          </w:p>
        </w:tc>
        <w:tc>
          <w:tcPr>
            <w:tcW w:w="6976" w:type="dxa"/>
          </w:tcPr>
          <w:p w14:paraId="0A43AE66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  <w:tr w:rsidR="002D3076" w14:paraId="34AEDEDB" w14:textId="77777777" w:rsidTr="0073266B">
        <w:tc>
          <w:tcPr>
            <w:tcW w:w="2802" w:type="dxa"/>
          </w:tcPr>
          <w:p w14:paraId="764FE5ED" w14:textId="77777777" w:rsidR="002D3076" w:rsidRDefault="002D3076" w:rsidP="0073266B">
            <w:pPr>
              <w:spacing w:before="120" w:after="120" w:line="240" w:lineRule="auto"/>
            </w:pPr>
            <w:r w:rsidRPr="00137AB3">
              <w:t>Handtekening</w:t>
            </w:r>
          </w:p>
          <w:p w14:paraId="7234AC15" w14:textId="77777777" w:rsidR="002D3076" w:rsidRDefault="002D3076" w:rsidP="0073266B">
            <w:pPr>
              <w:spacing w:before="120" w:after="120" w:line="240" w:lineRule="auto"/>
            </w:pPr>
          </w:p>
        </w:tc>
        <w:tc>
          <w:tcPr>
            <w:tcW w:w="6976" w:type="dxa"/>
          </w:tcPr>
          <w:p w14:paraId="69BA8C8D" w14:textId="77777777" w:rsidR="002D3076" w:rsidRDefault="002D3076" w:rsidP="0073266B">
            <w:pPr>
              <w:spacing w:before="120" w:after="120" w:line="240" w:lineRule="auto"/>
              <w:rPr>
                <w:u w:val="single"/>
              </w:rPr>
            </w:pPr>
          </w:p>
        </w:tc>
      </w:tr>
    </w:tbl>
    <w:p w14:paraId="596A9550" w14:textId="77777777" w:rsidR="00343598" w:rsidRDefault="00343598" w:rsidP="002D3076"/>
    <w:sectPr w:rsidR="00343598" w:rsidSect="001C3C7E">
      <w:footerReference w:type="even" r:id="rId13"/>
      <w:footerReference w:type="default" r:id="rId14"/>
      <w:pgSz w:w="11906" w:h="16838" w:code="9"/>
      <w:pgMar w:top="1134" w:right="1134" w:bottom="1418" w:left="1134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FB11E" w14:textId="77777777" w:rsidR="00483676" w:rsidRDefault="00483676">
      <w:r>
        <w:separator/>
      </w:r>
    </w:p>
  </w:endnote>
  <w:endnote w:type="continuationSeparator" w:id="0">
    <w:p w14:paraId="7537EACC" w14:textId="77777777" w:rsidR="00483676" w:rsidRDefault="00483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page" w:tblpY="15423"/>
      <w:tblW w:w="1190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44"/>
      <w:gridCol w:w="8435"/>
      <w:gridCol w:w="2328"/>
    </w:tblGrid>
    <w:tr w:rsidR="00343598" w14:paraId="596A9570" w14:textId="77777777" w:rsidTr="008C67A3">
      <w:trPr>
        <w:trHeight w:hRule="exact" w:val="846"/>
      </w:trPr>
      <w:tc>
        <w:tcPr>
          <w:tcW w:w="1144" w:type="dxa"/>
          <w:shd w:val="clear" w:color="auto" w:fill="auto"/>
        </w:tcPr>
        <w:p w14:paraId="596A956B" w14:textId="77777777" w:rsidR="00343598" w:rsidRDefault="00343598" w:rsidP="008C67A3">
          <w:pPr>
            <w:pStyle w:val="Koptekst"/>
          </w:pPr>
        </w:p>
      </w:tc>
      <w:tc>
        <w:tcPr>
          <w:tcW w:w="8435" w:type="dxa"/>
          <w:shd w:val="clear" w:color="auto" w:fill="auto"/>
        </w:tcPr>
        <w:p w14:paraId="596A956C" w14:textId="77777777" w:rsidR="00343598" w:rsidRDefault="00343598" w:rsidP="008C67A3">
          <w:pPr>
            <w:pStyle w:val="Koptekst"/>
          </w:pPr>
        </w:p>
      </w:tc>
      <w:tc>
        <w:tcPr>
          <w:tcW w:w="2328" w:type="dxa"/>
          <w:shd w:val="clear" w:color="auto" w:fill="auto"/>
        </w:tcPr>
        <w:p w14:paraId="596A956D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E" w14:textId="77777777" w:rsidR="00343598" w:rsidRPr="001E477E" w:rsidRDefault="00343598" w:rsidP="008C67A3">
          <w:pPr>
            <w:pStyle w:val="SSCVoettekst"/>
            <w:framePr w:wrap="auto" w:vAnchor="margin" w:hAnchor="text" w:yAlign="inline"/>
            <w:rPr>
              <w:color w:val="auto"/>
            </w:rPr>
          </w:pPr>
        </w:p>
        <w:p w14:paraId="596A956F" w14:textId="77777777" w:rsidR="00343598" w:rsidRDefault="00343598" w:rsidP="008C67A3">
          <w:pPr>
            <w:pStyle w:val="SSCPaginanummering"/>
            <w:framePr w:wrap="auto" w:vAnchor="margin" w:hAnchor="text" w:yAlign="inline"/>
          </w:pPr>
          <w:r w:rsidRPr="001E477E">
            <w:rPr>
              <w:color w:val="auto"/>
            </w:rPr>
            <w:t xml:space="preserve">Pagina </w:t>
          </w:r>
          <w:r w:rsidRPr="001E477E">
            <w:rPr>
              <w:color w:val="auto"/>
            </w:rPr>
            <w:fldChar w:fldCharType="begin"/>
          </w:r>
          <w:r w:rsidRPr="001E477E">
            <w:rPr>
              <w:color w:val="auto"/>
            </w:rPr>
            <w:instrText xml:space="preserve"> PAGE   \* MERGEFORMAT </w:instrText>
          </w:r>
          <w:r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Pr="001E477E">
            <w:rPr>
              <w:color w:val="auto"/>
            </w:rPr>
            <w:fldChar w:fldCharType="end"/>
          </w:r>
          <w:r w:rsidRPr="001E477E">
            <w:rPr>
              <w:color w:val="auto"/>
            </w:rPr>
            <w:t xml:space="preserve"> / </w:t>
          </w:r>
          <w:r w:rsidR="0093556C" w:rsidRPr="001E477E">
            <w:rPr>
              <w:color w:val="auto"/>
            </w:rPr>
            <w:fldChar w:fldCharType="begin"/>
          </w:r>
          <w:r w:rsidR="0093556C" w:rsidRPr="001E477E">
            <w:rPr>
              <w:color w:val="auto"/>
            </w:rPr>
            <w:instrText xml:space="preserve"> NUMPAGES   \* MERGEFORMAT </w:instrText>
          </w:r>
          <w:r w:rsidR="0093556C" w:rsidRPr="001E477E">
            <w:rPr>
              <w:color w:val="auto"/>
            </w:rPr>
            <w:fldChar w:fldCharType="separate"/>
          </w:r>
          <w:r w:rsidR="0093556C" w:rsidRPr="001E477E">
            <w:rPr>
              <w:noProof/>
              <w:color w:val="auto"/>
            </w:rPr>
            <w:t>2</w:t>
          </w:r>
          <w:r w:rsidR="0093556C" w:rsidRPr="001E477E">
            <w:rPr>
              <w:noProof/>
              <w:color w:val="auto"/>
            </w:rPr>
            <w:fldChar w:fldCharType="end"/>
          </w:r>
        </w:p>
      </w:tc>
    </w:tr>
  </w:tbl>
  <w:p w14:paraId="596A9571" w14:textId="77777777" w:rsidR="00343598" w:rsidRDefault="0034359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</w:rPr>
      <w:id w:val="-999344966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A39CF83" w14:textId="74AB1455" w:rsidR="007E320D" w:rsidRPr="007E320D" w:rsidRDefault="007E320D">
            <w:pPr>
              <w:pStyle w:val="Voettekst"/>
              <w:jc w:val="right"/>
              <w:rPr>
                <w:sz w:val="20"/>
              </w:rPr>
            </w:pPr>
            <w:r w:rsidRPr="007E320D">
              <w:rPr>
                <w:sz w:val="20"/>
              </w:rPr>
              <w:t xml:space="preserve">Pagina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PAGE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  <w:r w:rsidRPr="007E320D">
              <w:rPr>
                <w:sz w:val="20"/>
              </w:rPr>
              <w:t xml:space="preserve"> van </w:t>
            </w:r>
            <w:r w:rsidRPr="007E320D">
              <w:rPr>
                <w:b/>
                <w:bCs/>
                <w:sz w:val="20"/>
              </w:rPr>
              <w:fldChar w:fldCharType="begin"/>
            </w:r>
            <w:r w:rsidRPr="007E320D">
              <w:rPr>
                <w:b/>
                <w:bCs/>
                <w:sz w:val="20"/>
              </w:rPr>
              <w:instrText>NUMPAGES</w:instrText>
            </w:r>
            <w:r w:rsidRPr="007E320D">
              <w:rPr>
                <w:b/>
                <w:bCs/>
                <w:sz w:val="20"/>
              </w:rPr>
              <w:fldChar w:fldCharType="separate"/>
            </w:r>
            <w:r w:rsidRPr="007E320D">
              <w:rPr>
                <w:b/>
                <w:bCs/>
                <w:sz w:val="20"/>
              </w:rPr>
              <w:t>2</w:t>
            </w:r>
            <w:r w:rsidRPr="007E320D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01B77578" w14:textId="77777777" w:rsidR="007E320D" w:rsidRDefault="007E320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8C389" w14:textId="77777777" w:rsidR="00483676" w:rsidRDefault="00483676">
      <w:r>
        <w:separator/>
      </w:r>
    </w:p>
  </w:footnote>
  <w:footnote w:type="continuationSeparator" w:id="0">
    <w:p w14:paraId="1CF2353A" w14:textId="77777777" w:rsidR="00483676" w:rsidRDefault="004836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5F28D7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F98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E3811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39BC1D90"/>
    <w:multiLevelType w:val="multilevel"/>
    <w:tmpl w:val="94D40DC2"/>
    <w:lvl w:ilvl="0">
      <w:start w:val="1"/>
      <w:numFmt w:val="decimal"/>
      <w:lvlText w:val="%1"/>
      <w:lvlJc w:val="left"/>
      <w:pPr>
        <w:tabs>
          <w:tab w:val="num" w:pos="357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4"/>
        </w:tabs>
        <w:ind w:left="1304" w:hanging="58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4" w15:restartNumberingAfterBreak="0">
    <w:nsid w:val="3C030EDB"/>
    <w:multiLevelType w:val="hybridMultilevel"/>
    <w:tmpl w:val="9112F184"/>
    <w:lvl w:ilvl="0" w:tplc="8C0AFE64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775017"/>
    <w:multiLevelType w:val="multilevel"/>
    <w:tmpl w:val="399A54C0"/>
    <w:lvl w:ilvl="0">
      <w:start w:val="1"/>
      <w:numFmt w:val="decimal"/>
      <w:pStyle w:val="Kop1"/>
      <w:lvlText w:val="%1."/>
      <w:lvlJc w:val="left"/>
      <w:pPr>
        <w:tabs>
          <w:tab w:val="num" w:pos="1462"/>
        </w:tabs>
        <w:ind w:left="1462" w:hanging="1320"/>
      </w:pPr>
      <w:rPr>
        <w:rFonts w:hint="default"/>
        <w:b/>
        <w:i w:val="0"/>
        <w:sz w:val="32"/>
        <w:szCs w:val="44"/>
      </w:rPr>
    </w:lvl>
    <w:lvl w:ilvl="1">
      <w:start w:val="1"/>
      <w:numFmt w:val="decimal"/>
      <w:pStyle w:val="Kop2"/>
      <w:lvlText w:val="%1.%2"/>
      <w:lvlJc w:val="left"/>
      <w:pPr>
        <w:tabs>
          <w:tab w:val="num" w:pos="1462"/>
        </w:tabs>
        <w:ind w:left="1462" w:hanging="13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62"/>
        </w:tabs>
        <w:ind w:left="1462" w:hanging="1320"/>
      </w:pPr>
      <w:rPr>
        <w:rFonts w:ascii="Arial" w:hAnsi="Arial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3862"/>
        </w:tabs>
        <w:ind w:left="34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22"/>
        </w:tabs>
        <w:ind w:left="39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42"/>
        </w:tabs>
        <w:ind w:left="44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02"/>
        </w:tabs>
        <w:ind w:left="49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22"/>
        </w:tabs>
        <w:ind w:left="54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82"/>
        </w:tabs>
        <w:ind w:left="6022" w:hanging="1440"/>
      </w:pPr>
      <w:rPr>
        <w:rFonts w:hint="default"/>
      </w:rPr>
    </w:lvl>
  </w:abstractNum>
  <w:num w:numId="1" w16cid:durableId="1380470524">
    <w:abstractNumId w:val="2"/>
  </w:num>
  <w:num w:numId="2" w16cid:durableId="1293710244">
    <w:abstractNumId w:val="1"/>
  </w:num>
  <w:num w:numId="3" w16cid:durableId="437414854">
    <w:abstractNumId w:val="0"/>
  </w:num>
  <w:num w:numId="4" w16cid:durableId="2116822425">
    <w:abstractNumId w:val="3"/>
  </w:num>
  <w:num w:numId="5" w16cid:durableId="707729356">
    <w:abstractNumId w:val="5"/>
  </w:num>
  <w:num w:numId="6" w16cid:durableId="1047024802">
    <w:abstractNumId w:val="5"/>
  </w:num>
  <w:num w:numId="7" w16cid:durableId="1356734258">
    <w:abstractNumId w:val="5"/>
  </w:num>
  <w:num w:numId="8" w16cid:durableId="402030111">
    <w:abstractNumId w:val="5"/>
  </w:num>
  <w:num w:numId="9" w16cid:durableId="1188643320">
    <w:abstractNumId w:val="4"/>
  </w:num>
  <w:num w:numId="10" w16cid:durableId="838737513">
    <w:abstractNumId w:val="4"/>
  </w:num>
  <w:num w:numId="11" w16cid:durableId="1762871467">
    <w:abstractNumId w:val="5"/>
  </w:num>
  <w:num w:numId="12" w16cid:durableId="477109035">
    <w:abstractNumId w:val="5"/>
  </w:num>
  <w:num w:numId="13" w16cid:durableId="217321078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3D1B"/>
    <w:rsid w:val="00045278"/>
    <w:rsid w:val="00054F6E"/>
    <w:rsid w:val="000652D2"/>
    <w:rsid w:val="000700FE"/>
    <w:rsid w:val="00076573"/>
    <w:rsid w:val="00081E8B"/>
    <w:rsid w:val="00087F8F"/>
    <w:rsid w:val="000B0647"/>
    <w:rsid w:val="000D7F29"/>
    <w:rsid w:val="000F06F3"/>
    <w:rsid w:val="000F2D4E"/>
    <w:rsid w:val="000F5E05"/>
    <w:rsid w:val="000F5F8B"/>
    <w:rsid w:val="00101DFF"/>
    <w:rsid w:val="00123882"/>
    <w:rsid w:val="0014108B"/>
    <w:rsid w:val="00153860"/>
    <w:rsid w:val="00155D2D"/>
    <w:rsid w:val="001A1C14"/>
    <w:rsid w:val="001C3C7E"/>
    <w:rsid w:val="001E2B72"/>
    <w:rsid w:val="001E2D3E"/>
    <w:rsid w:val="001E477E"/>
    <w:rsid w:val="001F2A87"/>
    <w:rsid w:val="002070A4"/>
    <w:rsid w:val="00225382"/>
    <w:rsid w:val="0022668E"/>
    <w:rsid w:val="00226B14"/>
    <w:rsid w:val="0023628B"/>
    <w:rsid w:val="002644B1"/>
    <w:rsid w:val="00270385"/>
    <w:rsid w:val="002753BE"/>
    <w:rsid w:val="00276941"/>
    <w:rsid w:val="00277D24"/>
    <w:rsid w:val="002936E3"/>
    <w:rsid w:val="00294087"/>
    <w:rsid w:val="002960F9"/>
    <w:rsid w:val="002D1748"/>
    <w:rsid w:val="002D3076"/>
    <w:rsid w:val="002E0806"/>
    <w:rsid w:val="003018AB"/>
    <w:rsid w:val="00317079"/>
    <w:rsid w:val="00326118"/>
    <w:rsid w:val="003369A3"/>
    <w:rsid w:val="00343598"/>
    <w:rsid w:val="00352E6E"/>
    <w:rsid w:val="003732BF"/>
    <w:rsid w:val="00375767"/>
    <w:rsid w:val="00382171"/>
    <w:rsid w:val="003923C0"/>
    <w:rsid w:val="003A4A36"/>
    <w:rsid w:val="003E0A90"/>
    <w:rsid w:val="00413744"/>
    <w:rsid w:val="004317A3"/>
    <w:rsid w:val="00444721"/>
    <w:rsid w:val="00457155"/>
    <w:rsid w:val="00483676"/>
    <w:rsid w:val="0049169D"/>
    <w:rsid w:val="00497695"/>
    <w:rsid w:val="004A0B0D"/>
    <w:rsid w:val="004A2836"/>
    <w:rsid w:val="004F07F7"/>
    <w:rsid w:val="004F2305"/>
    <w:rsid w:val="00547595"/>
    <w:rsid w:val="005523B9"/>
    <w:rsid w:val="005576FD"/>
    <w:rsid w:val="005769AD"/>
    <w:rsid w:val="0058107C"/>
    <w:rsid w:val="00596C45"/>
    <w:rsid w:val="00597891"/>
    <w:rsid w:val="005B1943"/>
    <w:rsid w:val="005D04E3"/>
    <w:rsid w:val="005D23A0"/>
    <w:rsid w:val="005D30B6"/>
    <w:rsid w:val="005D4213"/>
    <w:rsid w:val="005D4605"/>
    <w:rsid w:val="005F006B"/>
    <w:rsid w:val="006019E7"/>
    <w:rsid w:val="00602EF7"/>
    <w:rsid w:val="006114DD"/>
    <w:rsid w:val="00612F23"/>
    <w:rsid w:val="006270D4"/>
    <w:rsid w:val="00644793"/>
    <w:rsid w:val="00657D34"/>
    <w:rsid w:val="00663D80"/>
    <w:rsid w:val="006C5345"/>
    <w:rsid w:val="006E503B"/>
    <w:rsid w:val="006F6F38"/>
    <w:rsid w:val="0071134D"/>
    <w:rsid w:val="0078174A"/>
    <w:rsid w:val="007825BE"/>
    <w:rsid w:val="007839C9"/>
    <w:rsid w:val="007D03E3"/>
    <w:rsid w:val="007E1660"/>
    <w:rsid w:val="007E320D"/>
    <w:rsid w:val="00815F61"/>
    <w:rsid w:val="008320BC"/>
    <w:rsid w:val="00837A0C"/>
    <w:rsid w:val="00844BEB"/>
    <w:rsid w:val="00851215"/>
    <w:rsid w:val="008A09B5"/>
    <w:rsid w:val="008A5318"/>
    <w:rsid w:val="008B11E8"/>
    <w:rsid w:val="008C67A3"/>
    <w:rsid w:val="008D4C91"/>
    <w:rsid w:val="00905574"/>
    <w:rsid w:val="00907863"/>
    <w:rsid w:val="009119A0"/>
    <w:rsid w:val="00911E57"/>
    <w:rsid w:val="009246DA"/>
    <w:rsid w:val="0092539B"/>
    <w:rsid w:val="0093556C"/>
    <w:rsid w:val="009742A8"/>
    <w:rsid w:val="009A0D2B"/>
    <w:rsid w:val="009B5BA2"/>
    <w:rsid w:val="009C5116"/>
    <w:rsid w:val="009D5BB5"/>
    <w:rsid w:val="009F1BCA"/>
    <w:rsid w:val="00A107CC"/>
    <w:rsid w:val="00A15FFA"/>
    <w:rsid w:val="00A20FF7"/>
    <w:rsid w:val="00A21A6C"/>
    <w:rsid w:val="00A254C8"/>
    <w:rsid w:val="00A35E8B"/>
    <w:rsid w:val="00A55EEA"/>
    <w:rsid w:val="00A63F63"/>
    <w:rsid w:val="00A77031"/>
    <w:rsid w:val="00A83D1B"/>
    <w:rsid w:val="00AA38FE"/>
    <w:rsid w:val="00AF1471"/>
    <w:rsid w:val="00AF48F9"/>
    <w:rsid w:val="00B13A1B"/>
    <w:rsid w:val="00B47772"/>
    <w:rsid w:val="00B731E4"/>
    <w:rsid w:val="00B75A83"/>
    <w:rsid w:val="00B77818"/>
    <w:rsid w:val="00B8655F"/>
    <w:rsid w:val="00B87EC9"/>
    <w:rsid w:val="00B93073"/>
    <w:rsid w:val="00BA51C5"/>
    <w:rsid w:val="00BA66BD"/>
    <w:rsid w:val="00BC2211"/>
    <w:rsid w:val="00BF0858"/>
    <w:rsid w:val="00C10DA1"/>
    <w:rsid w:val="00C42533"/>
    <w:rsid w:val="00C612F9"/>
    <w:rsid w:val="00CA16F1"/>
    <w:rsid w:val="00CC406D"/>
    <w:rsid w:val="00D15699"/>
    <w:rsid w:val="00D17E42"/>
    <w:rsid w:val="00D36EFC"/>
    <w:rsid w:val="00D40560"/>
    <w:rsid w:val="00D411A1"/>
    <w:rsid w:val="00D4268A"/>
    <w:rsid w:val="00D43897"/>
    <w:rsid w:val="00D57B19"/>
    <w:rsid w:val="00DA7EF0"/>
    <w:rsid w:val="00DB14DC"/>
    <w:rsid w:val="00DC210E"/>
    <w:rsid w:val="00DC65BA"/>
    <w:rsid w:val="00DC7A91"/>
    <w:rsid w:val="00E32B40"/>
    <w:rsid w:val="00E34FEF"/>
    <w:rsid w:val="00E50A34"/>
    <w:rsid w:val="00E70C32"/>
    <w:rsid w:val="00EC3AD8"/>
    <w:rsid w:val="00ED6943"/>
    <w:rsid w:val="00F10F4C"/>
    <w:rsid w:val="00F349BD"/>
    <w:rsid w:val="00F46E1D"/>
    <w:rsid w:val="00F70AA5"/>
    <w:rsid w:val="00F70DCF"/>
    <w:rsid w:val="00F860AD"/>
    <w:rsid w:val="00F92976"/>
    <w:rsid w:val="00F95B7F"/>
    <w:rsid w:val="00F97258"/>
    <w:rsid w:val="00FA5214"/>
    <w:rsid w:val="00FC64C1"/>
    <w:rsid w:val="00FC7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6A9528"/>
  <w15:docId w15:val="{6074EF71-7C90-45E6-9152-F826C308B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02EF7"/>
    <w:pPr>
      <w:spacing w:line="360" w:lineRule="auto"/>
    </w:pPr>
    <w:rPr>
      <w:rFonts w:ascii="Arial" w:hAnsi="Arial"/>
      <w:sz w:val="22"/>
      <w:lang w:eastAsia="en-US"/>
    </w:rPr>
  </w:style>
  <w:style w:type="paragraph" w:styleId="Kop1">
    <w:name w:val="heading 1"/>
    <w:basedOn w:val="Standaard"/>
    <w:next w:val="Standaard"/>
    <w:link w:val="Kop1Char"/>
    <w:qFormat/>
    <w:rsid w:val="00DC65BA"/>
    <w:pPr>
      <w:keepNext/>
      <w:numPr>
        <w:numId w:val="13"/>
      </w:numPr>
      <w:spacing w:before="360"/>
      <w:outlineLvl w:val="0"/>
    </w:pPr>
    <w:rPr>
      <w:b/>
      <w:color w:val="005F94"/>
      <w:sz w:val="32"/>
      <w:szCs w:val="32"/>
    </w:rPr>
  </w:style>
  <w:style w:type="paragraph" w:styleId="Kop2">
    <w:name w:val="heading 2"/>
    <w:basedOn w:val="Kop1"/>
    <w:next w:val="Standaard"/>
    <w:link w:val="Kop2Char"/>
    <w:qFormat/>
    <w:rsid w:val="00DC65BA"/>
    <w:pPr>
      <w:numPr>
        <w:ilvl w:val="1"/>
      </w:numPr>
      <w:outlineLvl w:val="1"/>
    </w:pPr>
    <w:rPr>
      <w:color w:val="auto"/>
      <w:sz w:val="26"/>
    </w:rPr>
  </w:style>
  <w:style w:type="paragraph" w:styleId="Kop3">
    <w:name w:val="heading 3"/>
    <w:basedOn w:val="Kop2"/>
    <w:next w:val="Standaard"/>
    <w:link w:val="Kop3Char"/>
    <w:qFormat/>
    <w:rsid w:val="00DC65BA"/>
    <w:pPr>
      <w:numPr>
        <w:ilvl w:val="2"/>
      </w:numPr>
      <w:outlineLvl w:val="2"/>
    </w:pPr>
    <w:rPr>
      <w:sz w:val="22"/>
      <w:szCs w:val="22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12F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12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12F9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12F9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12F9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12F9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dresregel">
    <w:name w:val="Adresregel"/>
    <w:basedOn w:val="Standaard"/>
    <w:qFormat/>
    <w:rsid w:val="00A254C8"/>
    <w:rPr>
      <w:b/>
    </w:rPr>
  </w:style>
  <w:style w:type="paragraph" w:styleId="Koptekst">
    <w:name w:val="header"/>
    <w:basedOn w:val="Standaard"/>
    <w:link w:val="KoptekstChar"/>
    <w:rsid w:val="00A254C8"/>
    <w:pPr>
      <w:tabs>
        <w:tab w:val="center" w:pos="4513"/>
        <w:tab w:val="right" w:pos="9026"/>
      </w:tabs>
    </w:pPr>
  </w:style>
  <w:style w:type="character" w:customStyle="1" w:styleId="KoptekstChar">
    <w:name w:val="Koptekst Char"/>
    <w:link w:val="Koptekst"/>
    <w:rsid w:val="00A254C8"/>
    <w:rPr>
      <w:rFonts w:ascii="Arial" w:hAnsi="Arial"/>
      <w:sz w:val="22"/>
      <w:lang w:eastAsia="en-US"/>
    </w:rPr>
  </w:style>
  <w:style w:type="paragraph" w:styleId="Voettekst">
    <w:name w:val="footer"/>
    <w:basedOn w:val="Standaard"/>
    <w:link w:val="VoettekstChar"/>
    <w:uiPriority w:val="99"/>
    <w:rsid w:val="00A254C8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link w:val="Voettekst"/>
    <w:uiPriority w:val="99"/>
    <w:rsid w:val="00A254C8"/>
    <w:rPr>
      <w:rFonts w:ascii="Arial" w:hAnsi="Arial"/>
      <w:sz w:val="22"/>
      <w:lang w:eastAsia="en-US"/>
    </w:rPr>
  </w:style>
  <w:style w:type="table" w:styleId="Tabelraster">
    <w:name w:val="Table Grid"/>
    <w:basedOn w:val="Standaardtabel"/>
    <w:rsid w:val="00A254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SCReferentie">
    <w:name w:val="SSC Referentie"/>
    <w:basedOn w:val="Standaard"/>
    <w:qFormat/>
    <w:rsid w:val="00602EF7"/>
    <w:rPr>
      <w:sz w:val="16"/>
    </w:rPr>
  </w:style>
  <w:style w:type="paragraph" w:customStyle="1" w:styleId="SSCKenmerk">
    <w:name w:val="SSC Kenmerk"/>
    <w:basedOn w:val="Standaard"/>
    <w:qFormat/>
    <w:rsid w:val="00602EF7"/>
    <w:rPr>
      <w:sz w:val="18"/>
    </w:rPr>
  </w:style>
  <w:style w:type="paragraph" w:customStyle="1" w:styleId="SSCReferentieTitel">
    <w:name w:val="SSC Referentie Titel"/>
    <w:basedOn w:val="SSCReferentie"/>
    <w:qFormat/>
    <w:rsid w:val="00602EF7"/>
    <w:rPr>
      <w:b/>
      <w:color w:val="005F94"/>
      <w:lang w:val="en-US"/>
    </w:rPr>
  </w:style>
  <w:style w:type="character" w:customStyle="1" w:styleId="Kop1Char">
    <w:name w:val="Kop 1 Char"/>
    <w:link w:val="Kop1"/>
    <w:rsid w:val="00DC65BA"/>
    <w:rPr>
      <w:rFonts w:ascii="Arial" w:hAnsi="Arial"/>
      <w:b/>
      <w:color w:val="005F94"/>
      <w:sz w:val="32"/>
      <w:szCs w:val="32"/>
      <w:lang w:eastAsia="en-US"/>
    </w:rPr>
  </w:style>
  <w:style w:type="character" w:customStyle="1" w:styleId="Kop2Char">
    <w:name w:val="Kop 2 Char"/>
    <w:link w:val="Kop2"/>
    <w:rsid w:val="00DC65BA"/>
    <w:rPr>
      <w:rFonts w:ascii="Arial" w:hAnsi="Arial"/>
      <w:b/>
      <w:sz w:val="26"/>
      <w:szCs w:val="32"/>
      <w:lang w:eastAsia="en-US"/>
    </w:rPr>
  </w:style>
  <w:style w:type="character" w:customStyle="1" w:styleId="Kop3Char">
    <w:name w:val="Kop 3 Char"/>
    <w:link w:val="Kop3"/>
    <w:rsid w:val="00DC65BA"/>
    <w:rPr>
      <w:rFonts w:ascii="Arial" w:hAnsi="Arial"/>
      <w:b/>
      <w:sz w:val="22"/>
      <w:szCs w:val="22"/>
      <w:lang w:eastAsia="en-US"/>
    </w:rPr>
  </w:style>
  <w:style w:type="character" w:customStyle="1" w:styleId="Kop4Char">
    <w:name w:val="Kop 4 Char"/>
    <w:link w:val="Kop4"/>
    <w:semiHidden/>
    <w:rsid w:val="00C612F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Kop5Char">
    <w:name w:val="Kop 5 Char"/>
    <w:link w:val="Kop5"/>
    <w:semiHidden/>
    <w:rsid w:val="00C612F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Kop6Char">
    <w:name w:val="Kop 6 Char"/>
    <w:link w:val="Kop6"/>
    <w:semiHidden/>
    <w:rsid w:val="00C612F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Kop7Char">
    <w:name w:val="Kop 7 Char"/>
    <w:link w:val="Kop7"/>
    <w:semiHidden/>
    <w:rsid w:val="00C612F9"/>
    <w:rPr>
      <w:rFonts w:ascii="Calibri" w:eastAsia="Times New Roman" w:hAnsi="Calibri" w:cs="Times New Roman"/>
      <w:sz w:val="24"/>
      <w:szCs w:val="24"/>
    </w:rPr>
  </w:style>
  <w:style w:type="character" w:customStyle="1" w:styleId="Kop8Char">
    <w:name w:val="Kop 8 Char"/>
    <w:link w:val="Kop8"/>
    <w:semiHidden/>
    <w:rsid w:val="00C612F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Kop9Char">
    <w:name w:val="Kop 9 Char"/>
    <w:link w:val="Kop9"/>
    <w:semiHidden/>
    <w:rsid w:val="00C612F9"/>
    <w:rPr>
      <w:rFonts w:ascii="Cambria" w:eastAsia="Times New Roman" w:hAnsi="Cambria" w:cs="Times New Roman"/>
      <w:sz w:val="22"/>
      <w:szCs w:val="22"/>
    </w:rPr>
  </w:style>
  <w:style w:type="paragraph" w:customStyle="1" w:styleId="TitelMemo">
    <w:name w:val="Titel Memo"/>
    <w:basedOn w:val="Standaard"/>
    <w:qFormat/>
    <w:rsid w:val="008A09B5"/>
    <w:rPr>
      <w:b/>
      <w:color w:val="005F94"/>
    </w:rPr>
  </w:style>
  <w:style w:type="paragraph" w:styleId="Inhopg1">
    <w:name w:val="toc 1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2">
    <w:name w:val="toc 2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styleId="Inhopg3">
    <w:name w:val="toc 3"/>
    <w:basedOn w:val="Standaard"/>
    <w:next w:val="Standaard"/>
    <w:autoRedefine/>
    <w:uiPriority w:val="39"/>
    <w:rsid w:val="00602EF7"/>
    <w:pPr>
      <w:tabs>
        <w:tab w:val="left" w:pos="709"/>
        <w:tab w:val="right" w:pos="9628"/>
      </w:tabs>
      <w:ind w:left="709" w:hanging="709"/>
    </w:pPr>
  </w:style>
  <w:style w:type="paragraph" w:customStyle="1" w:styleId="SSCExtratiteltekst">
    <w:name w:val="SSC Extra titeltekst"/>
    <w:basedOn w:val="Standaard"/>
    <w:qFormat/>
    <w:rsid w:val="00602EF7"/>
  </w:style>
  <w:style w:type="paragraph" w:customStyle="1" w:styleId="SSCLijstnummering">
    <w:name w:val="SSC Lijstnummering"/>
    <w:basedOn w:val="Standaard"/>
    <w:qFormat/>
    <w:rsid w:val="0078174A"/>
    <w:pPr>
      <w:tabs>
        <w:tab w:val="left" w:pos="851"/>
      </w:tabs>
    </w:pPr>
    <w:rPr>
      <w:b/>
    </w:rPr>
  </w:style>
  <w:style w:type="paragraph" w:customStyle="1" w:styleId="SSCPaginanummering">
    <w:name w:val="SSC Paginanummering"/>
    <w:basedOn w:val="SSCReferentie"/>
    <w:qFormat/>
    <w:rsid w:val="00DC65BA"/>
    <w:pPr>
      <w:framePr w:wrap="around" w:vAnchor="page" w:hAnchor="page" w:y="15423"/>
      <w:jc w:val="center"/>
    </w:pPr>
    <w:rPr>
      <w:b/>
      <w:color w:val="005F94"/>
    </w:rPr>
  </w:style>
  <w:style w:type="paragraph" w:customStyle="1" w:styleId="SSCSubtitel">
    <w:name w:val="SSC Subtitel"/>
    <w:basedOn w:val="Standaard"/>
    <w:qFormat/>
    <w:rsid w:val="00602EF7"/>
    <w:rPr>
      <w:sz w:val="32"/>
    </w:rPr>
  </w:style>
  <w:style w:type="table" w:customStyle="1" w:styleId="SSCTabel">
    <w:name w:val="SSC Tabel"/>
    <w:basedOn w:val="Standaardtabel"/>
    <w:uiPriority w:val="99"/>
    <w:rsid w:val="0078174A"/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V w:val="single" w:sz="2" w:space="0" w:color="auto"/>
      </w:tblBorders>
    </w:tblPr>
    <w:tblStylePr w:type="firstRow">
      <w:rPr>
        <w:rFonts w:ascii="Arial" w:hAnsi="Arial"/>
        <w:b/>
        <w:color w:val="FFFFFF"/>
      </w:rPr>
      <w:tblPr/>
      <w:tcPr>
        <w:shd w:val="clear" w:color="auto" w:fill="005F94"/>
      </w:tcPr>
    </w:tblStylePr>
  </w:style>
  <w:style w:type="table" w:customStyle="1" w:styleId="SSCTabelUitgebreid">
    <w:name w:val="SSC Tabel Uitgebreid"/>
    <w:basedOn w:val="SSCTabel"/>
    <w:uiPriority w:val="99"/>
    <w:rsid w:val="0078174A"/>
    <w:tblPr>
      <w:tblStyleRowBandSize w:val="1"/>
    </w:tblPr>
    <w:tblStylePr w:type="firstRow">
      <w:rPr>
        <w:rFonts w:ascii="Arial" w:hAnsi="Arial"/>
        <w:b/>
        <w:color w:val="FFFFFF"/>
      </w:rPr>
      <w:tblPr/>
      <w:tcPr>
        <w:tcBorders>
          <w:insideH w:val="nil"/>
          <w:insideV w:val="single" w:sz="4" w:space="0" w:color="auto"/>
        </w:tcBorders>
        <w:shd w:val="clear" w:color="auto" w:fill="005F94"/>
      </w:tcPr>
    </w:tblStylePr>
    <w:tblStylePr w:type="firstCol">
      <w:rPr>
        <w:b w:val="0"/>
      </w:rPr>
    </w:tblStylePr>
    <w:tblStylePr w:type="band1Horz">
      <w:tblPr/>
      <w:tcPr>
        <w:shd w:val="clear" w:color="auto" w:fill="BFD7E4"/>
      </w:tcPr>
    </w:tblStylePr>
  </w:style>
  <w:style w:type="paragraph" w:customStyle="1" w:styleId="SSCTitel">
    <w:name w:val="SSC Titel"/>
    <w:basedOn w:val="Standaard"/>
    <w:qFormat/>
    <w:rsid w:val="00DC65BA"/>
    <w:rPr>
      <w:b/>
      <w:color w:val="005F94"/>
      <w:sz w:val="48"/>
    </w:rPr>
  </w:style>
  <w:style w:type="paragraph" w:customStyle="1" w:styleId="SSCTitelMemo">
    <w:name w:val="SSC Titel Memo"/>
    <w:basedOn w:val="Standaard"/>
    <w:qFormat/>
    <w:rsid w:val="00602EF7"/>
    <w:rPr>
      <w:b/>
      <w:color w:val="005F94"/>
    </w:rPr>
  </w:style>
  <w:style w:type="paragraph" w:customStyle="1" w:styleId="SSCTussenkop">
    <w:name w:val="SSC Tussenkop"/>
    <w:basedOn w:val="Standaard"/>
    <w:qFormat/>
    <w:rsid w:val="003732BF"/>
    <w:rPr>
      <w:b/>
      <w:color w:val="005F94"/>
      <w:sz w:val="32"/>
      <w:szCs w:val="32"/>
    </w:rPr>
  </w:style>
  <w:style w:type="paragraph" w:customStyle="1" w:styleId="SSCVoettekst">
    <w:name w:val="SSC Voettekst"/>
    <w:basedOn w:val="SSCReferentie"/>
    <w:qFormat/>
    <w:rsid w:val="00DC65BA"/>
    <w:pPr>
      <w:framePr w:wrap="around" w:vAnchor="page" w:hAnchor="page" w:y="15423"/>
      <w:jc w:val="center"/>
    </w:pPr>
    <w:rPr>
      <w:color w:val="005F94"/>
    </w:rPr>
  </w:style>
  <w:style w:type="paragraph" w:customStyle="1" w:styleId="SSCVersie">
    <w:name w:val="SSC Versie"/>
    <w:basedOn w:val="SSCVoettekst"/>
    <w:qFormat/>
    <w:rsid w:val="00DC65BA"/>
    <w:pPr>
      <w:framePr w:wrap="around"/>
    </w:pPr>
    <w:rPr>
      <w:noProof/>
      <w:color w:val="CF5200"/>
    </w:rPr>
  </w:style>
  <w:style w:type="paragraph" w:styleId="Revisie">
    <w:name w:val="Revision"/>
    <w:hidden/>
    <w:uiPriority w:val="99"/>
    <w:semiHidden/>
    <w:rsid w:val="00837A0C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27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02.png@01D70440.8FFFC100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22AF301AB5824C940705505F9283C7" ma:contentTypeVersion="19" ma:contentTypeDescription="Een nieuw document maken." ma:contentTypeScope="" ma:versionID="8696e4f537f99ebf60136244065ce24a">
  <xsd:schema xmlns:xsd="http://www.w3.org/2001/XMLSchema" xmlns:xs="http://www.w3.org/2001/XMLSchema" xmlns:p="http://schemas.microsoft.com/office/2006/metadata/properties" xmlns:ns2="558c601a-c172-4142-980b-33deeaa1e95d" xmlns:ns3="128ee3f7-829e-4555-9a1a-4c53ac6fd304" targetNamespace="http://schemas.microsoft.com/office/2006/metadata/properties" ma:root="true" ma:fieldsID="f958d1f91a407374d5d405465fae4b5e" ns2:_="" ns3:_="">
    <xsd:import namespace="558c601a-c172-4142-980b-33deeaa1e95d"/>
    <xsd:import namespace="128ee3f7-829e-4555-9a1a-4c53ac6fd30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2:_dlc_DocId" minOccurs="0"/>
                <xsd:element ref="ns2:_dlc_DocIdUrl" minOccurs="0"/>
                <xsd:element ref="ns2:_dlc_DocIdPersistId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CATSCM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c601a-c172-4142-980b-33deeaa1e9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19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0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1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6" nillable="true" ma:displayName="Taxonomy Catch All Column" ma:hidden="true" ma:list="{9392851b-d907-4c17-aeb4-e7e7e5d713d0}" ma:internalName="TaxCatchAll" ma:showField="CatchAllData" ma:web="558c601a-c172-4142-980b-33deeaa1e9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8ee3f7-829e-4555-9a1a-4c53ac6fd3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0b59a455-64ee-4abd-a5da-46dd2294792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TSCM" ma:index="28" nillable="true" ma:displayName="Onderwerp" ma:format="Dropdown" ma:internalName="CATSCM">
      <xsd:simpleType>
        <xsd:restriction base="dms:Text">
          <xsd:maxLength value="255"/>
        </xsd:restriction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8ee3f7-829e-4555-9a1a-4c53ac6fd304">
      <Terms xmlns="http://schemas.microsoft.com/office/infopath/2007/PartnerControls"/>
    </lcf76f155ced4ddcb4097134ff3c332f>
    <TaxCatchAll xmlns="558c601a-c172-4142-980b-33deeaa1e95d" xsi:nil="true"/>
    <CATSCM xmlns="128ee3f7-829e-4555-9a1a-4c53ac6fd304" xsi:nil="true"/>
    <_dlc_DocId xmlns="558c601a-c172-4142-980b-33deeaa1e95d">RCUS45HN67DU-974321440-292165</_dlc_DocId>
    <_dlc_DocIdUrl xmlns="558c601a-c172-4142-980b-33deeaa1e95d">
      <Url>https://sscons.sharepoint.com/sites/ORG-IC/_layouts/15/DocIdRedir.aspx?ID=RCUS45HN67DU-974321440-292165</Url>
      <Description>RCUS45HN67DU-974321440-292165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EEFCF77-5B84-42A3-875B-0DDBEE0BA3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8c601a-c172-4142-980b-33deeaa1e95d"/>
    <ds:schemaRef ds:uri="128ee3f7-829e-4555-9a1a-4c53ac6fd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06A57C-219D-48B2-8544-DF7F032D0FB5}">
  <ds:schemaRefs>
    <ds:schemaRef ds:uri="http://schemas.microsoft.com/office/2006/metadata/properties"/>
    <ds:schemaRef ds:uri="http://schemas.microsoft.com/office/infopath/2007/PartnerControls"/>
    <ds:schemaRef ds:uri="128ee3f7-829e-4555-9a1a-4c53ac6fd304"/>
    <ds:schemaRef ds:uri="558c601a-c172-4142-980b-33deeaa1e95d"/>
  </ds:schemaRefs>
</ds:datastoreItem>
</file>

<file path=customXml/itemProps3.xml><?xml version="1.0" encoding="utf-8"?>
<ds:datastoreItem xmlns:ds="http://schemas.openxmlformats.org/officeDocument/2006/customXml" ds:itemID="{AB633DD1-707B-4CBE-AD48-3A6B63D38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7290D9A-27A7-47A4-A1B4-730F3061464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161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Zwolle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Verelst, Gerard</dc:creator>
  <cp:lastModifiedBy>Theo de Heer</cp:lastModifiedBy>
  <cp:revision>7</cp:revision>
  <cp:lastPrinted>1900-12-31T23:00:00Z</cp:lastPrinted>
  <dcterms:created xsi:type="dcterms:W3CDTF">2024-09-13T07:02:00Z</dcterms:created>
  <dcterms:modified xsi:type="dcterms:W3CDTF">2025-04-08T10:49:00Z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0x0101003C22AF301AB5824C940705505F9283C7</vt:lpwstr>
  </property>
  <property fmtid="{D5CDD505-2E9C-101B-9397-08002B2CF9AE}" pid="3" name="_dlc_DocIdItemGuid">
    <vt:lpwstr>5ca7b132-7d2f-49d7-a504-87ee21bee366</vt:lpwstr>
  </property>
  <property fmtid="{D5CDD505-2E9C-101B-9397-08002B2CF9AE}" pid="4" name="MediaServiceImageTags">
    <vt:lpwstr/>
  </property>
</Properties>
</file>