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0D510" w14:textId="77777777" w:rsidR="00EE2779" w:rsidRPr="00555C9B" w:rsidRDefault="00EE2779" w:rsidP="00E610F2">
      <w:pPr>
        <w:pStyle w:val="KopBijlage"/>
        <w:suppressAutoHyphens/>
      </w:pPr>
      <w:bookmarkStart w:id="0" w:name="_Toc71037050"/>
      <w:bookmarkStart w:id="1" w:name="_Toc189136770"/>
      <w:bookmarkStart w:id="2" w:name="_Toc419285415"/>
      <w:bookmarkStart w:id="3" w:name="_Toc421086911"/>
      <w:bookmarkStart w:id="4" w:name="_Toc421100634"/>
      <w:bookmarkStart w:id="5" w:name="_Toc415556266"/>
      <w:r w:rsidRPr="00555C9B">
        <w:t xml:space="preserve">Bijlage 1 </w:t>
      </w:r>
      <w:r w:rsidR="00F163B3" w:rsidRPr="00555C9B">
        <w:br/>
      </w:r>
      <w:r w:rsidRPr="00555C9B">
        <w:t xml:space="preserve">Checklist </w:t>
      </w:r>
      <w:r w:rsidR="005D5B41" w:rsidRPr="00555C9B">
        <w:t>Inschrijving</w:t>
      </w:r>
      <w:bookmarkEnd w:id="0"/>
      <w:bookmarkEnd w:id="1"/>
      <w:r w:rsidRPr="00555C9B">
        <w:t xml:space="preserve"> </w:t>
      </w:r>
    </w:p>
    <w:p w14:paraId="1ABABCAD" w14:textId="77777777" w:rsidR="00EE2779" w:rsidRPr="00555C9B" w:rsidRDefault="00EE2779" w:rsidP="00E610F2">
      <w:pPr>
        <w:suppressAutoHyphens/>
      </w:pPr>
    </w:p>
    <w:p w14:paraId="08E507FA" w14:textId="65C9280E" w:rsidR="00EE2779" w:rsidRPr="00555C9B" w:rsidRDefault="00C66650" w:rsidP="00E610F2">
      <w:pPr>
        <w:suppressAutoHyphens/>
        <w:spacing w:line="276" w:lineRule="auto"/>
        <w:rPr>
          <w:rFonts w:cs="Arial"/>
        </w:rPr>
      </w:pPr>
      <w:r w:rsidRPr="00555C9B">
        <w:rPr>
          <w:rFonts w:cs="Arial"/>
        </w:rPr>
        <w:t xml:space="preserve">In het eerste deel van de </w:t>
      </w:r>
      <w:r w:rsidR="009D350E" w:rsidRPr="00555C9B">
        <w:rPr>
          <w:rFonts w:cs="Arial"/>
        </w:rPr>
        <w:t xml:space="preserve">onderstaande tabel zijn </w:t>
      </w:r>
      <w:r w:rsidRPr="00555C9B">
        <w:rPr>
          <w:rFonts w:cs="Arial"/>
        </w:rPr>
        <w:t xml:space="preserve">alle documenten </w:t>
      </w:r>
      <w:r w:rsidR="009D350E" w:rsidRPr="00555C9B">
        <w:rPr>
          <w:rFonts w:cs="Arial"/>
        </w:rPr>
        <w:t xml:space="preserve">opgenomen, </w:t>
      </w:r>
      <w:r w:rsidRPr="00555C9B">
        <w:rPr>
          <w:rFonts w:cs="Arial"/>
        </w:rPr>
        <w:t xml:space="preserve">die </w:t>
      </w:r>
      <w:r w:rsidR="009D350E" w:rsidRPr="00555C9B">
        <w:rPr>
          <w:rFonts w:cs="Arial"/>
        </w:rPr>
        <w:t xml:space="preserve">door </w:t>
      </w:r>
      <w:r w:rsidR="005D5B41" w:rsidRPr="00555C9B">
        <w:rPr>
          <w:rFonts w:cs="Arial"/>
        </w:rPr>
        <w:t>Inschrijver</w:t>
      </w:r>
      <w:r w:rsidR="00EE2779" w:rsidRPr="00555C9B">
        <w:rPr>
          <w:rFonts w:cs="Arial"/>
        </w:rPr>
        <w:t xml:space="preserve">, op straffe van uitsluiting van de aanbestedingsprocedure, bij </w:t>
      </w:r>
      <w:r w:rsidR="00AD2495">
        <w:rPr>
          <w:rFonts w:cs="Arial"/>
        </w:rPr>
        <w:t xml:space="preserve">Aanmelding of bij </w:t>
      </w:r>
      <w:r w:rsidR="005D5B41" w:rsidRPr="00555C9B">
        <w:rPr>
          <w:rFonts w:cs="Arial"/>
        </w:rPr>
        <w:t>Inschrijving</w:t>
      </w:r>
      <w:r w:rsidR="00EE2779" w:rsidRPr="00555C9B">
        <w:rPr>
          <w:rFonts w:cs="Arial"/>
        </w:rPr>
        <w:t xml:space="preserve"> </w:t>
      </w:r>
      <w:r w:rsidRPr="00555C9B">
        <w:rPr>
          <w:rFonts w:cs="Arial"/>
        </w:rPr>
        <w:t xml:space="preserve">moeten </w:t>
      </w:r>
      <w:r w:rsidR="00EE2779" w:rsidRPr="00555C9B">
        <w:rPr>
          <w:rFonts w:cs="Arial"/>
        </w:rPr>
        <w:t xml:space="preserve">worden ingediend. </w:t>
      </w:r>
    </w:p>
    <w:p w14:paraId="556FAE1A" w14:textId="77777777" w:rsidR="009D350E" w:rsidRPr="00555C9B" w:rsidRDefault="009D350E" w:rsidP="00E610F2">
      <w:pPr>
        <w:suppressAutoHyphens/>
        <w:spacing w:line="276" w:lineRule="auto"/>
        <w:rPr>
          <w:rFonts w:cs="Arial"/>
        </w:rPr>
      </w:pPr>
    </w:p>
    <w:p w14:paraId="387702B3" w14:textId="7D75B482" w:rsidR="00C66650" w:rsidRPr="00555C9B" w:rsidRDefault="00C66650" w:rsidP="00E610F2">
      <w:pPr>
        <w:suppressAutoHyphens/>
        <w:spacing w:line="276" w:lineRule="auto"/>
        <w:rPr>
          <w:rFonts w:cs="Arial"/>
        </w:rPr>
      </w:pPr>
      <w:r w:rsidRPr="00555C9B">
        <w:rPr>
          <w:rFonts w:cs="Arial"/>
        </w:rPr>
        <w:t xml:space="preserve">In het tweede deel van de tabel zijn alle documenten opgenomen, die door de </w:t>
      </w:r>
      <w:r w:rsidR="005D5B41" w:rsidRPr="00555C9B">
        <w:rPr>
          <w:rFonts w:cs="Arial"/>
        </w:rPr>
        <w:t>Inschrijver</w:t>
      </w:r>
      <w:r w:rsidRPr="00555C9B">
        <w:rPr>
          <w:rFonts w:cs="Arial"/>
        </w:rPr>
        <w:t xml:space="preserve"> aan wie </w:t>
      </w:r>
      <w:r w:rsidR="00C232FB" w:rsidRPr="00555C9B">
        <w:rPr>
          <w:rFonts w:cs="Arial"/>
        </w:rPr>
        <w:t>de Aanbestedende Dienst</w:t>
      </w:r>
      <w:r w:rsidRPr="00555C9B">
        <w:rPr>
          <w:rFonts w:cs="Arial"/>
        </w:rPr>
        <w:t xml:space="preserve"> voornemens is de </w:t>
      </w:r>
      <w:r w:rsidR="00C41071" w:rsidRPr="00555C9B">
        <w:rPr>
          <w:rFonts w:cs="Arial"/>
        </w:rPr>
        <w:t>Opdracht</w:t>
      </w:r>
      <w:r w:rsidRPr="00555C9B">
        <w:rPr>
          <w:rFonts w:cs="Arial"/>
        </w:rPr>
        <w:t xml:space="preserve"> te gunnen binnen zeven kalenderdagen na een daartoe strekkend verzoek van </w:t>
      </w:r>
      <w:r w:rsidR="00C232FB" w:rsidRPr="00555C9B">
        <w:rPr>
          <w:rFonts w:cs="Arial"/>
        </w:rPr>
        <w:t>de Aanbestedende Dienst</w:t>
      </w:r>
      <w:r w:rsidRPr="00555C9B">
        <w:rPr>
          <w:rFonts w:cs="Arial"/>
        </w:rPr>
        <w:t xml:space="preserve"> moeten worden ingediend. </w:t>
      </w:r>
    </w:p>
    <w:p w14:paraId="19647CC4" w14:textId="25A284D8" w:rsidR="00C874D3" w:rsidRDefault="00C874D3" w:rsidP="00E610F2">
      <w:pPr>
        <w:suppressAutoHyphens/>
        <w:spacing w:line="276" w:lineRule="auto"/>
        <w:rPr>
          <w:rFonts w:cs="Arial"/>
        </w:rPr>
      </w:pPr>
    </w:p>
    <w:p w14:paraId="393CE730" w14:textId="77777777" w:rsidR="001A2015" w:rsidRDefault="001A2015" w:rsidP="00E610F2">
      <w:pPr>
        <w:suppressAutoHyphens/>
        <w:spacing w:line="276" w:lineRule="auto"/>
        <w:rPr>
          <w:rFonts w:cs="Arial"/>
        </w:rPr>
      </w:pPr>
    </w:p>
    <w:p w14:paraId="66CF141B" w14:textId="77777777" w:rsidR="006270A8" w:rsidRDefault="006270A8" w:rsidP="00E610F2">
      <w:pPr>
        <w:suppressAutoHyphens/>
        <w:spacing w:line="276" w:lineRule="auto"/>
        <w:rPr>
          <w:rFonts w:cs="Arial"/>
        </w:rPr>
      </w:pPr>
    </w:p>
    <w:p w14:paraId="398BA4C7" w14:textId="6DAB8171" w:rsidR="00AD2495" w:rsidRPr="00555C9B" w:rsidRDefault="00AD2495" w:rsidP="00E610F2">
      <w:pPr>
        <w:suppressAutoHyphens/>
        <w:spacing w:line="276" w:lineRule="auto"/>
        <w:rPr>
          <w:rFonts w:cs="Arial"/>
        </w:rPr>
      </w:pPr>
      <w:r>
        <w:rPr>
          <w:rFonts w:cs="Arial"/>
        </w:rPr>
        <w:t>Fase 1 Selectiefase</w:t>
      </w:r>
    </w:p>
    <w:tbl>
      <w:tblPr>
        <w:tblStyle w:val="Tabelraster2"/>
        <w:tblW w:w="8159" w:type="dxa"/>
        <w:tblLook w:val="04A0" w:firstRow="1" w:lastRow="0" w:firstColumn="1" w:lastColumn="0" w:noHBand="0" w:noVBand="1"/>
      </w:tblPr>
      <w:tblGrid>
        <w:gridCol w:w="426"/>
        <w:gridCol w:w="7733"/>
      </w:tblGrid>
      <w:tr w:rsidR="007A2FAB" w:rsidRPr="00555C9B" w14:paraId="34950344"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5D754350" w:rsidR="007A2FAB" w:rsidRPr="00555C9B" w:rsidRDefault="007A2FAB" w:rsidP="00F77742">
            <w:pPr>
              <w:suppressAutoHyphens/>
              <w:spacing w:line="240" w:lineRule="auto"/>
              <w:rPr>
                <w:rFonts w:cs="Arial"/>
              </w:rPr>
            </w:pPr>
            <w:r w:rsidRPr="00555C9B">
              <w:rPr>
                <w:rFonts w:cs="Arial"/>
              </w:rPr>
              <w:t xml:space="preserve">Bij </w:t>
            </w:r>
            <w:r w:rsidR="00F77742">
              <w:rPr>
                <w:rFonts w:cs="Arial"/>
              </w:rPr>
              <w:t xml:space="preserve">Aanmelding </w:t>
            </w:r>
            <w:r w:rsidRPr="00555C9B">
              <w:rPr>
                <w:rFonts w:cs="Arial"/>
              </w:rPr>
              <w:t>indienen:</w:t>
            </w:r>
          </w:p>
        </w:tc>
      </w:tr>
      <w:tr w:rsidR="00C874D3" w:rsidRPr="00555C9B" w14:paraId="6390DA72" w14:textId="77777777" w:rsidTr="007A2FAB">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C874D3" w:rsidRPr="00555C9B" w:rsidRDefault="00C874D3" w:rsidP="00100684">
            <w:pPr>
              <w:suppressAutoHyphens/>
              <w:spacing w:line="240" w:lineRule="auto"/>
              <w:rPr>
                <w:rFonts w:cs="Arial"/>
                <w:color w:val="000000"/>
              </w:rPr>
            </w:pPr>
            <w:r w:rsidRPr="00555C9B">
              <w:rPr>
                <w:rFonts w:cs="Arial"/>
                <w:color w:val="000000"/>
              </w:rPr>
              <w:t>1</w:t>
            </w:r>
          </w:p>
        </w:tc>
        <w:tc>
          <w:tcPr>
            <w:tcW w:w="7733" w:type="dxa"/>
          </w:tcPr>
          <w:p w14:paraId="672723AF" w14:textId="77777777" w:rsidR="00C874D3" w:rsidRPr="00555C9B" w:rsidRDefault="00C874D3" w:rsidP="00100684">
            <w:pPr>
              <w:suppressAutoHyphens/>
              <w:spacing w:line="240" w:lineRule="auto"/>
              <w:rPr>
                <w:rFonts w:cs="Arial"/>
                <w:color w:val="000000"/>
              </w:rPr>
            </w:pPr>
            <w:r w:rsidRPr="00555C9B">
              <w:rPr>
                <w:rFonts w:cs="Arial"/>
                <w:color w:val="000000"/>
              </w:rPr>
              <w:t>Uniform Europees Aanbestedingsdocument</w:t>
            </w:r>
          </w:p>
        </w:tc>
      </w:tr>
      <w:tr w:rsidR="00C874D3" w:rsidRPr="00555C9B" w14:paraId="754D0B0F" w14:textId="77777777" w:rsidTr="007A2FAB">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C874D3" w:rsidRPr="00555C9B" w:rsidRDefault="00C874D3" w:rsidP="00100684">
            <w:pPr>
              <w:suppressAutoHyphens/>
              <w:spacing w:line="240" w:lineRule="auto"/>
              <w:rPr>
                <w:rFonts w:cs="Arial"/>
                <w:color w:val="000000"/>
              </w:rPr>
            </w:pPr>
            <w:r w:rsidRPr="00555C9B">
              <w:rPr>
                <w:rFonts w:cs="Arial"/>
                <w:color w:val="000000"/>
              </w:rPr>
              <w:t>2</w:t>
            </w:r>
          </w:p>
        </w:tc>
        <w:tc>
          <w:tcPr>
            <w:tcW w:w="7733" w:type="dxa"/>
            <w:hideMark/>
          </w:tcPr>
          <w:p w14:paraId="2DE640B4" w14:textId="77777777" w:rsidR="00C874D3" w:rsidRPr="00555C9B" w:rsidRDefault="00C874D3" w:rsidP="00100684">
            <w:pPr>
              <w:suppressAutoHyphens/>
              <w:spacing w:line="240" w:lineRule="auto"/>
              <w:rPr>
                <w:rFonts w:cs="Arial"/>
                <w:color w:val="000000"/>
              </w:rPr>
            </w:pPr>
            <w:r w:rsidRPr="00555C9B">
              <w:rPr>
                <w:rFonts w:cs="Arial"/>
                <w:color w:val="000000"/>
              </w:rPr>
              <w:t>Formulier referentieopdracht</w:t>
            </w:r>
          </w:p>
        </w:tc>
      </w:tr>
    </w:tbl>
    <w:p w14:paraId="256B9889" w14:textId="6B3C0EBB" w:rsidR="00C874D3" w:rsidRDefault="00C874D3" w:rsidP="00C874D3">
      <w:pPr>
        <w:suppressAutoHyphens/>
      </w:pPr>
    </w:p>
    <w:p w14:paraId="3955496B" w14:textId="77777777" w:rsidR="001A2015" w:rsidRDefault="001A2015" w:rsidP="00C874D3">
      <w:pPr>
        <w:suppressAutoHyphens/>
      </w:pPr>
    </w:p>
    <w:p w14:paraId="7A0DF9D1" w14:textId="77777777" w:rsidR="006270A8" w:rsidRDefault="006270A8" w:rsidP="00C874D3">
      <w:pPr>
        <w:suppressAutoHyphens/>
      </w:pPr>
    </w:p>
    <w:p w14:paraId="09A0519B" w14:textId="614E883D" w:rsidR="00F77742" w:rsidRDefault="00AD2495" w:rsidP="00C874D3">
      <w:pPr>
        <w:suppressAutoHyphens/>
      </w:pPr>
      <w:r>
        <w:t>Fase 2 Inschrijvingsfase</w:t>
      </w:r>
    </w:p>
    <w:tbl>
      <w:tblPr>
        <w:tblStyle w:val="Tabelraster2"/>
        <w:tblW w:w="8159" w:type="dxa"/>
        <w:tblLook w:val="04A0" w:firstRow="1" w:lastRow="0" w:firstColumn="1" w:lastColumn="0" w:noHBand="0" w:noVBand="1"/>
      </w:tblPr>
      <w:tblGrid>
        <w:gridCol w:w="426"/>
        <w:gridCol w:w="7733"/>
      </w:tblGrid>
      <w:tr w:rsidR="007A5467" w:rsidRPr="001902AA" w14:paraId="374CA8C8" w14:textId="77777777">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532B1836" w14:textId="77777777" w:rsidR="007A5467" w:rsidRPr="001902AA" w:rsidRDefault="007A5467">
            <w:pPr>
              <w:suppressAutoHyphens/>
              <w:spacing w:line="240" w:lineRule="auto"/>
              <w:rPr>
                <w:rFonts w:cs="Arial"/>
              </w:rPr>
            </w:pPr>
            <w:r w:rsidRPr="001902AA">
              <w:rPr>
                <w:rFonts w:cs="Arial"/>
              </w:rPr>
              <w:t>Bij Inschrijving indienen:</w:t>
            </w:r>
          </w:p>
        </w:tc>
      </w:tr>
      <w:tr w:rsidR="007A5467" w:rsidRPr="001902AA" w14:paraId="5D375A86" w14:textId="77777777">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5F781AB2" w14:textId="3F744FF1" w:rsidR="007A5467" w:rsidRPr="001902AA" w:rsidRDefault="003150DD">
            <w:pPr>
              <w:suppressAutoHyphens/>
              <w:spacing w:line="240" w:lineRule="auto"/>
              <w:rPr>
                <w:rFonts w:cs="Arial"/>
                <w:color w:val="000000"/>
              </w:rPr>
            </w:pPr>
            <w:r>
              <w:rPr>
                <w:rFonts w:cs="Arial"/>
                <w:color w:val="000000"/>
              </w:rPr>
              <w:t>1</w:t>
            </w:r>
          </w:p>
        </w:tc>
        <w:tc>
          <w:tcPr>
            <w:tcW w:w="7733" w:type="dxa"/>
          </w:tcPr>
          <w:p w14:paraId="1DA4FAD4" w14:textId="77777777" w:rsidR="007A5467" w:rsidRPr="001902AA" w:rsidRDefault="007A5467">
            <w:pPr>
              <w:suppressAutoHyphens/>
              <w:spacing w:line="240" w:lineRule="auto"/>
              <w:rPr>
                <w:rFonts w:cs="Arial"/>
                <w:color w:val="000000"/>
              </w:rPr>
            </w:pPr>
            <w:r w:rsidRPr="5C362B81">
              <w:rPr>
                <w:rFonts w:cs="Arial"/>
                <w:color w:val="000000" w:themeColor="text1"/>
              </w:rPr>
              <w:t>Conformiteitsverklaring minimumeisen</w:t>
            </w:r>
          </w:p>
        </w:tc>
      </w:tr>
      <w:tr w:rsidR="007A5467" w:rsidRPr="001902AA" w14:paraId="6A192B73" w14:textId="77777777">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2F98B9C5" w14:textId="6196771C" w:rsidR="007A5467" w:rsidRPr="001902AA" w:rsidRDefault="003150DD">
            <w:pPr>
              <w:suppressAutoHyphens/>
              <w:spacing w:line="240" w:lineRule="auto"/>
              <w:rPr>
                <w:rFonts w:cs="Arial"/>
                <w:color w:val="000000"/>
              </w:rPr>
            </w:pPr>
            <w:r>
              <w:rPr>
                <w:rFonts w:cs="Arial"/>
                <w:color w:val="000000"/>
              </w:rPr>
              <w:t>2</w:t>
            </w:r>
          </w:p>
        </w:tc>
        <w:tc>
          <w:tcPr>
            <w:tcW w:w="7733" w:type="dxa"/>
          </w:tcPr>
          <w:p w14:paraId="111B9469" w14:textId="3F3D8300" w:rsidR="007A5467" w:rsidRPr="001902AA" w:rsidRDefault="007A5467">
            <w:pPr>
              <w:suppressAutoHyphens/>
              <w:spacing w:line="240" w:lineRule="auto"/>
              <w:rPr>
                <w:rFonts w:cs="Arial"/>
                <w:color w:val="000000"/>
              </w:rPr>
            </w:pPr>
            <w:r w:rsidRPr="001902AA">
              <w:rPr>
                <w:rFonts w:cs="Arial"/>
                <w:color w:val="000000"/>
              </w:rPr>
              <w:t xml:space="preserve">In programma van eisen gevraagde documenten. </w:t>
            </w:r>
          </w:p>
        </w:tc>
      </w:tr>
      <w:tr w:rsidR="007A5467" w:rsidRPr="001902AA" w14:paraId="318E4F9B" w14:textId="77777777">
        <w:trPr>
          <w:cnfStyle w:val="000000100000" w:firstRow="0" w:lastRow="0" w:firstColumn="0" w:lastColumn="0" w:oddVBand="0" w:evenVBand="0" w:oddHBand="1" w:evenHBand="0" w:firstRowFirstColumn="0" w:firstRowLastColumn="0" w:lastRowFirstColumn="0" w:lastRowLastColumn="0"/>
          <w:trHeight w:val="215"/>
        </w:trPr>
        <w:tc>
          <w:tcPr>
            <w:tcW w:w="426" w:type="dxa"/>
          </w:tcPr>
          <w:p w14:paraId="62A4DA87" w14:textId="7B2F5445" w:rsidR="007A5467" w:rsidRPr="001902AA" w:rsidRDefault="003150DD">
            <w:pPr>
              <w:suppressAutoHyphens/>
              <w:spacing w:line="240" w:lineRule="auto"/>
              <w:rPr>
                <w:rFonts w:cs="Arial"/>
                <w:color w:val="000000"/>
              </w:rPr>
            </w:pPr>
            <w:r>
              <w:rPr>
                <w:rFonts w:cs="Arial"/>
                <w:color w:val="000000"/>
              </w:rPr>
              <w:t>3</w:t>
            </w:r>
          </w:p>
        </w:tc>
        <w:tc>
          <w:tcPr>
            <w:tcW w:w="7733" w:type="dxa"/>
          </w:tcPr>
          <w:p w14:paraId="696061A1" w14:textId="44DA531A" w:rsidR="007A5467" w:rsidRPr="001902AA" w:rsidRDefault="007A5467">
            <w:pPr>
              <w:suppressAutoHyphens/>
              <w:spacing w:line="240" w:lineRule="auto"/>
              <w:rPr>
                <w:rFonts w:cs="Arial"/>
                <w:color w:val="000000"/>
              </w:rPr>
            </w:pPr>
            <w:r w:rsidRPr="001902AA">
              <w:rPr>
                <w:rFonts w:cs="Arial"/>
                <w:color w:val="000000"/>
              </w:rPr>
              <w:t xml:space="preserve">Beschrijving van </w:t>
            </w:r>
            <w:r>
              <w:rPr>
                <w:rFonts w:cs="Arial"/>
                <w:color w:val="000000"/>
              </w:rPr>
              <w:t xml:space="preserve">het </w:t>
            </w:r>
            <w:r w:rsidRPr="001902AA">
              <w:rPr>
                <w:rFonts w:cs="Arial"/>
                <w:color w:val="000000"/>
              </w:rPr>
              <w:t xml:space="preserve">aangeboden </w:t>
            </w:r>
            <w:r>
              <w:rPr>
                <w:rFonts w:cs="Arial"/>
                <w:color w:val="000000"/>
              </w:rPr>
              <w:t>voertuig</w:t>
            </w:r>
            <w:r w:rsidRPr="001902AA">
              <w:rPr>
                <w:rFonts w:cs="Arial"/>
                <w:color w:val="000000"/>
              </w:rPr>
              <w:t xml:space="preserve"> waaruit </w:t>
            </w:r>
            <w:r w:rsidR="003F6EDC">
              <w:rPr>
                <w:rFonts w:cs="Arial"/>
                <w:color w:val="000000"/>
              </w:rPr>
              <w:t xml:space="preserve">duidelijk blijkt wat aangeboden wordt en </w:t>
            </w:r>
            <w:r w:rsidRPr="001902AA">
              <w:rPr>
                <w:rFonts w:cs="Arial"/>
                <w:color w:val="000000"/>
              </w:rPr>
              <w:t xml:space="preserve">hoe aan alle gestelde eisen wordt voldaan. </w:t>
            </w:r>
            <w:r>
              <w:rPr>
                <w:rFonts w:cs="Arial"/>
                <w:color w:val="000000"/>
              </w:rPr>
              <w:t xml:space="preserve">Daarnaast dient een duidelijke beschrijving/presentatie gegeven worden van </w:t>
            </w:r>
            <w:r w:rsidR="00D56898">
              <w:rPr>
                <w:rFonts w:cs="Arial"/>
                <w:color w:val="000000"/>
              </w:rPr>
              <w:t xml:space="preserve">het </w:t>
            </w:r>
            <w:r>
              <w:rPr>
                <w:rFonts w:cs="Arial"/>
                <w:color w:val="000000"/>
              </w:rPr>
              <w:t xml:space="preserve">ontworpen </w:t>
            </w:r>
            <w:r w:rsidR="00D56898">
              <w:rPr>
                <w:rFonts w:cs="Arial"/>
                <w:color w:val="000000"/>
              </w:rPr>
              <w:t>voertuig</w:t>
            </w:r>
            <w:r>
              <w:rPr>
                <w:rFonts w:cs="Arial"/>
                <w:color w:val="000000"/>
              </w:rPr>
              <w:t xml:space="preserve">, bestaande uit samenstellingstekeningen, 3d inrichtingen en ontwerptekeningen. De beschrijving dient een realistisch en betrouwbaar beeld te bieden van de uitstraling en afwerking van de te leveren </w:t>
            </w:r>
            <w:r w:rsidR="003F6EDC">
              <w:rPr>
                <w:rFonts w:cs="Arial"/>
                <w:color w:val="000000"/>
              </w:rPr>
              <w:t>voertuigen</w:t>
            </w:r>
            <w:r>
              <w:rPr>
                <w:rFonts w:cs="Arial"/>
                <w:color w:val="000000"/>
              </w:rPr>
              <w:t xml:space="preserve"> </w:t>
            </w:r>
          </w:p>
        </w:tc>
      </w:tr>
      <w:tr w:rsidR="007A5467" w:rsidRPr="001902AA" w14:paraId="1FFF71F0" w14:textId="77777777">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3B90B949" w14:textId="3C361402" w:rsidR="007A5467" w:rsidRPr="001902AA" w:rsidRDefault="003150DD">
            <w:pPr>
              <w:suppressAutoHyphens/>
              <w:spacing w:line="240" w:lineRule="auto"/>
              <w:rPr>
                <w:rFonts w:cs="Arial"/>
                <w:color w:val="000000"/>
              </w:rPr>
            </w:pPr>
            <w:r>
              <w:rPr>
                <w:rFonts w:cs="Arial"/>
                <w:color w:val="000000"/>
              </w:rPr>
              <w:t>4</w:t>
            </w:r>
          </w:p>
        </w:tc>
        <w:tc>
          <w:tcPr>
            <w:tcW w:w="7733" w:type="dxa"/>
          </w:tcPr>
          <w:p w14:paraId="3A210667" w14:textId="26AA81D6" w:rsidR="007A5467" w:rsidRPr="001902AA" w:rsidRDefault="007A5467">
            <w:pPr>
              <w:suppressAutoHyphens/>
              <w:spacing w:line="240" w:lineRule="auto"/>
              <w:rPr>
                <w:rFonts w:cs="Arial"/>
                <w:color w:val="000000"/>
              </w:rPr>
            </w:pPr>
            <w:r w:rsidRPr="00E82055">
              <w:rPr>
                <w:rFonts w:cs="Arial"/>
                <w:color w:val="000000"/>
              </w:rPr>
              <w:t xml:space="preserve">Uitwerking gunningscriteria </w:t>
            </w:r>
            <w:r w:rsidR="00CB78CA" w:rsidRPr="00E82055">
              <w:rPr>
                <w:rFonts w:cs="Arial"/>
                <w:color w:val="000000"/>
              </w:rPr>
              <w:t>K</w:t>
            </w:r>
            <w:r w:rsidRPr="00E82055">
              <w:rPr>
                <w:rFonts w:cs="Arial"/>
                <w:color w:val="000000"/>
              </w:rPr>
              <w:t xml:space="preserve">1, </w:t>
            </w:r>
            <w:r w:rsidR="00CB78CA" w:rsidRPr="00E82055">
              <w:rPr>
                <w:rFonts w:cs="Arial"/>
                <w:color w:val="000000"/>
              </w:rPr>
              <w:t>K</w:t>
            </w:r>
            <w:r w:rsidRPr="00E82055">
              <w:rPr>
                <w:rFonts w:cs="Arial"/>
                <w:color w:val="000000"/>
              </w:rPr>
              <w:t>2</w:t>
            </w:r>
            <w:r w:rsidR="00CB78CA" w:rsidRPr="00E82055">
              <w:rPr>
                <w:rFonts w:cs="Arial"/>
                <w:color w:val="000000"/>
              </w:rPr>
              <w:t>, K3</w:t>
            </w:r>
            <w:r w:rsidRPr="00E82055">
              <w:rPr>
                <w:rFonts w:cs="Arial"/>
                <w:color w:val="000000"/>
              </w:rPr>
              <w:t xml:space="preserve"> en </w:t>
            </w:r>
            <w:r w:rsidR="00CB78CA" w:rsidRPr="00E82055">
              <w:rPr>
                <w:rFonts w:cs="Arial"/>
                <w:color w:val="000000"/>
              </w:rPr>
              <w:t>K</w:t>
            </w:r>
            <w:r w:rsidRPr="00E82055">
              <w:rPr>
                <w:rFonts w:cs="Arial"/>
                <w:color w:val="000000"/>
              </w:rPr>
              <w:t>4</w:t>
            </w:r>
          </w:p>
        </w:tc>
      </w:tr>
      <w:tr w:rsidR="007A5467" w:rsidRPr="001902AA" w14:paraId="0491E17F" w14:textId="77777777">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25C2D9D5" w14:textId="7F6889A2" w:rsidR="007A5467" w:rsidRPr="001902AA" w:rsidRDefault="003150DD">
            <w:pPr>
              <w:suppressAutoHyphens/>
              <w:spacing w:line="240" w:lineRule="auto"/>
              <w:rPr>
                <w:rFonts w:cs="Arial"/>
                <w:color w:val="000000"/>
              </w:rPr>
            </w:pPr>
            <w:r>
              <w:rPr>
                <w:rFonts w:cs="Arial"/>
                <w:color w:val="000000"/>
              </w:rPr>
              <w:t>5</w:t>
            </w:r>
          </w:p>
        </w:tc>
        <w:tc>
          <w:tcPr>
            <w:tcW w:w="7733" w:type="dxa"/>
          </w:tcPr>
          <w:p w14:paraId="3F2B8B75" w14:textId="77777777" w:rsidR="007A5467" w:rsidRPr="001902AA" w:rsidRDefault="007A5467">
            <w:pPr>
              <w:suppressAutoHyphens/>
              <w:spacing w:line="240" w:lineRule="auto"/>
              <w:rPr>
                <w:rFonts w:cs="Arial"/>
                <w:color w:val="000000"/>
              </w:rPr>
            </w:pPr>
            <w:r w:rsidRPr="00F93BE4">
              <w:rPr>
                <w:rFonts w:cs="Arial"/>
                <w:color w:val="000000"/>
              </w:rPr>
              <w:t>Prijzenblad</w:t>
            </w:r>
          </w:p>
        </w:tc>
      </w:tr>
    </w:tbl>
    <w:p w14:paraId="574C64BA" w14:textId="77777777" w:rsidR="007A5467" w:rsidRDefault="007A5467" w:rsidP="00C874D3">
      <w:pPr>
        <w:suppressAutoHyphens/>
      </w:pPr>
    </w:p>
    <w:p w14:paraId="0BAB952B" w14:textId="30646FA8" w:rsidR="006270A8" w:rsidRPr="006270A8" w:rsidRDefault="006270A8" w:rsidP="00C874D3">
      <w:pPr>
        <w:suppressAutoHyphens/>
      </w:pPr>
    </w:p>
    <w:p w14:paraId="2A087AB9" w14:textId="2AC61D8C" w:rsidR="00F77742" w:rsidRPr="006270A8" w:rsidRDefault="006270A8" w:rsidP="00C874D3">
      <w:pPr>
        <w:suppressAutoHyphens/>
      </w:pPr>
      <w:r w:rsidRPr="006270A8">
        <w:t>Winnende inschrijver</w:t>
      </w:r>
    </w:p>
    <w:tbl>
      <w:tblPr>
        <w:tblStyle w:val="Tabelraster2"/>
        <w:tblW w:w="8159" w:type="dxa"/>
        <w:tblLook w:val="04A0" w:firstRow="1" w:lastRow="0" w:firstColumn="1" w:lastColumn="0" w:noHBand="0" w:noVBand="1"/>
      </w:tblPr>
      <w:tblGrid>
        <w:gridCol w:w="426"/>
        <w:gridCol w:w="7733"/>
      </w:tblGrid>
      <w:tr w:rsidR="007A2FAB" w:rsidRPr="006270A8" w14:paraId="556338C5"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317EA72A" w:rsidR="007A2FAB" w:rsidRPr="006270A8" w:rsidRDefault="007A2FAB" w:rsidP="00100684">
            <w:pPr>
              <w:suppressAutoHyphens/>
              <w:spacing w:line="240" w:lineRule="auto"/>
              <w:rPr>
                <w:rFonts w:cs="Arial"/>
              </w:rPr>
            </w:pPr>
            <w:r w:rsidRPr="006270A8">
              <w:rPr>
                <w:rFonts w:cs="Arial"/>
              </w:rPr>
              <w:t xml:space="preserve">Na </w:t>
            </w:r>
            <w:r w:rsidR="00466F3D" w:rsidRPr="006270A8">
              <w:rPr>
                <w:rFonts w:cs="Arial"/>
              </w:rPr>
              <w:t xml:space="preserve">verzenden </w:t>
            </w:r>
            <w:r w:rsidRPr="006270A8">
              <w:rPr>
                <w:rFonts w:cs="Arial"/>
              </w:rPr>
              <w:t>gunning</w:t>
            </w:r>
            <w:r w:rsidR="00466F3D" w:rsidRPr="006270A8">
              <w:rPr>
                <w:rFonts w:cs="Arial"/>
              </w:rPr>
              <w:t>sbeslissing</w:t>
            </w:r>
            <w:r w:rsidRPr="006270A8">
              <w:rPr>
                <w:rFonts w:cs="Arial"/>
              </w:rPr>
              <w:t xml:space="preserve"> indienen:</w:t>
            </w:r>
          </w:p>
        </w:tc>
      </w:tr>
      <w:tr w:rsidR="00C874D3" w:rsidRPr="006270A8" w14:paraId="0B3AADEB" w14:textId="77777777" w:rsidTr="007A2FAB">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C874D3" w:rsidRPr="006270A8" w:rsidRDefault="00C874D3" w:rsidP="00100684">
            <w:pPr>
              <w:suppressAutoHyphens/>
              <w:spacing w:line="240" w:lineRule="auto"/>
              <w:rPr>
                <w:rFonts w:cs="Arial"/>
                <w:color w:val="000000"/>
              </w:rPr>
            </w:pPr>
            <w:r w:rsidRPr="006270A8">
              <w:rPr>
                <w:rFonts w:cs="Arial"/>
                <w:color w:val="000000"/>
              </w:rPr>
              <w:lastRenderedPageBreak/>
              <w:t>1</w:t>
            </w:r>
          </w:p>
        </w:tc>
        <w:tc>
          <w:tcPr>
            <w:tcW w:w="7733" w:type="dxa"/>
          </w:tcPr>
          <w:p w14:paraId="5946C684" w14:textId="77777777" w:rsidR="00C874D3" w:rsidRPr="006270A8" w:rsidRDefault="00C874D3" w:rsidP="00100684">
            <w:pPr>
              <w:suppressAutoHyphens/>
              <w:spacing w:line="240" w:lineRule="auto"/>
              <w:rPr>
                <w:rFonts w:cs="Arial"/>
                <w:color w:val="000000"/>
              </w:rPr>
            </w:pPr>
            <w:r w:rsidRPr="006270A8">
              <w:rPr>
                <w:rFonts w:cs="Arial"/>
                <w:color w:val="000000"/>
              </w:rPr>
              <w:t>Gedragsverklaring Aanbesteden</w:t>
            </w:r>
          </w:p>
        </w:tc>
      </w:tr>
      <w:tr w:rsidR="00C874D3" w:rsidRPr="006270A8" w14:paraId="04CF9415" w14:textId="77777777" w:rsidTr="007A2FAB">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C874D3" w:rsidRPr="006270A8" w:rsidRDefault="00C874D3" w:rsidP="00100684">
            <w:pPr>
              <w:suppressAutoHyphens/>
              <w:spacing w:line="240" w:lineRule="auto"/>
              <w:rPr>
                <w:rFonts w:cs="Arial"/>
                <w:color w:val="000000"/>
              </w:rPr>
            </w:pPr>
            <w:r w:rsidRPr="006270A8">
              <w:rPr>
                <w:rFonts w:cs="Arial"/>
                <w:color w:val="000000"/>
              </w:rPr>
              <w:t>2</w:t>
            </w:r>
          </w:p>
        </w:tc>
        <w:tc>
          <w:tcPr>
            <w:tcW w:w="7733" w:type="dxa"/>
          </w:tcPr>
          <w:p w14:paraId="4CFF9A4F" w14:textId="77777777" w:rsidR="00C874D3" w:rsidRPr="006270A8" w:rsidRDefault="00C874D3" w:rsidP="00100684">
            <w:pPr>
              <w:suppressAutoHyphens/>
              <w:spacing w:line="240" w:lineRule="auto"/>
              <w:rPr>
                <w:rFonts w:cs="Arial"/>
                <w:color w:val="000000"/>
              </w:rPr>
            </w:pPr>
            <w:r w:rsidRPr="006270A8">
              <w:rPr>
                <w:rFonts w:cs="Arial"/>
                <w:color w:val="000000"/>
              </w:rPr>
              <w:t>Uittreksel Handelsregister</w:t>
            </w:r>
          </w:p>
        </w:tc>
      </w:tr>
      <w:tr w:rsidR="00C874D3" w:rsidRPr="006270A8" w14:paraId="186CC12A" w14:textId="77777777" w:rsidTr="007A2FAB">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C874D3" w:rsidRPr="006270A8" w:rsidRDefault="00C874D3" w:rsidP="00100684">
            <w:pPr>
              <w:suppressAutoHyphens/>
              <w:spacing w:line="240" w:lineRule="auto"/>
              <w:rPr>
                <w:rFonts w:cs="Arial"/>
                <w:color w:val="000000"/>
              </w:rPr>
            </w:pPr>
            <w:r w:rsidRPr="006270A8">
              <w:rPr>
                <w:rFonts w:cs="Arial"/>
                <w:color w:val="000000"/>
              </w:rPr>
              <w:t>3</w:t>
            </w:r>
          </w:p>
        </w:tc>
        <w:tc>
          <w:tcPr>
            <w:tcW w:w="7733" w:type="dxa"/>
          </w:tcPr>
          <w:p w14:paraId="3BBB3854" w14:textId="77777777" w:rsidR="00C874D3" w:rsidRPr="006270A8" w:rsidRDefault="00C874D3" w:rsidP="00100684">
            <w:pPr>
              <w:suppressAutoHyphens/>
              <w:spacing w:line="240" w:lineRule="auto"/>
              <w:rPr>
                <w:rFonts w:cs="Arial"/>
                <w:color w:val="000000"/>
              </w:rPr>
            </w:pPr>
            <w:r w:rsidRPr="006270A8">
              <w:rPr>
                <w:rFonts w:cs="Arial"/>
                <w:color w:val="000000"/>
              </w:rPr>
              <w:t>Verklaring Belastingdienst</w:t>
            </w:r>
          </w:p>
        </w:tc>
      </w:tr>
      <w:tr w:rsidR="00C874D3" w:rsidRPr="00555C9B" w14:paraId="773729E9" w14:textId="77777777" w:rsidTr="007A2FAB">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C874D3" w:rsidRPr="006270A8" w:rsidRDefault="00C874D3" w:rsidP="00100684">
            <w:pPr>
              <w:suppressAutoHyphens/>
              <w:spacing w:line="240" w:lineRule="auto"/>
              <w:rPr>
                <w:rFonts w:cs="Arial"/>
                <w:color w:val="000000"/>
              </w:rPr>
            </w:pPr>
            <w:r w:rsidRPr="006270A8">
              <w:rPr>
                <w:rFonts w:cs="Arial"/>
                <w:color w:val="000000"/>
              </w:rPr>
              <w:t>4</w:t>
            </w:r>
          </w:p>
        </w:tc>
        <w:tc>
          <w:tcPr>
            <w:tcW w:w="7733" w:type="dxa"/>
          </w:tcPr>
          <w:p w14:paraId="3BA655D2" w14:textId="77777777" w:rsidR="00C874D3" w:rsidRPr="00555C9B" w:rsidRDefault="00C874D3" w:rsidP="00100684">
            <w:pPr>
              <w:suppressAutoHyphens/>
              <w:spacing w:line="240" w:lineRule="auto"/>
              <w:rPr>
                <w:rFonts w:cs="Arial"/>
                <w:color w:val="000000"/>
              </w:rPr>
            </w:pPr>
            <w:r w:rsidRPr="006270A8">
              <w:rPr>
                <w:rFonts w:cs="Arial"/>
                <w:color w:val="000000"/>
              </w:rPr>
              <w:t>Bewijs verzekering</w:t>
            </w:r>
          </w:p>
        </w:tc>
      </w:tr>
    </w:tbl>
    <w:p w14:paraId="3A93781B" w14:textId="77777777" w:rsidR="006270A8" w:rsidRPr="00555C9B" w:rsidRDefault="006270A8" w:rsidP="00C874D3">
      <w:pPr>
        <w:suppressAutoHyphens/>
        <w:spacing w:line="240" w:lineRule="auto"/>
        <w:rPr>
          <w:rFonts w:cs="Arial"/>
        </w:rPr>
      </w:pPr>
    </w:p>
    <w:p w14:paraId="5B653949" w14:textId="7FCA0BAA" w:rsidR="00FA217D" w:rsidRPr="00555C9B" w:rsidRDefault="00E91DF0" w:rsidP="004A7A7A">
      <w:pPr>
        <w:pStyle w:val="KopBijlage"/>
        <w:suppressAutoHyphens/>
      </w:pPr>
      <w:bookmarkStart w:id="6" w:name="_Toc71037051"/>
      <w:bookmarkStart w:id="7" w:name="_Toc189136771"/>
      <w:r w:rsidRPr="00555C9B">
        <w:lastRenderedPageBreak/>
        <w:t xml:space="preserve">Bijlage </w:t>
      </w:r>
      <w:r w:rsidR="002C2A0E" w:rsidRPr="00555C9B">
        <w:t xml:space="preserve">2 </w:t>
      </w:r>
      <w:r w:rsidR="00F163B3" w:rsidRPr="00555C9B">
        <w:br/>
      </w:r>
      <w:bookmarkEnd w:id="2"/>
      <w:bookmarkEnd w:id="3"/>
      <w:bookmarkEnd w:id="4"/>
      <w:bookmarkEnd w:id="5"/>
      <w:bookmarkEnd w:id="6"/>
      <w:r w:rsidR="006068B2">
        <w:t>B</w:t>
      </w:r>
      <w:r w:rsidR="00831312">
        <w:t>epakkingslijst TTT</w:t>
      </w:r>
      <w:bookmarkEnd w:id="7"/>
    </w:p>
    <w:p w14:paraId="6ABB54A6" w14:textId="5D620D26" w:rsidR="004A7A7A" w:rsidRPr="004A7A7A" w:rsidRDefault="004A7A7A" w:rsidP="00FA217D">
      <w:pPr>
        <w:rPr>
          <w:i/>
        </w:rPr>
      </w:pPr>
    </w:p>
    <w:p w14:paraId="7E562608" w14:textId="6449AAD9" w:rsidR="00B9175E" w:rsidRPr="00555C9B" w:rsidRDefault="00E91DF0" w:rsidP="00A35B63">
      <w:pPr>
        <w:pStyle w:val="KopBijlage"/>
      </w:pPr>
      <w:bookmarkStart w:id="8" w:name="_Toc419285416"/>
      <w:bookmarkStart w:id="9" w:name="_Toc421086912"/>
      <w:bookmarkStart w:id="10" w:name="_Toc421100635"/>
      <w:bookmarkStart w:id="11" w:name="_Toc71037052"/>
      <w:bookmarkStart w:id="12" w:name="_Toc189136772"/>
      <w:r w:rsidRPr="00555C9B">
        <w:lastRenderedPageBreak/>
        <w:t xml:space="preserve">Bijlage </w:t>
      </w:r>
      <w:r w:rsidR="002C2A0E" w:rsidRPr="00555C9B">
        <w:t xml:space="preserve">3 </w:t>
      </w:r>
      <w:r w:rsidR="00315847" w:rsidRPr="00555C9B">
        <w:br/>
      </w:r>
      <w:r w:rsidRPr="007879A5">
        <w:t>Concept</w:t>
      </w:r>
      <w:r w:rsidR="00D645E5" w:rsidRPr="007879A5">
        <w:t xml:space="preserve"> </w:t>
      </w:r>
      <w:r w:rsidR="00F62710" w:rsidRPr="007879A5">
        <w:t>Overeenkomst</w:t>
      </w:r>
      <w:bookmarkEnd w:id="8"/>
      <w:bookmarkEnd w:id="9"/>
      <w:bookmarkEnd w:id="10"/>
      <w:bookmarkEnd w:id="11"/>
      <w:bookmarkEnd w:id="12"/>
      <w:r w:rsidRPr="00555C9B">
        <w:t xml:space="preserve"> </w:t>
      </w:r>
    </w:p>
    <w:p w14:paraId="792C2FA7" w14:textId="2F2D1E4B" w:rsidR="00FA217D" w:rsidRPr="00555C9B" w:rsidRDefault="00FA217D" w:rsidP="00FA217D"/>
    <w:p w14:paraId="1A77E088" w14:textId="77777777" w:rsidR="00B9175E" w:rsidRPr="00555C9B" w:rsidRDefault="00B9175E" w:rsidP="00E610F2">
      <w:pPr>
        <w:suppressAutoHyphens/>
        <w:rPr>
          <w:i/>
        </w:rPr>
      </w:pPr>
      <w:r w:rsidRPr="00555C9B">
        <w:rPr>
          <w:i/>
        </w:rPr>
        <w:t>(</w:t>
      </w:r>
      <w:r w:rsidR="00996BE2" w:rsidRPr="00555C9B">
        <w:rPr>
          <w:i/>
        </w:rPr>
        <w:t>Sep</w:t>
      </w:r>
      <w:r w:rsidR="007B69BE" w:rsidRPr="00555C9B">
        <w:rPr>
          <w:i/>
        </w:rPr>
        <w:t>a</w:t>
      </w:r>
      <w:r w:rsidR="00996BE2" w:rsidRPr="00555C9B">
        <w:rPr>
          <w:i/>
        </w:rPr>
        <w:t xml:space="preserve">raat te </w:t>
      </w:r>
      <w:r w:rsidR="00A52781" w:rsidRPr="00555C9B">
        <w:rPr>
          <w:i/>
        </w:rPr>
        <w:t>vinden op</w:t>
      </w:r>
      <w:r w:rsidR="00996BE2" w:rsidRPr="00555C9B">
        <w:rPr>
          <w:i/>
        </w:rPr>
        <w:t xml:space="preserve"> </w:t>
      </w:r>
      <w:proofErr w:type="spellStart"/>
      <w:r w:rsidR="00996BE2" w:rsidRPr="00555C9B">
        <w:rPr>
          <w:i/>
        </w:rPr>
        <w:t>TenderNed</w:t>
      </w:r>
      <w:proofErr w:type="spellEnd"/>
      <w:r w:rsidR="00A35B63" w:rsidRPr="00555C9B">
        <w:rPr>
          <w:i/>
        </w:rPr>
        <w:t>.</w:t>
      </w:r>
      <w:r w:rsidR="00996BE2" w:rsidRPr="00555C9B">
        <w:rPr>
          <w:i/>
        </w:rPr>
        <w:t>)</w:t>
      </w:r>
    </w:p>
    <w:p w14:paraId="03ED8E36" w14:textId="77777777" w:rsidR="00E91DF0" w:rsidRPr="00555C9B" w:rsidRDefault="00E91DF0" w:rsidP="00E610F2">
      <w:pPr>
        <w:pStyle w:val="KopBijlage"/>
        <w:suppressAutoHyphens/>
      </w:pPr>
      <w:bookmarkStart w:id="13" w:name="_Toc419285417"/>
      <w:bookmarkStart w:id="14" w:name="_Toc421086913"/>
      <w:bookmarkStart w:id="15" w:name="_Toc421100636"/>
      <w:bookmarkStart w:id="16" w:name="_Toc71037053"/>
      <w:bookmarkStart w:id="17" w:name="_Toc189136773"/>
      <w:r w:rsidRPr="00555C9B">
        <w:lastRenderedPageBreak/>
        <w:t xml:space="preserve">Bijlage </w:t>
      </w:r>
      <w:r w:rsidR="002C2A0E" w:rsidRPr="00555C9B">
        <w:t xml:space="preserve">4 </w:t>
      </w:r>
      <w:r w:rsidR="00315847" w:rsidRPr="00555C9B">
        <w:br/>
      </w:r>
      <w:r w:rsidRPr="007879A5">
        <w:t>Inkoopvoorwaarden</w:t>
      </w:r>
      <w:bookmarkEnd w:id="13"/>
      <w:bookmarkEnd w:id="14"/>
      <w:bookmarkEnd w:id="15"/>
      <w:bookmarkEnd w:id="16"/>
      <w:bookmarkEnd w:id="17"/>
      <w:r w:rsidRPr="00555C9B">
        <w:t xml:space="preserve"> </w:t>
      </w:r>
    </w:p>
    <w:p w14:paraId="4B756810" w14:textId="77777777" w:rsidR="00996BE2" w:rsidRPr="00555C9B" w:rsidRDefault="00996BE2" w:rsidP="00E610F2">
      <w:pPr>
        <w:suppressAutoHyphens/>
      </w:pPr>
    </w:p>
    <w:p w14:paraId="7225FB5C" w14:textId="77777777" w:rsidR="00996BE2" w:rsidRPr="00555C9B" w:rsidRDefault="00996BE2" w:rsidP="00E610F2">
      <w:pPr>
        <w:suppressAutoHyphens/>
        <w:rPr>
          <w:i/>
        </w:rPr>
      </w:pPr>
      <w:r w:rsidRPr="00555C9B">
        <w:rPr>
          <w:i/>
        </w:rPr>
        <w:t>(Sep</w:t>
      </w:r>
      <w:r w:rsidR="007B69BE" w:rsidRPr="00555C9B">
        <w:rPr>
          <w:i/>
        </w:rPr>
        <w:t>a</w:t>
      </w:r>
      <w:r w:rsidRPr="00555C9B">
        <w:rPr>
          <w:i/>
        </w:rPr>
        <w:t xml:space="preserve">raat te </w:t>
      </w:r>
      <w:r w:rsidR="00A52781" w:rsidRPr="00555C9B">
        <w:rPr>
          <w:i/>
        </w:rPr>
        <w:t xml:space="preserve">vinden op </w:t>
      </w:r>
      <w:proofErr w:type="spellStart"/>
      <w:r w:rsidRPr="00555C9B">
        <w:rPr>
          <w:i/>
        </w:rPr>
        <w:t>TenderNed</w:t>
      </w:r>
      <w:proofErr w:type="spellEnd"/>
      <w:r w:rsidR="00A35B63" w:rsidRPr="00555C9B">
        <w:rPr>
          <w:i/>
        </w:rPr>
        <w:t>.</w:t>
      </w:r>
      <w:r w:rsidRPr="00555C9B">
        <w:rPr>
          <w:i/>
        </w:rPr>
        <w:t>)</w:t>
      </w:r>
    </w:p>
    <w:p w14:paraId="3628F88D" w14:textId="77777777" w:rsidR="00996BE2" w:rsidRPr="00555C9B" w:rsidRDefault="00996BE2" w:rsidP="00E610F2">
      <w:pPr>
        <w:suppressAutoHyphens/>
      </w:pPr>
    </w:p>
    <w:p w14:paraId="5CD40413" w14:textId="77777777" w:rsidR="00E353AD" w:rsidRPr="00555C9B" w:rsidRDefault="00E353AD" w:rsidP="00E610F2">
      <w:pPr>
        <w:suppressAutoHyphens/>
      </w:pPr>
      <w:bookmarkStart w:id="18" w:name="_Toc419285419"/>
      <w:bookmarkStart w:id="19" w:name="_Toc421086915"/>
      <w:bookmarkStart w:id="20" w:name="_Toc421100638"/>
      <w:r w:rsidRPr="00555C9B">
        <w:br w:type="page"/>
      </w:r>
    </w:p>
    <w:p w14:paraId="4CAD3859" w14:textId="77777777" w:rsidR="00E353AD" w:rsidRPr="00555C9B" w:rsidRDefault="00E91DF0" w:rsidP="00E610F2">
      <w:pPr>
        <w:pStyle w:val="KopBijlage"/>
        <w:suppressAutoHyphens/>
        <w:rPr>
          <w:rFonts w:eastAsia="Calibri"/>
        </w:rPr>
      </w:pPr>
      <w:bookmarkStart w:id="21" w:name="_Toc71037054"/>
      <w:bookmarkStart w:id="22" w:name="_Toc189136774"/>
      <w:r w:rsidRPr="00555C9B">
        <w:lastRenderedPageBreak/>
        <w:t xml:space="preserve">Bijlage </w:t>
      </w:r>
      <w:r w:rsidR="002177E4" w:rsidRPr="00555C9B">
        <w:t xml:space="preserve">5 </w:t>
      </w:r>
      <w:r w:rsidR="00CC03A6" w:rsidRPr="00555C9B">
        <w:br/>
      </w:r>
      <w:r w:rsidR="00C66650" w:rsidRPr="00555C9B">
        <w:t>Uniform Europees Aanbestedingsdocument</w:t>
      </w:r>
      <w:bookmarkEnd w:id="18"/>
      <w:bookmarkEnd w:id="19"/>
      <w:bookmarkEnd w:id="20"/>
      <w:bookmarkEnd w:id="21"/>
      <w:bookmarkEnd w:id="22"/>
    </w:p>
    <w:p w14:paraId="643544D9" w14:textId="77777777" w:rsidR="00FA217D" w:rsidRPr="00555C9B" w:rsidRDefault="00FA217D" w:rsidP="00E610F2">
      <w:pPr>
        <w:suppressAutoHyphens/>
        <w:rPr>
          <w:i/>
        </w:rPr>
      </w:pPr>
    </w:p>
    <w:p w14:paraId="2C579A4E" w14:textId="3EF8A741" w:rsidR="00E353AD" w:rsidRPr="00555C9B" w:rsidRDefault="00E353AD" w:rsidP="00E610F2">
      <w:pPr>
        <w:suppressAutoHyphens/>
        <w:rPr>
          <w:i/>
        </w:rPr>
      </w:pPr>
      <w:r w:rsidRPr="00555C9B">
        <w:rPr>
          <w:i/>
        </w:rPr>
        <w:t xml:space="preserve">(Separaat te vinden op </w:t>
      </w:r>
      <w:proofErr w:type="spellStart"/>
      <w:r w:rsidRPr="00555C9B">
        <w:rPr>
          <w:i/>
        </w:rPr>
        <w:t>TenderNed</w:t>
      </w:r>
      <w:proofErr w:type="spellEnd"/>
      <w:r w:rsidR="00A35B63" w:rsidRPr="00555C9B">
        <w:rPr>
          <w:i/>
        </w:rPr>
        <w:t>.</w:t>
      </w:r>
      <w:r w:rsidRPr="00555C9B">
        <w:rPr>
          <w:i/>
        </w:rPr>
        <w:t>)</w:t>
      </w:r>
    </w:p>
    <w:p w14:paraId="37C7725C" w14:textId="77777777" w:rsidR="00E91DF0" w:rsidRPr="00555C9B" w:rsidRDefault="00E91DF0" w:rsidP="00E610F2">
      <w:pPr>
        <w:pStyle w:val="KopBijlage"/>
        <w:suppressAutoHyphens/>
      </w:pPr>
      <w:bookmarkStart w:id="23" w:name="_Toc419285423"/>
      <w:bookmarkStart w:id="24" w:name="_Toc421086919"/>
      <w:bookmarkStart w:id="25" w:name="_Toc421100642"/>
      <w:bookmarkStart w:id="26" w:name="_Toc71037055"/>
      <w:bookmarkStart w:id="27" w:name="_Toc189136775"/>
      <w:r w:rsidRPr="00555C9B">
        <w:lastRenderedPageBreak/>
        <w:t xml:space="preserve">Bijlage </w:t>
      </w:r>
      <w:r w:rsidR="00E353AD" w:rsidRPr="00555C9B">
        <w:t>6</w:t>
      </w:r>
      <w:r w:rsidR="002177E4" w:rsidRPr="00555C9B">
        <w:t xml:space="preserve"> </w:t>
      </w:r>
      <w:r w:rsidR="00CC03A6" w:rsidRPr="00555C9B">
        <w:br/>
        <w:t>F</w:t>
      </w:r>
      <w:r w:rsidRPr="00555C9B">
        <w:t>ormulier referentie</w:t>
      </w:r>
      <w:r w:rsidR="00C04649" w:rsidRPr="00555C9B">
        <w:t>o</w:t>
      </w:r>
      <w:r w:rsidR="00C41071" w:rsidRPr="00555C9B">
        <w:t>pdracht</w:t>
      </w:r>
      <w:bookmarkEnd w:id="23"/>
      <w:bookmarkEnd w:id="24"/>
      <w:bookmarkEnd w:id="25"/>
      <w:bookmarkEnd w:id="26"/>
      <w:bookmarkEnd w:id="27"/>
    </w:p>
    <w:p w14:paraId="00AD1588" w14:textId="77777777" w:rsidR="00E91DF0" w:rsidRPr="00555C9B" w:rsidRDefault="00E91DF0" w:rsidP="00E610F2">
      <w:pPr>
        <w:suppressAutoHyphens/>
        <w:ind w:left="567"/>
        <w:rPr>
          <w:rFonts w:cs="Arial"/>
          <w:lang w:eastAsia="ar-SA"/>
        </w:rPr>
      </w:pPr>
    </w:p>
    <w:p w14:paraId="0B1FC612" w14:textId="0FBD93BB" w:rsidR="00E91DF0" w:rsidRPr="00555C9B" w:rsidRDefault="007A1310" w:rsidP="003573BE">
      <w:pPr>
        <w:suppressAutoHyphens/>
        <w:spacing w:line="288" w:lineRule="auto"/>
        <w:rPr>
          <w:rFonts w:cs="Arial"/>
        </w:rPr>
      </w:pPr>
      <w:r w:rsidRPr="00555C9B">
        <w:rPr>
          <w:rFonts w:cs="Arial"/>
        </w:rPr>
        <w:t xml:space="preserve">De </w:t>
      </w:r>
      <w:r w:rsidR="005D5B41" w:rsidRPr="00555C9B">
        <w:rPr>
          <w:rFonts w:cs="Arial"/>
        </w:rPr>
        <w:t>Inschrijver</w:t>
      </w:r>
      <w:r w:rsidR="00E91DF0" w:rsidRPr="00555C9B">
        <w:rPr>
          <w:rFonts w:cs="Arial"/>
        </w:rPr>
        <w:t xml:space="preserve"> dient per referentie</w:t>
      </w:r>
      <w:r w:rsidR="00C04649" w:rsidRPr="00555C9B">
        <w:rPr>
          <w:rFonts w:cs="Arial"/>
        </w:rPr>
        <w:t>o</w:t>
      </w:r>
      <w:r w:rsidR="00C41071" w:rsidRPr="00555C9B">
        <w:rPr>
          <w:rFonts w:cs="Arial"/>
        </w:rPr>
        <w:t>pdracht</w:t>
      </w:r>
      <w:r w:rsidR="00E91DF0" w:rsidRPr="00555C9B">
        <w:rPr>
          <w:rFonts w:cs="Arial"/>
        </w:rPr>
        <w:t xml:space="preserve"> </w:t>
      </w:r>
      <w:r w:rsidR="008F7CF3" w:rsidRPr="00555C9B">
        <w:rPr>
          <w:rFonts w:cs="Arial"/>
        </w:rPr>
        <w:t>een</w:t>
      </w:r>
      <w:r w:rsidR="00E91DF0" w:rsidRPr="00555C9B">
        <w:rPr>
          <w:rFonts w:cs="Arial"/>
        </w:rPr>
        <w:t xml:space="preserve"> </w:t>
      </w:r>
      <w:r w:rsidR="004368C1" w:rsidRPr="00555C9B">
        <w:rPr>
          <w:rFonts w:cs="Arial"/>
        </w:rPr>
        <w:t xml:space="preserve">afzonderlijk </w:t>
      </w:r>
      <w:r w:rsidR="00C66650" w:rsidRPr="00555C9B">
        <w:rPr>
          <w:rFonts w:cs="Arial"/>
        </w:rPr>
        <w:t>f</w:t>
      </w:r>
      <w:r w:rsidR="00E91DF0" w:rsidRPr="00555C9B">
        <w:rPr>
          <w:rFonts w:cs="Arial"/>
        </w:rPr>
        <w:t>ormulier referentie</w:t>
      </w:r>
      <w:r w:rsidR="00C04649" w:rsidRPr="00555C9B">
        <w:rPr>
          <w:rFonts w:cs="Arial"/>
        </w:rPr>
        <w:t>o</w:t>
      </w:r>
      <w:r w:rsidR="00C41071" w:rsidRPr="00555C9B">
        <w:rPr>
          <w:rFonts w:cs="Arial"/>
        </w:rPr>
        <w:t>pdracht</w:t>
      </w:r>
      <w:r w:rsidR="00E91DF0" w:rsidRPr="00555C9B">
        <w:rPr>
          <w:rFonts w:cs="Arial"/>
        </w:rPr>
        <w:t xml:space="preserve"> te hanteren. </w:t>
      </w:r>
    </w:p>
    <w:p w14:paraId="5CFE54D7" w14:textId="77777777" w:rsidR="00E91DF0" w:rsidRPr="00555C9B" w:rsidRDefault="00E91DF0" w:rsidP="00E610F2">
      <w:pPr>
        <w:suppressAutoHyphens/>
        <w:ind w:left="567"/>
        <w:rPr>
          <w:rFonts w:cs="Arial"/>
        </w:rPr>
      </w:pPr>
    </w:p>
    <w:p w14:paraId="24099935" w14:textId="10E3C8DE" w:rsidR="00E91DF0" w:rsidRPr="00555C9B" w:rsidRDefault="007A1310" w:rsidP="003573BE">
      <w:pPr>
        <w:suppressAutoHyphens/>
        <w:spacing w:line="288" w:lineRule="auto"/>
      </w:pPr>
      <w:r w:rsidRPr="00555C9B">
        <w:rPr>
          <w:rFonts w:cs="Arial"/>
        </w:rPr>
        <w:t>Let op</w:t>
      </w:r>
      <w:r w:rsidR="00A35B63" w:rsidRPr="00555C9B">
        <w:rPr>
          <w:rFonts w:cs="Arial"/>
        </w:rPr>
        <w:t>:</w:t>
      </w:r>
      <w:r w:rsidR="00E91DF0" w:rsidRPr="00555C9B">
        <w:rPr>
          <w:rFonts w:cs="Arial"/>
        </w:rPr>
        <w:t xml:space="preserve"> </w:t>
      </w:r>
      <w:r w:rsidR="00A35B63" w:rsidRPr="00555C9B">
        <w:rPr>
          <w:rFonts w:cs="Arial"/>
        </w:rPr>
        <w:t>o</w:t>
      </w:r>
      <w:r w:rsidR="00E91DF0" w:rsidRPr="00555C9B">
        <w:rPr>
          <w:rFonts w:cs="Arial"/>
        </w:rPr>
        <w:t>m te controleren of</w:t>
      </w:r>
      <w:r w:rsidR="00E91DF0" w:rsidRPr="00555C9B">
        <w:t xml:space="preserve"> de referentie</w:t>
      </w:r>
      <w:r w:rsidR="00C04649" w:rsidRPr="00555C9B">
        <w:t>o</w:t>
      </w:r>
      <w:r w:rsidR="00C41071" w:rsidRPr="00555C9B">
        <w:t>pdracht</w:t>
      </w:r>
      <w:r w:rsidR="00E91DF0" w:rsidRPr="00555C9B">
        <w:t xml:space="preserve"> </w:t>
      </w:r>
      <w:r w:rsidR="009B5380" w:rsidRPr="00555C9B">
        <w:t xml:space="preserve">conform de destijds overeengekomen voorwaarden, waaronder </w:t>
      </w:r>
      <w:r w:rsidR="00E91DF0" w:rsidRPr="00555C9B">
        <w:t xml:space="preserve">tijdig (verleend uitstel daarin begrepen) is </w:t>
      </w:r>
      <w:r w:rsidR="009B5380" w:rsidRPr="00555C9B">
        <w:t>uitgevoerd</w:t>
      </w:r>
      <w:r w:rsidR="00E91DF0" w:rsidRPr="00555C9B">
        <w:t xml:space="preserve">, behoudt </w:t>
      </w:r>
      <w:r w:rsidR="00C232FB" w:rsidRPr="00555C9B">
        <w:t>de Aanbestedende Dienst</w:t>
      </w:r>
      <w:r w:rsidR="00E91DF0" w:rsidRPr="00555C9B">
        <w:t xml:space="preserve"> zich het recht voor om zonder tussenkomst van de </w:t>
      </w:r>
      <w:r w:rsidR="005D5B41" w:rsidRPr="00555C9B">
        <w:t>Inschrijver</w:t>
      </w:r>
      <w:r w:rsidR="00E91DF0" w:rsidRPr="00555C9B">
        <w:t xml:space="preserve"> contact op te nemen met de </w:t>
      </w:r>
      <w:r w:rsidR="009B5380" w:rsidRPr="00555C9B">
        <w:t>o</w:t>
      </w:r>
      <w:r w:rsidR="00C41071" w:rsidRPr="00555C9B">
        <w:t>pdracht</w:t>
      </w:r>
      <w:r w:rsidR="00E91DF0" w:rsidRPr="00555C9B">
        <w:t>gever van de referentie</w:t>
      </w:r>
      <w:r w:rsidR="00C04649" w:rsidRPr="00555C9B">
        <w:t>o</w:t>
      </w:r>
      <w:r w:rsidR="00C41071" w:rsidRPr="00555C9B">
        <w:t>pdracht</w:t>
      </w:r>
      <w:r w:rsidR="00E91DF0" w:rsidRPr="00555C9B">
        <w:t>.</w:t>
      </w:r>
    </w:p>
    <w:p w14:paraId="1F474100" w14:textId="77777777" w:rsidR="00E91DF0" w:rsidRPr="00555C9B"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555C9B"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Pr="00555C9B" w:rsidRDefault="00E91DF0" w:rsidP="003573BE">
            <w:pPr>
              <w:suppressAutoHyphens/>
              <w:spacing w:before="90" w:after="54" w:line="288" w:lineRule="auto"/>
              <w:ind w:left="57" w:right="57"/>
              <w:rPr>
                <w:rFonts w:cs="Arial"/>
                <w:b/>
                <w:bCs/>
                <w:lang w:eastAsia="ar-SA"/>
              </w:rPr>
            </w:pPr>
            <w:r w:rsidRPr="00555C9B">
              <w:rPr>
                <w:rFonts w:cs="Arial"/>
                <w:b/>
              </w:rPr>
              <w:t xml:space="preserve">Gegevens </w:t>
            </w:r>
            <w:r w:rsidR="009B5380" w:rsidRPr="00555C9B">
              <w:rPr>
                <w:rFonts w:cs="Arial"/>
                <w:b/>
              </w:rPr>
              <w:t>o</w:t>
            </w:r>
            <w:r w:rsidR="00C41071" w:rsidRPr="00555C9B">
              <w:rPr>
                <w:rFonts w:cs="Arial"/>
                <w:b/>
              </w:rPr>
              <w:t>pdracht</w:t>
            </w:r>
            <w:r w:rsidRPr="00555C9B">
              <w:rPr>
                <w:rFonts w:cs="Arial"/>
                <w:b/>
              </w:rPr>
              <w:t>gever</w:t>
            </w:r>
          </w:p>
        </w:tc>
      </w:tr>
      <w:tr w:rsidR="00E91DF0" w:rsidRPr="00555C9B"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Pr="00555C9B" w:rsidRDefault="00E91DF0" w:rsidP="000E18FF">
            <w:pPr>
              <w:suppressAutoHyphens/>
              <w:spacing w:before="90" w:after="54" w:line="288" w:lineRule="auto"/>
              <w:ind w:left="57" w:right="57"/>
              <w:rPr>
                <w:rFonts w:cs="Arial"/>
                <w:lang w:eastAsia="ar-SA"/>
              </w:rPr>
            </w:pPr>
            <w:r w:rsidRPr="00555C9B">
              <w:rPr>
                <w:rFonts w:cs="Arial"/>
              </w:rPr>
              <w:t xml:space="preserve">Naam </w:t>
            </w:r>
            <w:r w:rsidR="009B5380" w:rsidRPr="00555C9B">
              <w:rPr>
                <w:rFonts w:cs="Arial"/>
              </w:rPr>
              <w:t>o</w:t>
            </w:r>
            <w:r w:rsidR="00C41071" w:rsidRPr="00555C9B">
              <w:rPr>
                <w:rFonts w:cs="Arial"/>
              </w:rPr>
              <w:t>pdracht</w:t>
            </w:r>
            <w:r w:rsidRPr="00555C9B">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Pr="00555C9B" w:rsidRDefault="00E91DF0" w:rsidP="000E18FF">
            <w:pPr>
              <w:suppressAutoHyphens/>
              <w:spacing w:before="90" w:after="54" w:line="288" w:lineRule="auto"/>
              <w:ind w:left="57" w:right="57"/>
              <w:rPr>
                <w:rFonts w:cs="Arial"/>
                <w:lang w:eastAsia="ar-SA"/>
              </w:rPr>
            </w:pPr>
            <w:r w:rsidRPr="00555C9B">
              <w:rPr>
                <w:rFonts w:cs="Arial"/>
              </w:rPr>
              <w:t xml:space="preserve">Naam contactpersoon </w:t>
            </w:r>
            <w:r w:rsidR="009B5380" w:rsidRPr="00555C9B">
              <w:rPr>
                <w:rFonts w:cs="Arial"/>
              </w:rPr>
              <w:t>o</w:t>
            </w:r>
            <w:r w:rsidR="00C41071" w:rsidRPr="00555C9B">
              <w:rPr>
                <w:rFonts w:cs="Arial"/>
              </w:rPr>
              <w:t>pdracht</w:t>
            </w:r>
            <w:r w:rsidRPr="00555C9B">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Pr="00555C9B" w:rsidRDefault="00E91DF0" w:rsidP="000E18FF">
            <w:pPr>
              <w:suppressAutoHyphens/>
              <w:spacing w:before="90" w:after="54" w:line="288" w:lineRule="auto"/>
              <w:ind w:left="57" w:right="57"/>
              <w:rPr>
                <w:rFonts w:cs="Arial"/>
                <w:lang w:eastAsia="ar-SA"/>
              </w:rPr>
            </w:pPr>
          </w:p>
        </w:tc>
      </w:tr>
    </w:tbl>
    <w:p w14:paraId="387AA3C9" w14:textId="77777777" w:rsidR="00E91DF0" w:rsidRPr="00555C9B"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555C9B"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Pr="00555C9B" w:rsidRDefault="00E91DF0" w:rsidP="003573BE">
            <w:pPr>
              <w:suppressAutoHyphens/>
              <w:spacing w:before="90" w:after="54" w:line="288" w:lineRule="auto"/>
              <w:ind w:left="57" w:right="57"/>
              <w:rPr>
                <w:rFonts w:cs="Arial"/>
                <w:b/>
                <w:bCs/>
                <w:lang w:eastAsia="ar-SA"/>
              </w:rPr>
            </w:pPr>
            <w:r w:rsidRPr="00555C9B">
              <w:rPr>
                <w:rFonts w:cs="Arial"/>
                <w:b/>
              </w:rPr>
              <w:t>Referentie</w:t>
            </w:r>
            <w:r w:rsidR="00C04649" w:rsidRPr="00555C9B">
              <w:rPr>
                <w:rFonts w:cs="Arial"/>
                <w:b/>
              </w:rPr>
              <w:t>o</w:t>
            </w:r>
            <w:r w:rsidR="00C41071" w:rsidRPr="00555C9B">
              <w:rPr>
                <w:rFonts w:cs="Arial"/>
                <w:b/>
              </w:rPr>
              <w:t>pdracht</w:t>
            </w:r>
          </w:p>
        </w:tc>
      </w:tr>
      <w:tr w:rsidR="00E91DF0" w:rsidRPr="00555C9B"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Pr="00555C9B" w:rsidRDefault="00E91DF0" w:rsidP="00A35B63">
            <w:pPr>
              <w:suppressAutoHyphens/>
              <w:spacing w:before="90" w:after="54" w:line="288" w:lineRule="auto"/>
              <w:ind w:left="57" w:right="57"/>
              <w:rPr>
                <w:rFonts w:cs="Arial"/>
                <w:lang w:eastAsia="ar-SA"/>
              </w:rPr>
            </w:pPr>
            <w:r w:rsidRPr="00555C9B">
              <w:rPr>
                <w:rFonts w:cs="Arial"/>
              </w:rPr>
              <w:t>Datum start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Datum eind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Reden beëindiging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Pr="00555C9B" w:rsidRDefault="00E91DF0" w:rsidP="00E610F2">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Pr="00555C9B" w:rsidRDefault="00E91DF0" w:rsidP="00A35B63">
            <w:pPr>
              <w:suppressAutoHyphens/>
              <w:spacing w:before="90" w:after="54" w:line="288" w:lineRule="auto"/>
              <w:ind w:left="57" w:right="57"/>
              <w:rPr>
                <w:rFonts w:cs="Arial"/>
              </w:rPr>
            </w:pPr>
            <w:r w:rsidRPr="00555C9B">
              <w:rPr>
                <w:rFonts w:cs="Arial"/>
              </w:rPr>
              <w:t xml:space="preserve">Gefactureerd bedrag (in </w:t>
            </w:r>
            <w:r w:rsidR="00D34C69" w:rsidRPr="00555C9B">
              <w:rPr>
                <w:rFonts w:cs="Arial"/>
              </w:rPr>
              <w:t>e</w:t>
            </w:r>
            <w:r w:rsidRPr="00555C9B">
              <w:rPr>
                <w:rFonts w:cs="Arial"/>
              </w:rPr>
              <w:t xml:space="preserve">uro’s exclusief </w:t>
            </w:r>
            <w:r w:rsidR="00D34C69" w:rsidRPr="00555C9B">
              <w:rPr>
                <w:rFonts w:cs="Arial"/>
              </w:rPr>
              <w:t>btw</w:t>
            </w:r>
            <w:r w:rsidRPr="00555C9B">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555C9B" w:rsidRDefault="00E91DF0" w:rsidP="000E18FF">
            <w:pPr>
              <w:suppressAutoHyphens/>
              <w:spacing w:before="90" w:after="54" w:line="288" w:lineRule="auto"/>
              <w:ind w:left="57" w:right="57"/>
              <w:rPr>
                <w:rFonts w:cs="Arial"/>
                <w:bCs/>
                <w:lang w:eastAsia="ar-SA"/>
              </w:rPr>
            </w:pPr>
            <w:r w:rsidRPr="00555C9B">
              <w:rPr>
                <w:rFonts w:cs="Arial"/>
              </w:rPr>
              <w:t xml:space="preserve">Omschrijving van de </w:t>
            </w:r>
            <w:r w:rsidR="00C41071" w:rsidRPr="00555C9B">
              <w:rPr>
                <w:rFonts w:cs="Arial"/>
              </w:rPr>
              <w:t>Opdracht</w:t>
            </w:r>
            <w:r w:rsidRPr="00555C9B">
              <w:rPr>
                <w:rFonts w:cs="Arial"/>
              </w:rPr>
              <w:t xml:space="preserve">, waaruit </w:t>
            </w:r>
            <w:r w:rsidR="00445ADF" w:rsidRPr="00555C9B">
              <w:rPr>
                <w:rFonts w:cs="Arial"/>
              </w:rPr>
              <w:t xml:space="preserve">in ieder geval blijkt dat de </w:t>
            </w:r>
            <w:r w:rsidRPr="00555C9B">
              <w:rPr>
                <w:rFonts w:cs="Arial"/>
              </w:rPr>
              <w:t>referentie</w:t>
            </w:r>
            <w:r w:rsidR="00C04649" w:rsidRPr="00555C9B">
              <w:rPr>
                <w:rFonts w:cs="Arial"/>
              </w:rPr>
              <w:t>o</w:t>
            </w:r>
            <w:r w:rsidR="00C41071" w:rsidRPr="00555C9B">
              <w:rPr>
                <w:rFonts w:cs="Arial"/>
              </w:rPr>
              <w:t>pdracht</w:t>
            </w:r>
            <w:r w:rsidRPr="00555C9B">
              <w:rPr>
                <w:rFonts w:cs="Arial"/>
              </w:rPr>
              <w:t xml:space="preserve"> </w:t>
            </w:r>
            <w:r w:rsidR="00D34C69" w:rsidRPr="00555C9B">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Pr="00555C9B" w:rsidRDefault="00E91DF0" w:rsidP="000E18FF">
            <w:pPr>
              <w:suppressAutoHyphens/>
              <w:spacing w:before="90" w:after="54" w:line="288" w:lineRule="auto"/>
              <w:ind w:left="57" w:right="57"/>
              <w:rPr>
                <w:rFonts w:cs="Arial"/>
                <w:bCs/>
                <w:lang w:eastAsia="ar-SA"/>
              </w:rPr>
            </w:pPr>
          </w:p>
        </w:tc>
      </w:tr>
      <w:tr w:rsidR="00E91DF0" w:rsidRPr="00555C9B"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Pr="00555C9B" w:rsidRDefault="00E91DF0" w:rsidP="003573BE">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353B5FEF" w:rsidR="00E91DF0" w:rsidRPr="00555C9B" w:rsidRDefault="00E91DF0" w:rsidP="000E18FF">
            <w:pPr>
              <w:suppressAutoHyphens/>
              <w:spacing w:before="90" w:after="54" w:line="288" w:lineRule="auto"/>
              <w:ind w:left="57" w:right="57"/>
              <w:rPr>
                <w:rFonts w:cs="Arial"/>
              </w:rPr>
            </w:pPr>
            <w:r w:rsidRPr="00555C9B">
              <w:rPr>
                <w:rFonts w:cs="Arial"/>
              </w:rPr>
              <w:t xml:space="preserve">Indien verricht in </w:t>
            </w:r>
            <w:r w:rsidR="00B548DF" w:rsidRPr="00555C9B">
              <w:rPr>
                <w:rFonts w:cs="Arial"/>
              </w:rPr>
              <w:t xml:space="preserve">een </w:t>
            </w:r>
            <w:r w:rsidR="00D061EE">
              <w:rPr>
                <w:rFonts w:cs="Arial"/>
              </w:rPr>
              <w:t>S</w:t>
            </w:r>
            <w:r w:rsidR="00B548DF" w:rsidRPr="00555C9B">
              <w:rPr>
                <w:rFonts w:cs="Arial"/>
              </w:rPr>
              <w:t>amenwerkingsverband</w:t>
            </w:r>
            <w:r w:rsidRPr="00555C9B">
              <w:rPr>
                <w:rFonts w:cs="Arial"/>
              </w:rPr>
              <w:t xml:space="preserve">: </w:t>
            </w:r>
            <w:r w:rsidR="00B548DF" w:rsidRPr="00555C9B">
              <w:rPr>
                <w:rFonts w:cs="Arial"/>
              </w:rPr>
              <w:t xml:space="preserve">A. </w:t>
            </w:r>
            <w:r w:rsidRPr="00555C9B">
              <w:rPr>
                <w:rFonts w:cs="Arial"/>
              </w:rPr>
              <w:t xml:space="preserve">het percentage/aandeel in </w:t>
            </w:r>
            <w:r w:rsidR="00B548DF" w:rsidRPr="00555C9B">
              <w:rPr>
                <w:rFonts w:cs="Arial"/>
              </w:rPr>
              <w:t xml:space="preserve">het </w:t>
            </w:r>
            <w:r w:rsidR="00D061EE">
              <w:rPr>
                <w:rFonts w:cs="Arial"/>
              </w:rPr>
              <w:t>S</w:t>
            </w:r>
            <w:r w:rsidR="00B548DF" w:rsidRPr="00555C9B">
              <w:rPr>
                <w:rFonts w:cs="Arial"/>
              </w:rPr>
              <w:t>amenwerkingsverband</w:t>
            </w:r>
            <w:r w:rsidRPr="00555C9B">
              <w:rPr>
                <w:rFonts w:cs="Arial"/>
              </w:rPr>
              <w:t xml:space="preserve">; </w:t>
            </w:r>
            <w:r w:rsidR="00B548DF" w:rsidRPr="00555C9B">
              <w:rPr>
                <w:rFonts w:cs="Arial"/>
              </w:rPr>
              <w:t xml:space="preserve">B. </w:t>
            </w:r>
            <w:r w:rsidRPr="00555C9B">
              <w:rPr>
                <w:rFonts w:cs="Arial"/>
              </w:rPr>
              <w:t>aard en inhoud van de eigen werk</w:t>
            </w:r>
            <w:r w:rsidR="001C77DC" w:rsidRPr="00555C9B">
              <w:rPr>
                <w:rFonts w:cs="Arial"/>
              </w:rPr>
              <w:t xml:space="preserve">zaamheden verricht in </w:t>
            </w:r>
            <w:r w:rsidR="00B548DF" w:rsidRPr="00555C9B">
              <w:rPr>
                <w:rFonts w:cs="Arial"/>
              </w:rPr>
              <w:t xml:space="preserve">het </w:t>
            </w:r>
            <w:r w:rsidR="00D061EE">
              <w:rPr>
                <w:rFonts w:cs="Arial"/>
              </w:rPr>
              <w:t>S</w:t>
            </w:r>
            <w:r w:rsidR="001C77DC" w:rsidRPr="00555C9B">
              <w:rPr>
                <w:rFonts w:cs="Arial"/>
              </w:rPr>
              <w:t>amenwerkings</w:t>
            </w:r>
            <w:r w:rsidRPr="00555C9B">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77777777" w:rsidR="00E91DF0" w:rsidRPr="00555C9B" w:rsidRDefault="00E91DF0" w:rsidP="008B1A13">
            <w:pPr>
              <w:pStyle w:val="Kop4"/>
              <w:rPr>
                <w:lang w:eastAsia="ar-SA"/>
              </w:rPr>
            </w:pPr>
          </w:p>
          <w:p w14:paraId="00D8D7F7" w14:textId="77777777" w:rsidR="00B548DF" w:rsidRPr="00555C9B" w:rsidRDefault="00B548DF" w:rsidP="00B548DF">
            <w:pPr>
              <w:rPr>
                <w:lang w:eastAsia="ar-SA"/>
              </w:rPr>
            </w:pPr>
          </w:p>
          <w:p w14:paraId="5DA3F84A" w14:textId="77777777" w:rsidR="00B548DF" w:rsidRPr="00555C9B" w:rsidRDefault="00B548DF" w:rsidP="008B1A13">
            <w:pPr>
              <w:pStyle w:val="Kop4"/>
              <w:rPr>
                <w:lang w:eastAsia="ar-SA"/>
              </w:rPr>
            </w:pPr>
          </w:p>
          <w:p w14:paraId="1D618698" w14:textId="77777777" w:rsidR="00B548DF" w:rsidRPr="00555C9B" w:rsidRDefault="00B548DF" w:rsidP="00B548DF">
            <w:pPr>
              <w:rPr>
                <w:lang w:eastAsia="ar-SA"/>
              </w:rPr>
            </w:pPr>
          </w:p>
          <w:p w14:paraId="361715D0" w14:textId="417546D1" w:rsidR="00B548DF" w:rsidRPr="00555C9B" w:rsidRDefault="00B548DF" w:rsidP="00A14F78">
            <w:pPr>
              <w:rPr>
                <w:lang w:eastAsia="ar-SA"/>
              </w:rPr>
            </w:pPr>
          </w:p>
        </w:tc>
      </w:tr>
    </w:tbl>
    <w:p w14:paraId="317E2353" w14:textId="77777777" w:rsidR="00E91DF0" w:rsidRPr="00555C9B" w:rsidRDefault="00E91DF0" w:rsidP="00E610F2">
      <w:pPr>
        <w:suppressAutoHyphens/>
        <w:rPr>
          <w:rFonts w:cs="Arial"/>
          <w:snapToGrid w:val="0"/>
          <w:lang w:eastAsia="ar-SA"/>
        </w:rPr>
      </w:pPr>
      <w:bookmarkStart w:id="28" w:name="_Toc86485888"/>
      <w:bookmarkStart w:id="29" w:name="_Toc86485886"/>
      <w:bookmarkStart w:id="30" w:name="_Toc68944752"/>
      <w:bookmarkStart w:id="31" w:name="_Toc86485889"/>
    </w:p>
    <w:p w14:paraId="48927610" w14:textId="77777777" w:rsidR="00E91DF0" w:rsidRPr="00555C9B" w:rsidRDefault="00E91DF0" w:rsidP="003573BE">
      <w:pPr>
        <w:suppressAutoHyphens/>
        <w:spacing w:line="288" w:lineRule="auto"/>
        <w:rPr>
          <w:rFonts w:cs="Arial"/>
          <w:snapToGrid w:val="0"/>
        </w:rPr>
      </w:pPr>
    </w:p>
    <w:p w14:paraId="35C8285E" w14:textId="6A9F29AC" w:rsidR="00E91DF0" w:rsidRPr="00555C9B" w:rsidRDefault="00E91DF0" w:rsidP="00E610F2">
      <w:pPr>
        <w:suppressAutoHyphens/>
        <w:rPr>
          <w:rFonts w:cs="Arial"/>
          <w:snapToGrid w:val="0"/>
        </w:rPr>
      </w:pPr>
    </w:p>
    <w:p w14:paraId="770E9A73" w14:textId="06482E5C" w:rsidR="00FA217D" w:rsidRPr="00555C9B" w:rsidRDefault="00FA217D" w:rsidP="00E610F2">
      <w:pPr>
        <w:suppressAutoHyphens/>
        <w:rPr>
          <w:rFonts w:cs="Arial"/>
          <w:snapToGrid w:val="0"/>
        </w:rPr>
      </w:pPr>
    </w:p>
    <w:p w14:paraId="1A272736" w14:textId="6B180766" w:rsidR="00FA217D" w:rsidRPr="00555C9B" w:rsidRDefault="00FA217D" w:rsidP="00E610F2">
      <w:pPr>
        <w:suppressAutoHyphens/>
        <w:rPr>
          <w:rFonts w:cs="Arial"/>
          <w:snapToGrid w:val="0"/>
        </w:rPr>
      </w:pPr>
    </w:p>
    <w:p w14:paraId="13E0CA85" w14:textId="31C60A89" w:rsidR="00FA217D" w:rsidRPr="00555C9B" w:rsidRDefault="00FA217D" w:rsidP="00E610F2">
      <w:pPr>
        <w:suppressAutoHyphens/>
        <w:rPr>
          <w:rFonts w:cs="Arial"/>
          <w:snapToGrid w:val="0"/>
        </w:rPr>
      </w:pPr>
    </w:p>
    <w:p w14:paraId="158F08C8" w14:textId="77777777" w:rsidR="00FA217D" w:rsidRPr="00555C9B"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555C9B"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 xml:space="preserve">Statutaire naam </w:t>
            </w:r>
            <w:r w:rsidR="005D5B41" w:rsidRPr="00555C9B">
              <w:rPr>
                <w:rFonts w:eastAsia="Calibri" w:cs="Arial"/>
              </w:rPr>
              <w:t>Inschrijver</w:t>
            </w:r>
            <w:r w:rsidRPr="00555C9B">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Handtekening</w:t>
            </w:r>
          </w:p>
          <w:p w14:paraId="6E0880D6" w14:textId="77777777" w:rsidR="00E91DF0" w:rsidRPr="00555C9B" w:rsidRDefault="00E91DF0" w:rsidP="000E18FF">
            <w:pPr>
              <w:suppressAutoHyphens/>
              <w:spacing w:before="90" w:after="54" w:line="312" w:lineRule="auto"/>
              <w:ind w:right="57"/>
              <w:rPr>
                <w:rFonts w:eastAsia="Calibri" w:cs="Arial"/>
              </w:rPr>
            </w:pPr>
          </w:p>
          <w:p w14:paraId="5743813C" w14:textId="77777777" w:rsidR="00E91DF0" w:rsidRPr="00555C9B"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555C9B" w:rsidRDefault="00E91DF0" w:rsidP="000E18FF">
            <w:pPr>
              <w:suppressAutoHyphens/>
              <w:snapToGrid w:val="0"/>
              <w:spacing w:before="90" w:after="54" w:line="312" w:lineRule="auto"/>
              <w:ind w:right="57"/>
              <w:rPr>
                <w:rFonts w:eastAsia="Calibri" w:cs="Arial"/>
              </w:rPr>
            </w:pPr>
          </w:p>
        </w:tc>
      </w:tr>
    </w:tbl>
    <w:p w14:paraId="0BA78670" w14:textId="77777777" w:rsidR="00E91DF0" w:rsidRPr="00555C9B" w:rsidRDefault="00E91DF0" w:rsidP="00E610F2">
      <w:pPr>
        <w:suppressAutoHyphens/>
        <w:rPr>
          <w:rFonts w:cs="Arial"/>
          <w:snapToGrid w:val="0"/>
          <w:lang w:eastAsia="ar-SA"/>
        </w:rPr>
      </w:pPr>
    </w:p>
    <w:p w14:paraId="34DD3268" w14:textId="77777777" w:rsidR="00E91DF0" w:rsidRPr="00555C9B" w:rsidRDefault="00E91DF0" w:rsidP="008B1A13">
      <w:pPr>
        <w:pStyle w:val="Kop2"/>
        <w:tabs>
          <w:tab w:val="left" w:pos="708"/>
        </w:tabs>
        <w:suppressAutoHyphens/>
        <w:ind w:left="0" w:firstLine="0"/>
        <w:rPr>
          <w:szCs w:val="20"/>
        </w:rPr>
      </w:pPr>
      <w:r w:rsidRPr="00555C9B">
        <w:rPr>
          <w:b/>
          <w:szCs w:val="20"/>
        </w:rPr>
        <w:br w:type="page"/>
      </w:r>
      <w:bookmarkEnd w:id="28"/>
      <w:bookmarkEnd w:id="29"/>
      <w:bookmarkEnd w:id="30"/>
      <w:bookmarkEnd w:id="31"/>
    </w:p>
    <w:p w14:paraId="24E390B5" w14:textId="2B50A06C" w:rsidR="00E91DF0" w:rsidRPr="00555C9B" w:rsidRDefault="00E91DF0" w:rsidP="00FA217D">
      <w:pPr>
        <w:pStyle w:val="KopBijlage"/>
        <w:suppressAutoHyphens/>
      </w:pPr>
      <w:bookmarkStart w:id="32" w:name="_Toc419285424"/>
      <w:bookmarkStart w:id="33" w:name="_Toc421086920"/>
      <w:bookmarkStart w:id="34" w:name="_Toc421100643"/>
      <w:bookmarkStart w:id="35" w:name="_Toc71037056"/>
      <w:bookmarkStart w:id="36" w:name="_Toc189136776"/>
      <w:r w:rsidRPr="00555C9B">
        <w:lastRenderedPageBreak/>
        <w:t xml:space="preserve">Bijlage </w:t>
      </w:r>
      <w:r w:rsidR="00E353AD" w:rsidRPr="00555C9B">
        <w:t>7</w:t>
      </w:r>
      <w:r w:rsidR="002C2A0E" w:rsidRPr="00555C9B">
        <w:t xml:space="preserve"> </w:t>
      </w:r>
      <w:r w:rsidR="00315847" w:rsidRPr="00555C9B">
        <w:br/>
      </w:r>
      <w:r w:rsidR="00CA107F" w:rsidRPr="00E21EAF">
        <w:t>Programma van E</w:t>
      </w:r>
      <w:r w:rsidRPr="00E21EAF">
        <w:t>isen</w:t>
      </w:r>
      <w:bookmarkEnd w:id="32"/>
      <w:bookmarkEnd w:id="33"/>
      <w:bookmarkEnd w:id="34"/>
      <w:bookmarkEnd w:id="35"/>
      <w:bookmarkEnd w:id="36"/>
    </w:p>
    <w:p w14:paraId="565CED36" w14:textId="5794B0C4" w:rsidR="00FA217D" w:rsidRDefault="00FA217D" w:rsidP="003573BE">
      <w:pPr>
        <w:suppressAutoHyphens/>
        <w:spacing w:line="288" w:lineRule="auto"/>
        <w:rPr>
          <w:rFonts w:cs="Arial"/>
          <w:i/>
        </w:rPr>
      </w:pPr>
    </w:p>
    <w:p w14:paraId="3B0C928B" w14:textId="77777777" w:rsidR="006270A8" w:rsidRPr="00555C9B" w:rsidRDefault="006270A8" w:rsidP="006270A8">
      <w:pPr>
        <w:rPr>
          <w:i/>
        </w:rPr>
      </w:pPr>
      <w:r w:rsidRPr="006270A8">
        <w:rPr>
          <w:i/>
        </w:rPr>
        <w:t xml:space="preserve">(Separaat te vinden op </w:t>
      </w:r>
      <w:proofErr w:type="spellStart"/>
      <w:r w:rsidRPr="006270A8">
        <w:rPr>
          <w:i/>
        </w:rPr>
        <w:t>TenderNed</w:t>
      </w:r>
      <w:proofErr w:type="spellEnd"/>
      <w:r w:rsidRPr="006270A8">
        <w:rPr>
          <w:i/>
        </w:rPr>
        <w:t>)</w:t>
      </w:r>
    </w:p>
    <w:p w14:paraId="68372B93" w14:textId="4D80DDD5" w:rsidR="00E91DF0" w:rsidRPr="00555C9B" w:rsidRDefault="00E91DF0" w:rsidP="00E610F2">
      <w:pPr>
        <w:suppressAutoHyphens/>
      </w:pPr>
    </w:p>
    <w:p w14:paraId="06BC73E1" w14:textId="77777777" w:rsidR="00394352" w:rsidRPr="00555C9B" w:rsidRDefault="00394352" w:rsidP="00857BFB">
      <w:pPr>
        <w:suppressAutoHyphens/>
      </w:pPr>
      <w:r w:rsidRPr="00555C9B">
        <w:br w:type="page"/>
      </w:r>
    </w:p>
    <w:p w14:paraId="06B63C1C" w14:textId="27511265" w:rsidR="00E91DF0" w:rsidRPr="00555C9B" w:rsidRDefault="00E91DF0" w:rsidP="00FA217D">
      <w:pPr>
        <w:pStyle w:val="KopBijlage"/>
        <w:suppressAutoHyphens/>
      </w:pPr>
      <w:bookmarkStart w:id="37" w:name="_Toc71037057"/>
      <w:bookmarkStart w:id="38" w:name="_Toc189136777"/>
      <w:bookmarkStart w:id="39" w:name="_Toc419285425"/>
      <w:bookmarkStart w:id="40" w:name="_Toc421086921"/>
      <w:bookmarkStart w:id="41" w:name="_Toc421100644"/>
      <w:r w:rsidRPr="00555C9B">
        <w:lastRenderedPageBreak/>
        <w:t xml:space="preserve">Bijlage </w:t>
      </w:r>
      <w:r w:rsidR="00E353AD" w:rsidRPr="00555C9B">
        <w:t>8</w:t>
      </w:r>
      <w:r w:rsidRPr="00555C9B">
        <w:t xml:space="preserve"> </w:t>
      </w:r>
      <w:r w:rsidR="00315847" w:rsidRPr="00555C9B">
        <w:br/>
      </w:r>
      <w:proofErr w:type="spellStart"/>
      <w:r w:rsidR="00D16AC9" w:rsidRPr="00555C9B">
        <w:t>Conformiteitenverklaring</w:t>
      </w:r>
      <w:bookmarkEnd w:id="37"/>
      <w:bookmarkEnd w:id="38"/>
      <w:proofErr w:type="spellEnd"/>
      <w:r w:rsidR="00D16AC9" w:rsidRPr="00555C9B">
        <w:t xml:space="preserve"> </w:t>
      </w:r>
      <w:bookmarkEnd w:id="39"/>
      <w:bookmarkEnd w:id="40"/>
      <w:bookmarkEnd w:id="41"/>
    </w:p>
    <w:p w14:paraId="381CFED1" w14:textId="77777777" w:rsidR="00FA217D" w:rsidRPr="00555C9B" w:rsidRDefault="00FA217D" w:rsidP="00FA217D"/>
    <w:p w14:paraId="79A58970" w14:textId="063BCBDA" w:rsidR="0048044F" w:rsidRPr="00555C9B" w:rsidRDefault="0048044F" w:rsidP="0048044F">
      <w:pPr>
        <w:spacing w:line="276" w:lineRule="auto"/>
      </w:pPr>
      <w:r w:rsidRPr="00555C9B">
        <w:t>Door het invullen en rechtsgeldig ondertekenen van deze bijlage ‘</w:t>
      </w:r>
      <w:proofErr w:type="spellStart"/>
      <w:r w:rsidRPr="00555C9B">
        <w:t>Conformiteitenverklaring</w:t>
      </w:r>
      <w:proofErr w:type="spellEnd"/>
      <w:r w:rsidRPr="00555C9B">
        <w:t>’ verklaart</w:t>
      </w:r>
      <w:r w:rsidR="002526E1" w:rsidRPr="00555C9B">
        <w:t xml:space="preserve"> de</w:t>
      </w:r>
      <w:r w:rsidRPr="00555C9B">
        <w:t xml:space="preserve"> Inschrijver dat hij akkoord gaat met alle in bijlage 7 </w:t>
      </w:r>
      <w:r w:rsidR="00D16AC9" w:rsidRPr="00555C9B">
        <w:t xml:space="preserve">‘Programma van </w:t>
      </w:r>
      <w:r w:rsidR="0028551C">
        <w:t>E</w:t>
      </w:r>
      <w:r w:rsidR="00D16AC9" w:rsidRPr="00555C9B">
        <w:t xml:space="preserve">isen’ </w:t>
      </w:r>
      <w:r w:rsidRPr="00555C9B">
        <w:t xml:space="preserve">van </w:t>
      </w:r>
      <w:r w:rsidR="00D16AC9" w:rsidRPr="00555C9B">
        <w:t xml:space="preserve">het Beschrijvend Document </w:t>
      </w:r>
      <w:r w:rsidRPr="00555C9B">
        <w:t>gestelde eisen en verklaart hij dat hij gedurende de looptijd van de</w:t>
      </w:r>
      <w:r w:rsidR="00D54ABA" w:rsidRPr="00555C9B">
        <w:t xml:space="preserve"> aanbestedingsprocedure en</w:t>
      </w:r>
      <w:r w:rsidR="00792C33" w:rsidRPr="00555C9B">
        <w:t xml:space="preserve"> </w:t>
      </w:r>
      <w:r w:rsidRPr="00555C9B">
        <w:t>Overeenkomst aan deze eisen zal voldoen.</w:t>
      </w:r>
    </w:p>
    <w:p w14:paraId="0E935FA6" w14:textId="46C91CC6" w:rsidR="00792C33" w:rsidRPr="00555C9B" w:rsidRDefault="00792C33" w:rsidP="0048044F">
      <w:pPr>
        <w:spacing w:line="276" w:lineRule="auto"/>
      </w:pPr>
    </w:p>
    <w:p w14:paraId="2C61BDFC" w14:textId="4645DD2B" w:rsidR="00792C33" w:rsidRPr="00555C9B" w:rsidRDefault="00792C33" w:rsidP="0048044F">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5E967B4E" w14:textId="77777777" w:rsidR="0048044F" w:rsidRPr="00555C9B"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555C9B"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 xml:space="preserve">Statutaire naam </w:t>
            </w:r>
            <w:r w:rsidR="0065685E" w:rsidRPr="00555C9B">
              <w:rPr>
                <w:rFonts w:eastAsia="Calibri" w:cs="Arial"/>
              </w:rPr>
              <w:t xml:space="preserve">van de </w:t>
            </w:r>
            <w:r w:rsidRPr="00555C9B">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Handtekening</w:t>
            </w:r>
          </w:p>
          <w:p w14:paraId="5E15527D" w14:textId="77777777" w:rsidR="0048044F" w:rsidRPr="00555C9B" w:rsidRDefault="0048044F" w:rsidP="009A726E">
            <w:pPr>
              <w:suppressAutoHyphens/>
              <w:spacing w:before="90" w:after="54" w:line="276" w:lineRule="auto"/>
              <w:ind w:right="57"/>
              <w:rPr>
                <w:rFonts w:eastAsia="Calibri" w:cs="Arial"/>
              </w:rPr>
            </w:pPr>
          </w:p>
          <w:p w14:paraId="730A7ECB" w14:textId="77777777" w:rsidR="0048044F" w:rsidRPr="00555C9B"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555C9B" w:rsidRDefault="0048044F" w:rsidP="009A726E">
            <w:pPr>
              <w:suppressAutoHyphens/>
              <w:snapToGrid w:val="0"/>
              <w:spacing w:before="90" w:after="54" w:line="312" w:lineRule="auto"/>
              <w:ind w:right="57"/>
              <w:rPr>
                <w:rFonts w:eastAsia="Calibri" w:cs="Arial"/>
              </w:rPr>
            </w:pPr>
          </w:p>
        </w:tc>
      </w:tr>
    </w:tbl>
    <w:p w14:paraId="32CDE7FC" w14:textId="77777777" w:rsidR="00EA4E5E" w:rsidRPr="00555C9B" w:rsidRDefault="00EA4E5E" w:rsidP="0065685E">
      <w:pPr>
        <w:suppressAutoHyphens/>
        <w:rPr>
          <w:rFonts w:cs="Arial"/>
          <w:color w:val="000000"/>
        </w:rPr>
      </w:pPr>
    </w:p>
    <w:p w14:paraId="204988D6" w14:textId="77777777" w:rsidR="00F247E8" w:rsidRPr="00555C9B" w:rsidRDefault="00F247E8" w:rsidP="0065685E">
      <w:pPr>
        <w:suppressAutoHyphens/>
        <w:rPr>
          <w:rFonts w:cs="Arial"/>
          <w:color w:val="000000"/>
        </w:rPr>
      </w:pPr>
      <w:r w:rsidRPr="00555C9B">
        <w:rPr>
          <w:rFonts w:cs="Arial"/>
          <w:color w:val="000000"/>
        </w:rPr>
        <w:t xml:space="preserve"> </w:t>
      </w:r>
    </w:p>
    <w:p w14:paraId="7FECF810" w14:textId="0A8AA7E2" w:rsidR="0010204A" w:rsidRPr="00555C9B" w:rsidRDefault="00E91DF0" w:rsidP="00FA217D">
      <w:pPr>
        <w:pStyle w:val="KopBijlage"/>
        <w:suppressAutoHyphens/>
      </w:pPr>
      <w:bookmarkStart w:id="42" w:name="_Toc71037058"/>
      <w:bookmarkStart w:id="43" w:name="_Toc189136778"/>
      <w:bookmarkStart w:id="44" w:name="_Toc419285426"/>
      <w:bookmarkStart w:id="45" w:name="_Toc421086922"/>
      <w:bookmarkStart w:id="46" w:name="_Toc421100645"/>
      <w:r w:rsidRPr="00555C9B">
        <w:lastRenderedPageBreak/>
        <w:t xml:space="preserve">Bijlage </w:t>
      </w:r>
      <w:r w:rsidR="00C27EEA" w:rsidRPr="00555C9B">
        <w:t>9</w:t>
      </w:r>
      <w:r w:rsidR="0010204A" w:rsidRPr="00555C9B">
        <w:t xml:space="preserve"> </w:t>
      </w:r>
      <w:r w:rsidR="00CC03A6" w:rsidRPr="00555C9B">
        <w:br/>
      </w:r>
      <w:bookmarkEnd w:id="42"/>
      <w:r w:rsidR="00B07D3C" w:rsidRPr="00E21EAF">
        <w:t>Prijzenblad</w:t>
      </w:r>
      <w:bookmarkEnd w:id="43"/>
    </w:p>
    <w:p w14:paraId="128407D7" w14:textId="7D9786F8" w:rsidR="00FA217D" w:rsidRDefault="00FA217D" w:rsidP="00FA217D"/>
    <w:p w14:paraId="6B97A0ED" w14:textId="77777777" w:rsidR="006270A8" w:rsidRPr="00555C9B" w:rsidRDefault="006270A8" w:rsidP="006270A8">
      <w:pPr>
        <w:rPr>
          <w:i/>
        </w:rPr>
      </w:pPr>
      <w:r w:rsidRPr="006270A8">
        <w:rPr>
          <w:i/>
        </w:rPr>
        <w:t xml:space="preserve">(Separaat te vinden op </w:t>
      </w:r>
      <w:proofErr w:type="spellStart"/>
      <w:r w:rsidRPr="006270A8">
        <w:rPr>
          <w:i/>
        </w:rPr>
        <w:t>TenderNed</w:t>
      </w:r>
      <w:proofErr w:type="spellEnd"/>
      <w:r w:rsidRPr="006270A8">
        <w:rPr>
          <w:i/>
        </w:rPr>
        <w:t>)</w:t>
      </w:r>
    </w:p>
    <w:p w14:paraId="39FB68DB" w14:textId="6C6D7E61" w:rsidR="00B07D3C" w:rsidRDefault="00B07D3C" w:rsidP="00FA217D">
      <w:pPr>
        <w:rPr>
          <w:i/>
        </w:rPr>
      </w:pPr>
    </w:p>
    <w:p w14:paraId="3F964733" w14:textId="70D68F9E" w:rsidR="00B07D3C" w:rsidRDefault="00B07D3C">
      <w:r>
        <w:br w:type="page"/>
      </w:r>
    </w:p>
    <w:p w14:paraId="7DBF2CA3" w14:textId="49745DCC" w:rsidR="00BB05D4" w:rsidRPr="00555C9B" w:rsidRDefault="00BB05D4" w:rsidP="00FA217D">
      <w:pPr>
        <w:pStyle w:val="KopBijlage"/>
        <w:suppressAutoHyphens/>
      </w:pPr>
      <w:bookmarkStart w:id="47" w:name="_Toc480365698"/>
      <w:bookmarkStart w:id="48" w:name="_Toc71037064"/>
      <w:bookmarkStart w:id="49" w:name="_Toc189136779"/>
      <w:bookmarkEnd w:id="44"/>
      <w:bookmarkEnd w:id="45"/>
      <w:bookmarkEnd w:id="46"/>
      <w:r w:rsidRPr="00555C9B">
        <w:lastRenderedPageBreak/>
        <w:t xml:space="preserve">Bijlage </w:t>
      </w:r>
      <w:r w:rsidR="00B07D3C">
        <w:t>10</w:t>
      </w:r>
      <w:r w:rsidR="00FA217D" w:rsidRPr="00555C9B">
        <w:br/>
      </w:r>
      <w:r w:rsidRPr="00555C9B">
        <w:t>Verklaring Samenwerkingsverband</w:t>
      </w:r>
      <w:bookmarkEnd w:id="47"/>
      <w:bookmarkEnd w:id="48"/>
      <w:bookmarkEnd w:id="49"/>
    </w:p>
    <w:p w14:paraId="2A2070C3" w14:textId="77777777" w:rsidR="00BB05D4" w:rsidRPr="00555C9B" w:rsidRDefault="00BB05D4" w:rsidP="00BB05D4"/>
    <w:p w14:paraId="3992B2F2" w14:textId="70C999C3" w:rsidR="00BB05D4" w:rsidRPr="00555C9B" w:rsidRDefault="00BB05D4" w:rsidP="00BB05D4">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w:t>
      </w:r>
      <w:r w:rsidR="00A20A5D" w:rsidRPr="00555C9B">
        <w:rPr>
          <w:rFonts w:eastAsia="Calibri" w:cs="Arial"/>
        </w:rPr>
        <w:t>O</w:t>
      </w:r>
      <w:r w:rsidRPr="00555C9B">
        <w:rPr>
          <w:rFonts w:eastAsia="Calibri" w:cs="Arial"/>
        </w:rPr>
        <w:t xml:space="preserve">vereenkomst in al zijn onderdelen, en verklaren dat </w:t>
      </w:r>
    </w:p>
    <w:p w14:paraId="4BE7BA0A" w14:textId="77777777" w:rsidR="00BB05D4" w:rsidRPr="00555C9B" w:rsidRDefault="00BB05D4" w:rsidP="00BB05D4">
      <w:pPr>
        <w:suppressAutoHyphens/>
        <w:spacing w:line="288" w:lineRule="auto"/>
        <w:rPr>
          <w:rFonts w:eastAsia="Calibri" w:cs="Arial"/>
        </w:rPr>
      </w:pPr>
    </w:p>
    <w:p w14:paraId="13D90074" w14:textId="1E7133D6" w:rsidR="00BB05D4" w:rsidRPr="00555C9B" w:rsidRDefault="00BB05D4" w:rsidP="00BB05D4">
      <w:pPr>
        <w:suppressAutoHyphens/>
        <w:spacing w:line="288" w:lineRule="auto"/>
        <w:rPr>
          <w:rFonts w:eastAsia="Calibri" w:cs="Arial"/>
        </w:rPr>
      </w:pPr>
      <w:r w:rsidRPr="00555C9B">
        <w:rPr>
          <w:rFonts w:eastAsia="Calibri" w:cs="Arial"/>
        </w:rPr>
        <w:t>…………………</w:t>
      </w:r>
      <w:r w:rsidR="00D54ABA" w:rsidRPr="00555C9B">
        <w:rPr>
          <w:rFonts w:eastAsia="Calibri" w:cs="Arial"/>
        </w:rPr>
        <w:t xml:space="preserve">…………………………………………………………. </w:t>
      </w:r>
      <w:r w:rsidRPr="00555C9B">
        <w:rPr>
          <w:rFonts w:eastAsia="Calibri" w:cs="Arial"/>
        </w:rPr>
        <w:t xml:space="preserve">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w:t>
      </w:r>
      <w:r w:rsidR="00C232FB" w:rsidRPr="00555C9B">
        <w:rPr>
          <w:rFonts w:eastAsia="Calibri" w:cs="Arial"/>
        </w:rPr>
        <w:t>de Aanbestedende Dienst</w:t>
      </w:r>
      <w:r w:rsidRPr="00555C9B">
        <w:rPr>
          <w:rFonts w:eastAsia="Calibri" w:cs="Arial"/>
        </w:rPr>
        <w:t xml:space="preserve"> dient.</w:t>
      </w:r>
    </w:p>
    <w:p w14:paraId="06F32E6C" w14:textId="77777777" w:rsidR="00BB05D4" w:rsidRPr="00555C9B" w:rsidRDefault="00BB05D4" w:rsidP="00BB05D4">
      <w:pPr>
        <w:suppressAutoHyphens/>
        <w:spacing w:line="288" w:lineRule="auto"/>
        <w:rPr>
          <w:rFonts w:eastAsia="Calibri" w:cs="Arial"/>
        </w:rPr>
      </w:pPr>
    </w:p>
    <w:p w14:paraId="3A489544" w14:textId="1D25C9B2" w:rsidR="00BB05D4" w:rsidRPr="00555C9B" w:rsidRDefault="00BB05D4" w:rsidP="00BB05D4">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w:t>
      </w:r>
      <w:r w:rsidR="00F53365" w:rsidRPr="00555C9B">
        <w:rPr>
          <w:rFonts w:eastAsia="Calibri" w:cs="Arial"/>
        </w:rPr>
        <w:t>ingeschreven</w:t>
      </w:r>
      <w:r w:rsidRPr="00555C9B">
        <w:rPr>
          <w:rFonts w:eastAsia="Calibri" w:cs="Arial"/>
        </w:rPr>
        <w:t xml:space="preserve"> is de volgende:</w:t>
      </w:r>
    </w:p>
    <w:p w14:paraId="0D9315BE" w14:textId="77777777" w:rsidR="00BB05D4" w:rsidRPr="00555C9B" w:rsidRDefault="00BB05D4" w:rsidP="00BB05D4">
      <w:pPr>
        <w:suppressAutoHyphens/>
        <w:spacing w:line="288" w:lineRule="auto"/>
        <w:rPr>
          <w:rFonts w:eastAsia="Calibri" w:cs="Arial"/>
        </w:rPr>
      </w:pPr>
      <w:r w:rsidRPr="00555C9B">
        <w:rPr>
          <w:rFonts w:eastAsia="Calibri" w:cs="Arial"/>
        </w:rPr>
        <w:t>…………………………………………………………………………………………………………………………………………………………………………………………………………………………</w:t>
      </w:r>
    </w:p>
    <w:p w14:paraId="5EB5CACD" w14:textId="77777777" w:rsidR="00BB05D4" w:rsidRPr="00555C9B" w:rsidRDefault="00BB05D4" w:rsidP="00BB05D4">
      <w:pPr>
        <w:suppressAutoHyphens/>
        <w:spacing w:line="288" w:lineRule="auto"/>
        <w:rPr>
          <w:rFonts w:eastAsia="Calibri" w:cs="Arial"/>
        </w:rPr>
      </w:pPr>
    </w:p>
    <w:p w14:paraId="7F31FDD3" w14:textId="77DE519C" w:rsidR="00BB05D4" w:rsidRPr="00555C9B" w:rsidRDefault="00C232FB" w:rsidP="00BB05D4">
      <w:pPr>
        <w:suppressAutoHyphens/>
        <w:spacing w:line="288" w:lineRule="auto"/>
        <w:rPr>
          <w:rFonts w:eastAsia="Calibri" w:cs="Arial"/>
        </w:rPr>
      </w:pPr>
      <w:r w:rsidRPr="00555C9B">
        <w:rPr>
          <w:rFonts w:eastAsia="Calibri" w:cs="Arial"/>
        </w:rPr>
        <w:t>De Aanbestedende Dienst</w:t>
      </w:r>
      <w:r w:rsidR="00BB05D4" w:rsidRPr="00555C9B">
        <w:rPr>
          <w:rFonts w:eastAsia="Calibri" w:cs="Arial"/>
        </w:rPr>
        <w:t xml:space="preserve"> wenst te vernemen welke onderdelen van de Opdracht door welk lid van het </w:t>
      </w:r>
      <w:r w:rsidR="00BB05D4" w:rsidRPr="00555C9B">
        <w:rPr>
          <w:rFonts w:cs="Arial"/>
        </w:rPr>
        <w:t>Samenwerkingsverband</w:t>
      </w:r>
      <w:r w:rsidR="00BB05D4" w:rsidRPr="00555C9B">
        <w:rPr>
          <w:rFonts w:eastAsia="Calibri" w:cs="Arial"/>
        </w:rPr>
        <w:t xml:space="preserve"> worden vervuld:</w:t>
      </w:r>
    </w:p>
    <w:p w14:paraId="3BE3824F" w14:textId="77777777" w:rsidR="00BB05D4" w:rsidRPr="00555C9B" w:rsidRDefault="00BB05D4" w:rsidP="00BB05D4">
      <w:pPr>
        <w:suppressAutoHyphens/>
        <w:spacing w:line="288" w:lineRule="auto"/>
        <w:rPr>
          <w:rFonts w:eastAsia="Calibri" w:cs="Arial"/>
        </w:rPr>
      </w:pPr>
      <w:r w:rsidRPr="00555C9B">
        <w:rPr>
          <w:rFonts w:eastAsia="Calibri" w:cs="Arial"/>
        </w:rPr>
        <w:t>…………………………………………………………………………………………………………………………………………………………………………………………………………………………</w:t>
      </w:r>
    </w:p>
    <w:p w14:paraId="220AF7E1" w14:textId="77777777" w:rsidR="00BB05D4" w:rsidRPr="00555C9B" w:rsidRDefault="00BB05D4" w:rsidP="00BB05D4">
      <w:pPr>
        <w:suppressAutoHyphens/>
        <w:spacing w:line="288" w:lineRule="auto"/>
        <w:rPr>
          <w:rFonts w:eastAsia="Calibri" w:cs="Arial"/>
        </w:rPr>
      </w:pPr>
    </w:p>
    <w:p w14:paraId="19D42ACA" w14:textId="77777777" w:rsidR="00BB05D4" w:rsidRPr="00555C9B" w:rsidRDefault="00BB05D4" w:rsidP="00BB05D4">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1A6D6464" w14:textId="77777777" w:rsidR="00BB05D4" w:rsidRPr="00555C9B"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555C9B"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Handtekening</w:t>
            </w:r>
          </w:p>
          <w:p w14:paraId="006108DD" w14:textId="77777777" w:rsidR="00BB05D4" w:rsidRPr="00555C9B" w:rsidRDefault="00BB05D4" w:rsidP="00A20A5D">
            <w:pPr>
              <w:suppressAutoHyphens/>
              <w:spacing w:before="90" w:after="54" w:line="312" w:lineRule="auto"/>
              <w:ind w:right="57"/>
              <w:rPr>
                <w:rFonts w:eastAsia="Calibri" w:cs="Arial"/>
              </w:rPr>
            </w:pPr>
          </w:p>
          <w:p w14:paraId="259DAB4D" w14:textId="77777777" w:rsidR="00BB05D4" w:rsidRPr="00555C9B"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555C9B" w:rsidRDefault="00BB05D4" w:rsidP="00A20A5D">
            <w:pPr>
              <w:suppressAutoHyphens/>
              <w:snapToGrid w:val="0"/>
              <w:spacing w:before="90" w:after="54" w:line="312" w:lineRule="auto"/>
              <w:ind w:right="57"/>
              <w:rPr>
                <w:rFonts w:eastAsia="Calibri" w:cs="Arial"/>
              </w:rPr>
            </w:pPr>
          </w:p>
        </w:tc>
      </w:tr>
    </w:tbl>
    <w:p w14:paraId="13744554" w14:textId="77777777" w:rsidR="00BB05D4" w:rsidRPr="00555C9B"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555C9B"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Handtekening</w:t>
            </w:r>
          </w:p>
          <w:p w14:paraId="7CE27C69" w14:textId="77777777" w:rsidR="00BB05D4" w:rsidRPr="00555C9B" w:rsidRDefault="00BB05D4" w:rsidP="00A20A5D">
            <w:pPr>
              <w:suppressAutoHyphens/>
              <w:spacing w:before="90" w:after="54" w:line="312" w:lineRule="auto"/>
              <w:ind w:right="57"/>
              <w:rPr>
                <w:rFonts w:eastAsia="Calibri" w:cs="Arial"/>
              </w:rPr>
            </w:pPr>
          </w:p>
          <w:p w14:paraId="17CBC25B" w14:textId="77777777" w:rsidR="00BB05D4" w:rsidRPr="00555C9B"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555C9B" w:rsidRDefault="00BB05D4" w:rsidP="00A20A5D">
            <w:pPr>
              <w:suppressAutoHyphens/>
              <w:snapToGrid w:val="0"/>
              <w:spacing w:before="90" w:after="54" w:line="312" w:lineRule="auto"/>
              <w:ind w:right="57"/>
              <w:rPr>
                <w:rFonts w:eastAsia="Calibri" w:cs="Arial"/>
              </w:rPr>
            </w:pPr>
          </w:p>
        </w:tc>
      </w:tr>
    </w:tbl>
    <w:p w14:paraId="6C41BFE4" w14:textId="77777777" w:rsidR="00BB05D4" w:rsidRPr="00555C9B" w:rsidRDefault="00BB05D4" w:rsidP="00BB05D4">
      <w:pPr>
        <w:suppressAutoHyphens/>
        <w:spacing w:line="288" w:lineRule="auto"/>
        <w:rPr>
          <w:rFonts w:eastAsia="Calibri" w:cs="Arial"/>
        </w:rPr>
      </w:pPr>
    </w:p>
    <w:p w14:paraId="67FC69F0" w14:textId="7428FE83" w:rsidR="006D504E" w:rsidRPr="00555C9B" w:rsidRDefault="006D504E">
      <w:r w:rsidRPr="00555C9B">
        <w:br w:type="page"/>
      </w:r>
    </w:p>
    <w:p w14:paraId="43C454FB" w14:textId="221378F2" w:rsidR="006D504E" w:rsidRPr="00555C9B" w:rsidRDefault="006D504E" w:rsidP="00FA217D">
      <w:pPr>
        <w:pStyle w:val="KopBijlage"/>
        <w:suppressAutoHyphens/>
      </w:pPr>
      <w:bookmarkStart w:id="50" w:name="_Toc419285421"/>
      <w:bookmarkStart w:id="51" w:name="_Toc421086917"/>
      <w:bookmarkStart w:id="52" w:name="_Toc421100640"/>
      <w:bookmarkStart w:id="53" w:name="_Toc480365700"/>
      <w:bookmarkStart w:id="54" w:name="_Toc71037065"/>
      <w:bookmarkStart w:id="55" w:name="_Toc189136780"/>
      <w:r w:rsidRPr="00555C9B">
        <w:lastRenderedPageBreak/>
        <w:t xml:space="preserve">Bijlage </w:t>
      </w:r>
      <w:r w:rsidR="00B07D3C">
        <w:t>11</w:t>
      </w:r>
      <w:r w:rsidR="00FA217D" w:rsidRPr="00555C9B">
        <w:br/>
      </w:r>
      <w:r w:rsidRPr="00555C9B">
        <w:t>Verklaring middelen derde</w:t>
      </w:r>
      <w:bookmarkEnd w:id="50"/>
      <w:bookmarkEnd w:id="51"/>
      <w:bookmarkEnd w:id="52"/>
      <w:bookmarkEnd w:id="53"/>
      <w:bookmarkEnd w:id="54"/>
      <w:bookmarkEnd w:id="55"/>
    </w:p>
    <w:p w14:paraId="032C95E1" w14:textId="607E9C9F" w:rsidR="00FA217D" w:rsidRPr="00555C9B" w:rsidRDefault="00FA217D" w:rsidP="00FA217D">
      <w:pPr>
        <w:rPr>
          <w:rFonts w:eastAsia="MS Mincho"/>
        </w:rPr>
      </w:pPr>
    </w:p>
    <w:p w14:paraId="719721B2" w14:textId="77777777" w:rsidR="006D504E" w:rsidRPr="00555C9B" w:rsidRDefault="006D504E" w:rsidP="006D504E">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4DF48F7E" w14:textId="77777777" w:rsidR="006D504E" w:rsidRPr="00555C9B" w:rsidRDefault="006D504E" w:rsidP="006D504E">
      <w:pPr>
        <w:ind w:left="567"/>
        <w:rPr>
          <w:rFonts w:cs="Arial"/>
        </w:rPr>
      </w:pPr>
    </w:p>
    <w:p w14:paraId="3A31A8EB" w14:textId="5F73A8C3" w:rsidR="006D504E" w:rsidRPr="00555C9B" w:rsidRDefault="006D504E" w:rsidP="008B1A13">
      <w:pPr>
        <w:numPr>
          <w:ilvl w:val="0"/>
          <w:numId w:val="17"/>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1E2A188A" w14:textId="77777777" w:rsidR="006D504E" w:rsidRPr="00555C9B" w:rsidRDefault="006D504E" w:rsidP="006D504E">
      <w:pPr>
        <w:suppressAutoHyphens/>
        <w:spacing w:line="288" w:lineRule="auto"/>
        <w:rPr>
          <w:rFonts w:eastAsia="Calibri" w:cs="Arial"/>
        </w:rPr>
      </w:pPr>
    </w:p>
    <w:p w14:paraId="4FFC1F74"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164F7D42"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028517D6"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46F00B76"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postadres:</w:t>
      </w:r>
    </w:p>
    <w:p w14:paraId="01F499D8"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telefoonnummer:</w:t>
      </w:r>
    </w:p>
    <w:p w14:paraId="1FBEB422"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e-mail:</w:t>
      </w:r>
    </w:p>
    <w:p w14:paraId="72114CD3" w14:textId="77777777" w:rsidR="006D504E" w:rsidRPr="00555C9B" w:rsidRDefault="006D504E" w:rsidP="008B1A13">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CBD2EA5" w14:textId="77777777" w:rsidR="006D504E" w:rsidRPr="00555C9B" w:rsidRDefault="006D504E" w:rsidP="006D504E">
      <w:pPr>
        <w:tabs>
          <w:tab w:val="num" w:pos="284"/>
        </w:tabs>
        <w:ind w:left="567"/>
        <w:rPr>
          <w:rFonts w:cs="Arial"/>
        </w:rPr>
      </w:pPr>
    </w:p>
    <w:p w14:paraId="20B32A50" w14:textId="38B4C709" w:rsidR="006D504E" w:rsidRPr="00555C9B" w:rsidRDefault="006D504E" w:rsidP="008B1A13">
      <w:pPr>
        <w:numPr>
          <w:ilvl w:val="0"/>
          <w:numId w:val="17"/>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w:t>
      </w:r>
      <w:r w:rsidR="00D54ABA" w:rsidRPr="00555C9B">
        <w:rPr>
          <w:rFonts w:cs="Arial"/>
        </w:rPr>
        <w:t xml:space="preserve"> </w:t>
      </w:r>
      <w:r w:rsidRPr="00555C9B">
        <w:rPr>
          <w:rFonts w:cs="Arial"/>
        </w:rPr>
        <w:t>aan deze geschiktheidseis</w:t>
      </w:r>
      <w:r w:rsidR="00D54ABA" w:rsidRPr="00555C9B">
        <w:rPr>
          <w:rFonts w:cs="Arial"/>
        </w:rPr>
        <w:t xml:space="preserve"> voor zover Inschrijver zich beroept op diens middelen</w:t>
      </w:r>
      <w:r w:rsidRPr="00555C9B">
        <w:rPr>
          <w:rFonts w:cs="Arial"/>
        </w:rPr>
        <w:t>;</w:t>
      </w:r>
    </w:p>
    <w:p w14:paraId="146B05A6" w14:textId="77777777" w:rsidR="006D504E" w:rsidRPr="00555C9B" w:rsidRDefault="006D504E" w:rsidP="006D504E">
      <w:pPr>
        <w:tabs>
          <w:tab w:val="num" w:pos="284"/>
        </w:tabs>
        <w:ind w:left="567"/>
        <w:rPr>
          <w:rFonts w:cs="Arial"/>
        </w:rPr>
      </w:pPr>
    </w:p>
    <w:p w14:paraId="68C468D3" w14:textId="749B92D6" w:rsidR="006D504E" w:rsidRPr="00555C9B" w:rsidRDefault="006D504E" w:rsidP="008B1A13">
      <w:pPr>
        <w:numPr>
          <w:ilvl w:val="0"/>
          <w:numId w:val="17"/>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555C9B" w:rsidRDefault="006D504E" w:rsidP="006D504E"/>
    <w:p w14:paraId="7281AC00" w14:textId="2E744E01" w:rsidR="006D504E" w:rsidRPr="00555C9B" w:rsidRDefault="006D504E" w:rsidP="008B1A13">
      <w:pPr>
        <w:numPr>
          <w:ilvl w:val="0"/>
          <w:numId w:val="17"/>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CC17DC">
        <w:t>5.3.2</w:t>
      </w:r>
      <w:r w:rsidRPr="00555C9B">
        <w:t xml:space="preserve">) een beroep wordt gedaan op de middelen van een derde). </w:t>
      </w:r>
    </w:p>
    <w:p w14:paraId="73B05E74" w14:textId="77777777" w:rsidR="006D504E" w:rsidRPr="00555C9B" w:rsidRDefault="006D504E" w:rsidP="006D504E">
      <w:pPr>
        <w:tabs>
          <w:tab w:val="num" w:pos="284"/>
        </w:tabs>
        <w:ind w:left="567"/>
        <w:rPr>
          <w:rFonts w:cs="Arial"/>
        </w:rPr>
      </w:pPr>
    </w:p>
    <w:p w14:paraId="50247C0E" w14:textId="1EB35132" w:rsidR="006D504E" w:rsidRPr="00555C9B" w:rsidRDefault="006D504E" w:rsidP="008B1A13">
      <w:pPr>
        <w:numPr>
          <w:ilvl w:val="0"/>
          <w:numId w:val="17"/>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2B7FEED" w14:textId="77777777" w:rsidR="006D504E" w:rsidRPr="00555C9B" w:rsidRDefault="006D504E" w:rsidP="006D504E">
      <w:pPr>
        <w:ind w:left="567"/>
        <w:rPr>
          <w:rFonts w:cs="Arial"/>
        </w:rPr>
      </w:pPr>
    </w:p>
    <w:p w14:paraId="07BB9BC6" w14:textId="77777777" w:rsidR="006D504E" w:rsidRPr="00555C9B" w:rsidRDefault="006D504E" w:rsidP="006D504E">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555C9B"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555C9B" w:rsidRDefault="006D504E" w:rsidP="00AA0EE4">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555C9B" w:rsidRDefault="006D504E" w:rsidP="006D504E">
            <w:pPr>
              <w:snapToGrid w:val="0"/>
              <w:spacing w:before="90" w:after="54" w:line="312" w:lineRule="auto"/>
              <w:ind w:left="57" w:right="57"/>
              <w:rPr>
                <w:rFonts w:cs="Arial"/>
              </w:rPr>
            </w:pPr>
          </w:p>
        </w:tc>
      </w:tr>
      <w:tr w:rsidR="006D504E" w:rsidRPr="00555C9B"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555C9B" w:rsidRDefault="006D504E" w:rsidP="006D504E">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555C9B" w:rsidRDefault="006D504E" w:rsidP="006D504E">
            <w:pPr>
              <w:snapToGrid w:val="0"/>
              <w:spacing w:before="90" w:after="54" w:line="312" w:lineRule="auto"/>
              <w:ind w:left="57" w:right="57"/>
              <w:rPr>
                <w:rFonts w:cs="Arial"/>
              </w:rPr>
            </w:pPr>
          </w:p>
        </w:tc>
      </w:tr>
      <w:tr w:rsidR="006D504E" w:rsidRPr="00555C9B"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555C9B" w:rsidRDefault="006D504E" w:rsidP="00AA0EE4">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555C9B" w:rsidRDefault="006D504E" w:rsidP="006D504E">
            <w:pPr>
              <w:snapToGrid w:val="0"/>
              <w:spacing w:before="90" w:after="54" w:line="312" w:lineRule="auto"/>
              <w:ind w:left="57" w:right="57"/>
              <w:rPr>
                <w:rFonts w:cs="Arial"/>
              </w:rPr>
            </w:pPr>
          </w:p>
        </w:tc>
      </w:tr>
      <w:tr w:rsidR="006D504E" w:rsidRPr="00555C9B"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555C9B" w:rsidRDefault="006D504E" w:rsidP="006D504E">
            <w:pPr>
              <w:suppressAutoHyphens/>
              <w:snapToGrid w:val="0"/>
              <w:spacing w:before="90" w:after="54" w:line="312" w:lineRule="auto"/>
              <w:ind w:right="57"/>
              <w:rPr>
                <w:rFonts w:eastAsia="Calibri" w:cs="Arial"/>
              </w:rPr>
            </w:pPr>
            <w:r w:rsidRPr="00555C9B">
              <w:rPr>
                <w:rFonts w:eastAsia="Calibri" w:cs="Arial"/>
              </w:rPr>
              <w:t>Handtekening</w:t>
            </w:r>
          </w:p>
          <w:p w14:paraId="5519BE46" w14:textId="77777777" w:rsidR="006D504E" w:rsidRPr="00555C9B" w:rsidRDefault="006D504E" w:rsidP="006D504E">
            <w:pPr>
              <w:spacing w:before="90" w:after="54" w:line="312" w:lineRule="auto"/>
              <w:ind w:left="57" w:right="57"/>
              <w:rPr>
                <w:rFonts w:cs="Arial"/>
              </w:rPr>
            </w:pPr>
          </w:p>
          <w:p w14:paraId="57A577DE" w14:textId="77777777" w:rsidR="006D504E" w:rsidRPr="00555C9B" w:rsidRDefault="006D504E" w:rsidP="00FA217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555C9B" w:rsidRDefault="006D504E" w:rsidP="006D504E">
            <w:pPr>
              <w:snapToGrid w:val="0"/>
              <w:spacing w:before="90" w:after="54" w:line="312" w:lineRule="auto"/>
              <w:ind w:left="57" w:right="57"/>
              <w:rPr>
                <w:rFonts w:cs="Arial"/>
              </w:rPr>
            </w:pPr>
          </w:p>
        </w:tc>
      </w:tr>
      <w:tr w:rsidR="006D504E" w:rsidRPr="00555C9B"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555C9B" w:rsidRDefault="006D504E" w:rsidP="006D504E">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555C9B" w:rsidRDefault="006D504E" w:rsidP="006D504E">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555C9B" w14:paraId="1ABAE59C" w14:textId="77777777" w:rsidTr="00A20A5D">
        <w:tc>
          <w:tcPr>
            <w:tcW w:w="2835" w:type="dxa"/>
            <w:tcBorders>
              <w:top w:val="single" w:sz="8" w:space="0" w:color="C0C0C0"/>
              <w:left w:val="single" w:sz="8" w:space="0" w:color="C0C0C0"/>
              <w:bottom w:val="single" w:sz="8" w:space="0" w:color="C0C0C0"/>
            </w:tcBorders>
            <w:shd w:val="clear" w:color="auto" w:fill="E6E6E6"/>
          </w:tcPr>
          <w:p w14:paraId="73D4871E" w14:textId="15BA6E9C" w:rsidR="006D504E" w:rsidRPr="00555C9B" w:rsidRDefault="006D504E" w:rsidP="006D504E">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6D504E" w:rsidRPr="00555C9B" w:rsidRDefault="006D504E" w:rsidP="006D504E">
            <w:pPr>
              <w:snapToGrid w:val="0"/>
              <w:spacing w:before="90" w:after="54" w:line="312" w:lineRule="auto"/>
              <w:ind w:left="57" w:right="57"/>
              <w:rPr>
                <w:rFonts w:cs="Arial"/>
              </w:rPr>
            </w:pPr>
          </w:p>
        </w:tc>
      </w:tr>
      <w:tr w:rsidR="006D504E" w:rsidRPr="00555C9B" w14:paraId="3BE110B4" w14:textId="77777777" w:rsidTr="00A20A5D">
        <w:tc>
          <w:tcPr>
            <w:tcW w:w="2835" w:type="dxa"/>
            <w:tcBorders>
              <w:top w:val="single" w:sz="8" w:space="0" w:color="C0C0C0"/>
              <w:left w:val="single" w:sz="8" w:space="0" w:color="C0C0C0"/>
              <w:bottom w:val="single" w:sz="8" w:space="0" w:color="C0C0C0"/>
            </w:tcBorders>
            <w:shd w:val="clear" w:color="auto" w:fill="E6E6E6"/>
          </w:tcPr>
          <w:p w14:paraId="0F0757A9" w14:textId="77777777" w:rsidR="006D504E" w:rsidRPr="00555C9B" w:rsidRDefault="006D504E" w:rsidP="006D504E">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6D504E" w:rsidRPr="00555C9B" w:rsidRDefault="006D504E" w:rsidP="006D504E">
            <w:pPr>
              <w:snapToGrid w:val="0"/>
              <w:spacing w:before="90" w:after="54" w:line="312" w:lineRule="auto"/>
              <w:ind w:left="57" w:right="57"/>
              <w:rPr>
                <w:rFonts w:cs="Arial"/>
              </w:rPr>
            </w:pPr>
          </w:p>
        </w:tc>
      </w:tr>
      <w:tr w:rsidR="006D504E" w:rsidRPr="00555C9B" w14:paraId="1E5D6F14"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77777777" w:rsidR="006D504E" w:rsidRPr="00555C9B" w:rsidRDefault="006D504E" w:rsidP="006D504E">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6D504E" w:rsidRPr="00555C9B" w:rsidRDefault="006D504E" w:rsidP="006D504E">
            <w:pPr>
              <w:snapToGrid w:val="0"/>
              <w:spacing w:before="90" w:after="54" w:line="312" w:lineRule="auto"/>
              <w:ind w:left="57" w:right="57"/>
              <w:rPr>
                <w:rFonts w:cs="Arial"/>
              </w:rPr>
            </w:pPr>
          </w:p>
        </w:tc>
      </w:tr>
      <w:tr w:rsidR="006D504E" w:rsidRPr="00555C9B" w14:paraId="00B53D87" w14:textId="77777777" w:rsidTr="00A20A5D">
        <w:tc>
          <w:tcPr>
            <w:tcW w:w="2835" w:type="dxa"/>
            <w:tcBorders>
              <w:top w:val="single" w:sz="8" w:space="0" w:color="C0C0C0"/>
              <w:left w:val="single" w:sz="8" w:space="0" w:color="C0C0C0"/>
              <w:bottom w:val="single" w:sz="8" w:space="0" w:color="C0C0C0"/>
            </w:tcBorders>
            <w:shd w:val="clear" w:color="auto" w:fill="E6E6E6"/>
          </w:tcPr>
          <w:p w14:paraId="017B0F30" w14:textId="77777777" w:rsidR="006D504E" w:rsidRPr="00555C9B" w:rsidRDefault="006D504E" w:rsidP="006D504E">
            <w:pPr>
              <w:snapToGrid w:val="0"/>
              <w:spacing w:before="90" w:after="54" w:line="312" w:lineRule="auto"/>
              <w:ind w:left="57" w:right="57"/>
              <w:rPr>
                <w:rFonts w:cs="Arial"/>
              </w:rPr>
            </w:pPr>
            <w:r w:rsidRPr="00555C9B">
              <w:rPr>
                <w:rFonts w:cs="Arial"/>
              </w:rPr>
              <w:t>Handtekening</w:t>
            </w:r>
          </w:p>
          <w:p w14:paraId="69024B66" w14:textId="77777777" w:rsidR="006D504E" w:rsidRPr="00555C9B" w:rsidRDefault="006D504E" w:rsidP="006D504E">
            <w:pPr>
              <w:spacing w:before="90" w:after="54" w:line="312" w:lineRule="auto"/>
              <w:ind w:left="57" w:right="57"/>
              <w:rPr>
                <w:rFonts w:cs="Arial"/>
              </w:rPr>
            </w:pPr>
          </w:p>
          <w:p w14:paraId="18137348" w14:textId="77777777" w:rsidR="006D504E" w:rsidRPr="00555C9B" w:rsidRDefault="006D504E" w:rsidP="006D504E">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6D504E" w:rsidRPr="00555C9B" w:rsidRDefault="006D504E" w:rsidP="006D504E">
            <w:pPr>
              <w:snapToGrid w:val="0"/>
              <w:spacing w:before="90" w:after="54" w:line="312" w:lineRule="auto"/>
              <w:ind w:left="57" w:right="57"/>
              <w:rPr>
                <w:rFonts w:cs="Arial"/>
              </w:rPr>
            </w:pPr>
          </w:p>
        </w:tc>
      </w:tr>
      <w:tr w:rsidR="006D504E" w:rsidRPr="006D504E" w14:paraId="24A5273A" w14:textId="77777777" w:rsidTr="00A20A5D">
        <w:tc>
          <w:tcPr>
            <w:tcW w:w="2835" w:type="dxa"/>
            <w:tcBorders>
              <w:top w:val="single" w:sz="8" w:space="0" w:color="C0C0C0"/>
              <w:left w:val="single" w:sz="8" w:space="0" w:color="C0C0C0"/>
              <w:bottom w:val="single" w:sz="8" w:space="0" w:color="C0C0C0"/>
            </w:tcBorders>
            <w:shd w:val="clear" w:color="auto" w:fill="E6E6E6"/>
          </w:tcPr>
          <w:p w14:paraId="44060563" w14:textId="77777777" w:rsidR="006D504E" w:rsidRPr="006D504E" w:rsidRDefault="006D504E" w:rsidP="006D504E">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6D504E" w:rsidRPr="006D504E" w:rsidRDefault="006D504E" w:rsidP="006D504E">
            <w:pPr>
              <w:snapToGrid w:val="0"/>
              <w:spacing w:before="90" w:after="54" w:line="312" w:lineRule="auto"/>
              <w:ind w:left="57" w:right="57"/>
              <w:rPr>
                <w:rFonts w:cs="Arial"/>
              </w:rPr>
            </w:pPr>
          </w:p>
        </w:tc>
      </w:tr>
    </w:tbl>
    <w:p w14:paraId="63B8CE04" w14:textId="77777777" w:rsidR="00CE3675" w:rsidRDefault="00CE3675" w:rsidP="00FA217D">
      <w:pPr>
        <w:suppressAutoHyphens/>
      </w:pPr>
    </w:p>
    <w:p w14:paraId="18B322E8" w14:textId="77777777" w:rsidR="002E19C8" w:rsidRPr="002E19C8" w:rsidRDefault="002E19C8" w:rsidP="002E19C8"/>
    <w:p w14:paraId="0D0DABE8" w14:textId="77777777" w:rsidR="002E19C8" w:rsidRPr="002E19C8" w:rsidRDefault="002E19C8" w:rsidP="002E19C8"/>
    <w:sectPr w:rsidR="002E19C8" w:rsidRPr="002E19C8" w:rsidSect="00492BFC">
      <w:footerReference w:type="even" r:id="rId11"/>
      <w:footerReference w:type="default" r:id="rId12"/>
      <w:headerReference w:type="first" r:id="rId13"/>
      <w:type w:val="oddPage"/>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DCC7B" w14:textId="77777777" w:rsidR="00B14496" w:rsidRDefault="00B14496">
      <w:r>
        <w:separator/>
      </w:r>
    </w:p>
    <w:p w14:paraId="0C5A2DE7" w14:textId="77777777" w:rsidR="00B14496" w:rsidRDefault="00B14496"/>
  </w:endnote>
  <w:endnote w:type="continuationSeparator" w:id="0">
    <w:p w14:paraId="5C7AE94B" w14:textId="77777777" w:rsidR="00B14496" w:rsidRDefault="00B14496">
      <w:r>
        <w:continuationSeparator/>
      </w:r>
    </w:p>
    <w:p w14:paraId="7254BA95" w14:textId="77777777" w:rsidR="00B14496" w:rsidRDefault="00B14496"/>
  </w:endnote>
  <w:endnote w:type="continuationNotice" w:id="1">
    <w:p w14:paraId="4E22327C" w14:textId="77777777" w:rsidR="00B14496" w:rsidRDefault="00B144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9E4FF1" w14:paraId="1CC81A8E" w14:textId="77777777" w:rsidTr="00E91DF0">
      <w:tc>
        <w:tcPr>
          <w:tcW w:w="7573" w:type="dxa"/>
          <w:shd w:val="clear" w:color="auto" w:fill="auto"/>
        </w:tcPr>
        <w:p w14:paraId="7C53EC47" w14:textId="77777777" w:rsidR="009E4FF1" w:rsidRDefault="009E4FF1" w:rsidP="00DB375A">
          <w:pPr>
            <w:pStyle w:val="Huisstijl-Voettekst"/>
          </w:pPr>
          <w:r>
            <w:t>IFV</w:t>
          </w:r>
          <w:r>
            <w:tab/>
          </w:r>
        </w:p>
      </w:tc>
      <w:tc>
        <w:tcPr>
          <w:tcW w:w="644" w:type="dxa"/>
          <w:shd w:val="clear" w:color="auto" w:fill="auto"/>
        </w:tcPr>
        <w:p w14:paraId="3A9C647E" w14:textId="77777777" w:rsidR="009E4FF1" w:rsidRDefault="009E4FF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61</w:t>
            </w:r>
          </w:fldSimple>
        </w:p>
      </w:tc>
    </w:tr>
  </w:tbl>
  <w:p w14:paraId="43AF78D3" w14:textId="77777777" w:rsidR="009E4FF1" w:rsidRDefault="009E4FF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863121"/>
      <w:docPartObj>
        <w:docPartGallery w:val="Page Numbers (Bottom of Page)"/>
        <w:docPartUnique/>
      </w:docPartObj>
    </w:sdtPr>
    <w:sdtEndPr>
      <w:rPr>
        <w:sz w:val="18"/>
        <w:szCs w:val="18"/>
      </w:rPr>
    </w:sdtEndPr>
    <w:sdtContent>
      <w:p w14:paraId="53381805" w14:textId="25D52E94" w:rsidR="009E4FF1" w:rsidRPr="00F0528C" w:rsidRDefault="009E4FF1">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00202DFA">
          <w:rPr>
            <w:noProof/>
            <w:sz w:val="18"/>
            <w:szCs w:val="18"/>
          </w:rPr>
          <w:t>32</w:t>
        </w:r>
        <w:r w:rsidRPr="00F0528C">
          <w:rPr>
            <w:sz w:val="18"/>
            <w:szCs w:val="18"/>
          </w:rPr>
          <w:fldChar w:fldCharType="end"/>
        </w:r>
      </w:p>
    </w:sdtContent>
  </w:sdt>
  <w:p w14:paraId="7272B520" w14:textId="77777777" w:rsidR="009E4FF1" w:rsidRDefault="009E4FF1"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2042B" w14:textId="77777777" w:rsidR="00B14496" w:rsidRPr="00D94D07" w:rsidRDefault="00B14496" w:rsidP="00A00378">
      <w:pPr>
        <w:spacing w:line="200" w:lineRule="exact"/>
        <w:rPr>
          <w:sz w:val="2"/>
        </w:rPr>
      </w:pPr>
      <w:r>
        <w:separator/>
      </w:r>
    </w:p>
  </w:footnote>
  <w:footnote w:type="continuationSeparator" w:id="0">
    <w:p w14:paraId="6D7C59C4" w14:textId="77777777" w:rsidR="00B14496" w:rsidRDefault="00B14496">
      <w:r>
        <w:continuationSeparator/>
      </w:r>
    </w:p>
    <w:p w14:paraId="568C9935" w14:textId="77777777" w:rsidR="00B14496" w:rsidRDefault="00B14496"/>
  </w:footnote>
  <w:footnote w:type="continuationNotice" w:id="1">
    <w:p w14:paraId="6F3ED438" w14:textId="77777777" w:rsidR="00B14496" w:rsidRDefault="00B144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9E4FF1" w14:paraId="4EF2897D" w14:textId="77777777" w:rsidTr="00927491">
      <w:trPr>
        <w:cantSplit/>
        <w:trHeight w:val="2721"/>
      </w:trPr>
      <w:tc>
        <w:tcPr>
          <w:tcW w:w="11907" w:type="dxa"/>
        </w:tcPr>
        <w:p w14:paraId="2A991CCC" w14:textId="77777777" w:rsidR="009E4FF1" w:rsidRDefault="009E4FF1" w:rsidP="00D45D79"/>
      </w:tc>
    </w:tr>
  </w:tbl>
  <w:p w14:paraId="49914FE9" w14:textId="77777777" w:rsidR="009E4FF1" w:rsidRDefault="009E4FF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E1A353F"/>
    <w:multiLevelType w:val="hybridMultilevel"/>
    <w:tmpl w:val="D76A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15:restartNumberingAfterBreak="0">
    <w:nsid w:val="11E47DF2"/>
    <w:multiLevelType w:val="hybridMultilevel"/>
    <w:tmpl w:val="C50E5160"/>
    <w:lvl w:ilvl="0" w:tplc="D58879B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7411C1"/>
    <w:multiLevelType w:val="hybridMultilevel"/>
    <w:tmpl w:val="4BD81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0E6884"/>
    <w:multiLevelType w:val="hybridMultilevel"/>
    <w:tmpl w:val="484AC510"/>
    <w:lvl w:ilvl="0" w:tplc="2B9ECD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34788"/>
    <w:multiLevelType w:val="hybridMultilevel"/>
    <w:tmpl w:val="9E0E1138"/>
    <w:lvl w:ilvl="0" w:tplc="0A42ED3C">
      <w:numFmt w:val="bullet"/>
      <w:lvlText w:val="-"/>
      <w:lvlJc w:val="left"/>
      <w:pPr>
        <w:ind w:left="720" w:hanging="360"/>
      </w:pPr>
      <w:rPr>
        <w:rFonts w:ascii="Open Sans" w:eastAsia="Times New Roman" w:hAnsi="Open Sans" w:cs="Open Sans" w:hint="default"/>
        <w:color w:val="1916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E2FD2"/>
    <w:multiLevelType w:val="hybridMultilevel"/>
    <w:tmpl w:val="9780A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236F56"/>
    <w:multiLevelType w:val="hybridMultilevel"/>
    <w:tmpl w:val="15500498"/>
    <w:lvl w:ilvl="0" w:tplc="0A42ED3C">
      <w:numFmt w:val="bullet"/>
      <w:lvlText w:val="-"/>
      <w:lvlJc w:val="left"/>
      <w:pPr>
        <w:ind w:left="720" w:hanging="360"/>
      </w:pPr>
      <w:rPr>
        <w:rFonts w:ascii="Open Sans" w:eastAsia="Times New Roman" w:hAnsi="Open Sans" w:cs="Open Sans" w:hint="default"/>
        <w:color w:val="1916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EC0682"/>
    <w:multiLevelType w:val="multilevel"/>
    <w:tmpl w:val="C9A09E9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val="0"/>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4224A8"/>
    <w:multiLevelType w:val="hybridMultilevel"/>
    <w:tmpl w:val="8AE29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5E1A7C"/>
    <w:multiLevelType w:val="hybridMultilevel"/>
    <w:tmpl w:val="4BD813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4"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3872C2"/>
    <w:multiLevelType w:val="hybridMultilevel"/>
    <w:tmpl w:val="8AE2996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874B9D"/>
    <w:multiLevelType w:val="hybridMultilevel"/>
    <w:tmpl w:val="311A26A0"/>
    <w:lvl w:ilvl="0" w:tplc="BE6AA0F4">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074751">
    <w:abstractNumId w:val="14"/>
  </w:num>
  <w:num w:numId="2" w16cid:durableId="1258829351">
    <w:abstractNumId w:val="19"/>
  </w:num>
  <w:num w:numId="3" w16cid:durableId="493956907">
    <w:abstractNumId w:val="15"/>
  </w:num>
  <w:num w:numId="4" w16cid:durableId="403190297">
    <w:abstractNumId w:val="25"/>
  </w:num>
  <w:num w:numId="5" w16cid:durableId="1882591475">
    <w:abstractNumId w:val="16"/>
  </w:num>
  <w:num w:numId="6" w16cid:durableId="1216552152">
    <w:abstractNumId w:val="24"/>
  </w:num>
  <w:num w:numId="7" w16cid:durableId="424956456">
    <w:abstractNumId w:val="11"/>
  </w:num>
  <w:num w:numId="8" w16cid:durableId="130097596">
    <w:abstractNumId w:val="2"/>
  </w:num>
  <w:num w:numId="9" w16cid:durableId="456876209">
    <w:abstractNumId w:val="20"/>
  </w:num>
  <w:num w:numId="10" w16cid:durableId="1615937164">
    <w:abstractNumId w:val="23"/>
  </w:num>
  <w:num w:numId="11" w16cid:durableId="382481341">
    <w:abstractNumId w:val="22"/>
  </w:num>
  <w:num w:numId="12" w16cid:durableId="1084648275">
    <w:abstractNumId w:val="6"/>
  </w:num>
  <w:num w:numId="13" w16cid:durableId="1061828362">
    <w:abstractNumId w:val="29"/>
  </w:num>
  <w:num w:numId="14" w16cid:durableId="528375952">
    <w:abstractNumId w:val="26"/>
  </w:num>
  <w:num w:numId="15" w16cid:durableId="140856829">
    <w:abstractNumId w:val="8"/>
  </w:num>
  <w:num w:numId="16" w16cid:durableId="595094434">
    <w:abstractNumId w:val="21"/>
  </w:num>
  <w:num w:numId="17" w16cid:durableId="1118448595">
    <w:abstractNumId w:val="13"/>
  </w:num>
  <w:num w:numId="18" w16cid:durableId="1253851366">
    <w:abstractNumId w:val="14"/>
    <w:lvlOverride w:ilvl="0">
      <w:startOverride w:val="9"/>
    </w:lvlOverride>
    <w:lvlOverride w:ilvl="1">
      <w:startOverride w:val="3"/>
    </w:lvlOverride>
  </w:num>
  <w:num w:numId="19" w16cid:durableId="500125286">
    <w:abstractNumId w:val="12"/>
  </w:num>
  <w:num w:numId="20" w16cid:durableId="1935630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5223543">
    <w:abstractNumId w:val="1"/>
  </w:num>
  <w:num w:numId="22" w16cid:durableId="1053313807">
    <w:abstractNumId w:val="7"/>
  </w:num>
  <w:num w:numId="23" w16cid:durableId="45036401">
    <w:abstractNumId w:val="5"/>
  </w:num>
  <w:num w:numId="24" w16cid:durableId="525407288">
    <w:abstractNumId w:val="28"/>
  </w:num>
  <w:num w:numId="25" w16cid:durableId="853761160">
    <w:abstractNumId w:val="9"/>
  </w:num>
  <w:num w:numId="26" w16cid:durableId="2027291541">
    <w:abstractNumId w:val="10"/>
  </w:num>
  <w:num w:numId="27" w16cid:durableId="1661274536">
    <w:abstractNumId w:val="4"/>
  </w:num>
  <w:num w:numId="28" w16cid:durableId="361901544">
    <w:abstractNumId w:val="3"/>
  </w:num>
  <w:num w:numId="29" w16cid:durableId="1285387461">
    <w:abstractNumId w:val="18"/>
  </w:num>
  <w:num w:numId="30" w16cid:durableId="1021973080">
    <w:abstractNumId w:val="27"/>
  </w:num>
  <w:num w:numId="31" w16cid:durableId="187847266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78B"/>
    <w:rsid w:val="00000DEB"/>
    <w:rsid w:val="00000EC5"/>
    <w:rsid w:val="00001485"/>
    <w:rsid w:val="0000195B"/>
    <w:rsid w:val="00002C14"/>
    <w:rsid w:val="0000316E"/>
    <w:rsid w:val="00004798"/>
    <w:rsid w:val="00004C11"/>
    <w:rsid w:val="00005835"/>
    <w:rsid w:val="00005F24"/>
    <w:rsid w:val="00006D0C"/>
    <w:rsid w:val="00006E4E"/>
    <w:rsid w:val="000118B7"/>
    <w:rsid w:val="00012771"/>
    <w:rsid w:val="00012C31"/>
    <w:rsid w:val="00013107"/>
    <w:rsid w:val="0001370B"/>
    <w:rsid w:val="0001474E"/>
    <w:rsid w:val="00014B20"/>
    <w:rsid w:val="00015043"/>
    <w:rsid w:val="000166DA"/>
    <w:rsid w:val="00017454"/>
    <w:rsid w:val="000205D8"/>
    <w:rsid w:val="00020D2D"/>
    <w:rsid w:val="0002162C"/>
    <w:rsid w:val="00021965"/>
    <w:rsid w:val="00022F57"/>
    <w:rsid w:val="0002447D"/>
    <w:rsid w:val="0002448C"/>
    <w:rsid w:val="000249B4"/>
    <w:rsid w:val="00024D16"/>
    <w:rsid w:val="00025E83"/>
    <w:rsid w:val="00025EF4"/>
    <w:rsid w:val="0002632A"/>
    <w:rsid w:val="00026726"/>
    <w:rsid w:val="00026CC4"/>
    <w:rsid w:val="00027F7D"/>
    <w:rsid w:val="00030136"/>
    <w:rsid w:val="000317EF"/>
    <w:rsid w:val="00031AD8"/>
    <w:rsid w:val="00031DD1"/>
    <w:rsid w:val="00032337"/>
    <w:rsid w:val="000323CB"/>
    <w:rsid w:val="000338EC"/>
    <w:rsid w:val="00036E7C"/>
    <w:rsid w:val="00037009"/>
    <w:rsid w:val="00041063"/>
    <w:rsid w:val="000411A8"/>
    <w:rsid w:val="0004200B"/>
    <w:rsid w:val="00042D74"/>
    <w:rsid w:val="00042D79"/>
    <w:rsid w:val="00042E46"/>
    <w:rsid w:val="00043915"/>
    <w:rsid w:val="00043F8D"/>
    <w:rsid w:val="00044A3A"/>
    <w:rsid w:val="00044F47"/>
    <w:rsid w:val="000453D1"/>
    <w:rsid w:val="00045F85"/>
    <w:rsid w:val="000462EF"/>
    <w:rsid w:val="00046771"/>
    <w:rsid w:val="00047188"/>
    <w:rsid w:val="0004732E"/>
    <w:rsid w:val="00047672"/>
    <w:rsid w:val="00050192"/>
    <w:rsid w:val="00050800"/>
    <w:rsid w:val="00050938"/>
    <w:rsid w:val="00050DFA"/>
    <w:rsid w:val="00051487"/>
    <w:rsid w:val="0005267C"/>
    <w:rsid w:val="000533B2"/>
    <w:rsid w:val="0005515B"/>
    <w:rsid w:val="00055517"/>
    <w:rsid w:val="00055AB1"/>
    <w:rsid w:val="000560CC"/>
    <w:rsid w:val="0005693A"/>
    <w:rsid w:val="00056A6F"/>
    <w:rsid w:val="00056BE1"/>
    <w:rsid w:val="00057F3E"/>
    <w:rsid w:val="00060490"/>
    <w:rsid w:val="00060A0B"/>
    <w:rsid w:val="0006128D"/>
    <w:rsid w:val="00061F32"/>
    <w:rsid w:val="00062404"/>
    <w:rsid w:val="000624AE"/>
    <w:rsid w:val="00062536"/>
    <w:rsid w:val="00062D5D"/>
    <w:rsid w:val="00063743"/>
    <w:rsid w:val="000638CF"/>
    <w:rsid w:val="0006431A"/>
    <w:rsid w:val="00064565"/>
    <w:rsid w:val="00064EF5"/>
    <w:rsid w:val="0006514A"/>
    <w:rsid w:val="000654CF"/>
    <w:rsid w:val="00065B5E"/>
    <w:rsid w:val="00065B9D"/>
    <w:rsid w:val="00065F55"/>
    <w:rsid w:val="000665FB"/>
    <w:rsid w:val="00066EA1"/>
    <w:rsid w:val="00067631"/>
    <w:rsid w:val="00070E1C"/>
    <w:rsid w:val="0007325D"/>
    <w:rsid w:val="00073CA2"/>
    <w:rsid w:val="00073F54"/>
    <w:rsid w:val="00073FAF"/>
    <w:rsid w:val="000742D6"/>
    <w:rsid w:val="000753F0"/>
    <w:rsid w:val="00075E5F"/>
    <w:rsid w:val="00076B0B"/>
    <w:rsid w:val="00080150"/>
    <w:rsid w:val="0008020C"/>
    <w:rsid w:val="000807C1"/>
    <w:rsid w:val="00081594"/>
    <w:rsid w:val="00082532"/>
    <w:rsid w:val="0008260B"/>
    <w:rsid w:val="00083580"/>
    <w:rsid w:val="00083757"/>
    <w:rsid w:val="00084BD7"/>
    <w:rsid w:val="00085C93"/>
    <w:rsid w:val="00086159"/>
    <w:rsid w:val="00086681"/>
    <w:rsid w:val="000871B8"/>
    <w:rsid w:val="00090E54"/>
    <w:rsid w:val="00090F20"/>
    <w:rsid w:val="00091BCE"/>
    <w:rsid w:val="00091E60"/>
    <w:rsid w:val="000925E6"/>
    <w:rsid w:val="000926E0"/>
    <w:rsid w:val="000930AE"/>
    <w:rsid w:val="00095AD2"/>
    <w:rsid w:val="0009650A"/>
    <w:rsid w:val="000965B3"/>
    <w:rsid w:val="000971E8"/>
    <w:rsid w:val="00097E94"/>
    <w:rsid w:val="000A23D9"/>
    <w:rsid w:val="000A25AA"/>
    <w:rsid w:val="000A2E96"/>
    <w:rsid w:val="000A3CF0"/>
    <w:rsid w:val="000A404D"/>
    <w:rsid w:val="000A4780"/>
    <w:rsid w:val="000A61E0"/>
    <w:rsid w:val="000A6257"/>
    <w:rsid w:val="000A64E3"/>
    <w:rsid w:val="000A6A6E"/>
    <w:rsid w:val="000A7193"/>
    <w:rsid w:val="000A75B4"/>
    <w:rsid w:val="000A7905"/>
    <w:rsid w:val="000A798E"/>
    <w:rsid w:val="000A7B06"/>
    <w:rsid w:val="000B01EE"/>
    <w:rsid w:val="000B04D1"/>
    <w:rsid w:val="000B0FDA"/>
    <w:rsid w:val="000B50F3"/>
    <w:rsid w:val="000B5B6A"/>
    <w:rsid w:val="000B5C99"/>
    <w:rsid w:val="000B6C37"/>
    <w:rsid w:val="000B74BE"/>
    <w:rsid w:val="000B7D83"/>
    <w:rsid w:val="000C031B"/>
    <w:rsid w:val="000C0DC8"/>
    <w:rsid w:val="000C1409"/>
    <w:rsid w:val="000C288F"/>
    <w:rsid w:val="000C36B7"/>
    <w:rsid w:val="000C371D"/>
    <w:rsid w:val="000C52B0"/>
    <w:rsid w:val="000C5B41"/>
    <w:rsid w:val="000C627C"/>
    <w:rsid w:val="000C6BDE"/>
    <w:rsid w:val="000C6D6D"/>
    <w:rsid w:val="000C79FE"/>
    <w:rsid w:val="000D00F5"/>
    <w:rsid w:val="000D0E59"/>
    <w:rsid w:val="000D0E65"/>
    <w:rsid w:val="000D10A1"/>
    <w:rsid w:val="000D11BF"/>
    <w:rsid w:val="000D12AD"/>
    <w:rsid w:val="000D18B3"/>
    <w:rsid w:val="000D20B6"/>
    <w:rsid w:val="000D24AC"/>
    <w:rsid w:val="000D2749"/>
    <w:rsid w:val="000D3632"/>
    <w:rsid w:val="000D4B91"/>
    <w:rsid w:val="000D5455"/>
    <w:rsid w:val="000D5AFF"/>
    <w:rsid w:val="000D5DD4"/>
    <w:rsid w:val="000D5E07"/>
    <w:rsid w:val="000D63CC"/>
    <w:rsid w:val="000D75BE"/>
    <w:rsid w:val="000D760D"/>
    <w:rsid w:val="000D7E83"/>
    <w:rsid w:val="000E0DEF"/>
    <w:rsid w:val="000E15B2"/>
    <w:rsid w:val="000E18FF"/>
    <w:rsid w:val="000E19A7"/>
    <w:rsid w:val="000E22F8"/>
    <w:rsid w:val="000E2745"/>
    <w:rsid w:val="000E27EA"/>
    <w:rsid w:val="000E2803"/>
    <w:rsid w:val="000E2A7C"/>
    <w:rsid w:val="000E316C"/>
    <w:rsid w:val="000E3BB0"/>
    <w:rsid w:val="000E4F17"/>
    <w:rsid w:val="000E4F19"/>
    <w:rsid w:val="000E596F"/>
    <w:rsid w:val="000E60A2"/>
    <w:rsid w:val="000E6491"/>
    <w:rsid w:val="000E6970"/>
    <w:rsid w:val="000E6C71"/>
    <w:rsid w:val="000E6D35"/>
    <w:rsid w:val="000E7253"/>
    <w:rsid w:val="000F1745"/>
    <w:rsid w:val="000F20DF"/>
    <w:rsid w:val="000F2640"/>
    <w:rsid w:val="000F2742"/>
    <w:rsid w:val="000F2B88"/>
    <w:rsid w:val="000F2D06"/>
    <w:rsid w:val="000F2FFD"/>
    <w:rsid w:val="000F3088"/>
    <w:rsid w:val="000F3113"/>
    <w:rsid w:val="000F3426"/>
    <w:rsid w:val="000F3517"/>
    <w:rsid w:val="000F48D9"/>
    <w:rsid w:val="000F4B2B"/>
    <w:rsid w:val="000F4E48"/>
    <w:rsid w:val="000F4F42"/>
    <w:rsid w:val="000F6342"/>
    <w:rsid w:val="000F6B2D"/>
    <w:rsid w:val="000F7137"/>
    <w:rsid w:val="00100638"/>
    <w:rsid w:val="00100684"/>
    <w:rsid w:val="001007D9"/>
    <w:rsid w:val="00100A76"/>
    <w:rsid w:val="001012A8"/>
    <w:rsid w:val="00101A68"/>
    <w:rsid w:val="0010204A"/>
    <w:rsid w:val="00102CD0"/>
    <w:rsid w:val="00102E2D"/>
    <w:rsid w:val="0010411E"/>
    <w:rsid w:val="00104168"/>
    <w:rsid w:val="001042BA"/>
    <w:rsid w:val="00104E74"/>
    <w:rsid w:val="00105C14"/>
    <w:rsid w:val="00106E1F"/>
    <w:rsid w:val="001070F6"/>
    <w:rsid w:val="00110003"/>
    <w:rsid w:val="00110677"/>
    <w:rsid w:val="001109C8"/>
    <w:rsid w:val="00110C42"/>
    <w:rsid w:val="00110E34"/>
    <w:rsid w:val="00111082"/>
    <w:rsid w:val="001111F2"/>
    <w:rsid w:val="001114F9"/>
    <w:rsid w:val="00111A59"/>
    <w:rsid w:val="00111D6C"/>
    <w:rsid w:val="00111F3D"/>
    <w:rsid w:val="0011293E"/>
    <w:rsid w:val="00112EBB"/>
    <w:rsid w:val="0011316D"/>
    <w:rsid w:val="00113322"/>
    <w:rsid w:val="0011365C"/>
    <w:rsid w:val="0011457E"/>
    <w:rsid w:val="00114C2A"/>
    <w:rsid w:val="00114C60"/>
    <w:rsid w:val="00115F9C"/>
    <w:rsid w:val="001161FA"/>
    <w:rsid w:val="001166AC"/>
    <w:rsid w:val="00116A31"/>
    <w:rsid w:val="0011729E"/>
    <w:rsid w:val="001174E0"/>
    <w:rsid w:val="001175D5"/>
    <w:rsid w:val="00117B7F"/>
    <w:rsid w:val="0012039D"/>
    <w:rsid w:val="0012054B"/>
    <w:rsid w:val="00120CCB"/>
    <w:rsid w:val="0012255D"/>
    <w:rsid w:val="00123386"/>
    <w:rsid w:val="0012356C"/>
    <w:rsid w:val="00124C4A"/>
    <w:rsid w:val="001261E9"/>
    <w:rsid w:val="0012699D"/>
    <w:rsid w:val="0013045C"/>
    <w:rsid w:val="00130952"/>
    <w:rsid w:val="00130A72"/>
    <w:rsid w:val="001310AD"/>
    <w:rsid w:val="00131741"/>
    <w:rsid w:val="00131C3F"/>
    <w:rsid w:val="001320DA"/>
    <w:rsid w:val="001332A3"/>
    <w:rsid w:val="00135690"/>
    <w:rsid w:val="00136DE6"/>
    <w:rsid w:val="0014049F"/>
    <w:rsid w:val="0014080B"/>
    <w:rsid w:val="00140DE5"/>
    <w:rsid w:val="001427C1"/>
    <w:rsid w:val="00143201"/>
    <w:rsid w:val="0014350A"/>
    <w:rsid w:val="00144610"/>
    <w:rsid w:val="00144AFC"/>
    <w:rsid w:val="00145D0D"/>
    <w:rsid w:val="00146BED"/>
    <w:rsid w:val="00146CA7"/>
    <w:rsid w:val="00147585"/>
    <w:rsid w:val="00147911"/>
    <w:rsid w:val="001507B8"/>
    <w:rsid w:val="00151B81"/>
    <w:rsid w:val="0015217A"/>
    <w:rsid w:val="00154EC2"/>
    <w:rsid w:val="00155E59"/>
    <w:rsid w:val="00155FF8"/>
    <w:rsid w:val="00157007"/>
    <w:rsid w:val="00157015"/>
    <w:rsid w:val="00160BF6"/>
    <w:rsid w:val="0016101F"/>
    <w:rsid w:val="0016113F"/>
    <w:rsid w:val="00162A58"/>
    <w:rsid w:val="00162A99"/>
    <w:rsid w:val="00162AD3"/>
    <w:rsid w:val="00162C0B"/>
    <w:rsid w:val="0016412B"/>
    <w:rsid w:val="001641FF"/>
    <w:rsid w:val="001645BD"/>
    <w:rsid w:val="00164E6C"/>
    <w:rsid w:val="00164FAD"/>
    <w:rsid w:val="001656E7"/>
    <w:rsid w:val="001676D9"/>
    <w:rsid w:val="00167942"/>
    <w:rsid w:val="00167A53"/>
    <w:rsid w:val="00167FFB"/>
    <w:rsid w:val="001700E3"/>
    <w:rsid w:val="0017088E"/>
    <w:rsid w:val="00170D87"/>
    <w:rsid w:val="001722D5"/>
    <w:rsid w:val="00172DB3"/>
    <w:rsid w:val="00173D36"/>
    <w:rsid w:val="00174CF7"/>
    <w:rsid w:val="00174EBD"/>
    <w:rsid w:val="001765F0"/>
    <w:rsid w:val="001767E3"/>
    <w:rsid w:val="00176F12"/>
    <w:rsid w:val="00177418"/>
    <w:rsid w:val="00180997"/>
    <w:rsid w:val="00180D7B"/>
    <w:rsid w:val="00180F46"/>
    <w:rsid w:val="0018148D"/>
    <w:rsid w:val="001825E2"/>
    <w:rsid w:val="00182788"/>
    <w:rsid w:val="001830E9"/>
    <w:rsid w:val="00183682"/>
    <w:rsid w:val="00183B45"/>
    <w:rsid w:val="00183CA4"/>
    <w:rsid w:val="00185BF7"/>
    <w:rsid w:val="001870CD"/>
    <w:rsid w:val="001875D2"/>
    <w:rsid w:val="00187636"/>
    <w:rsid w:val="00187678"/>
    <w:rsid w:val="00190627"/>
    <w:rsid w:val="0019161C"/>
    <w:rsid w:val="00191B15"/>
    <w:rsid w:val="00193386"/>
    <w:rsid w:val="001949EF"/>
    <w:rsid w:val="00194D67"/>
    <w:rsid w:val="00195BBF"/>
    <w:rsid w:val="00195E29"/>
    <w:rsid w:val="00195F11"/>
    <w:rsid w:val="00196ED9"/>
    <w:rsid w:val="001A0838"/>
    <w:rsid w:val="001A0F99"/>
    <w:rsid w:val="001A14BE"/>
    <w:rsid w:val="001A1AAA"/>
    <w:rsid w:val="001A2015"/>
    <w:rsid w:val="001A2142"/>
    <w:rsid w:val="001A2230"/>
    <w:rsid w:val="001A3522"/>
    <w:rsid w:val="001A354C"/>
    <w:rsid w:val="001A3F63"/>
    <w:rsid w:val="001A4414"/>
    <w:rsid w:val="001A7F03"/>
    <w:rsid w:val="001B0BBC"/>
    <w:rsid w:val="001B12D4"/>
    <w:rsid w:val="001B1CB0"/>
    <w:rsid w:val="001B28E4"/>
    <w:rsid w:val="001B39AC"/>
    <w:rsid w:val="001B3F26"/>
    <w:rsid w:val="001B5203"/>
    <w:rsid w:val="001B68B1"/>
    <w:rsid w:val="001B72AE"/>
    <w:rsid w:val="001B76BB"/>
    <w:rsid w:val="001B7F87"/>
    <w:rsid w:val="001C00B7"/>
    <w:rsid w:val="001C13ED"/>
    <w:rsid w:val="001C21AD"/>
    <w:rsid w:val="001C2C3F"/>
    <w:rsid w:val="001C2E30"/>
    <w:rsid w:val="001C3356"/>
    <w:rsid w:val="001C357D"/>
    <w:rsid w:val="001C4509"/>
    <w:rsid w:val="001C487B"/>
    <w:rsid w:val="001C516C"/>
    <w:rsid w:val="001C5C00"/>
    <w:rsid w:val="001C6E32"/>
    <w:rsid w:val="001C753A"/>
    <w:rsid w:val="001C77DC"/>
    <w:rsid w:val="001D164B"/>
    <w:rsid w:val="001D286D"/>
    <w:rsid w:val="001D3324"/>
    <w:rsid w:val="001D3ACA"/>
    <w:rsid w:val="001D4451"/>
    <w:rsid w:val="001D4467"/>
    <w:rsid w:val="001D4C32"/>
    <w:rsid w:val="001D50D2"/>
    <w:rsid w:val="001D5613"/>
    <w:rsid w:val="001D56DD"/>
    <w:rsid w:val="001D596E"/>
    <w:rsid w:val="001D6583"/>
    <w:rsid w:val="001D6F9C"/>
    <w:rsid w:val="001D7A3E"/>
    <w:rsid w:val="001D7ABA"/>
    <w:rsid w:val="001E008A"/>
    <w:rsid w:val="001E0446"/>
    <w:rsid w:val="001E0E9A"/>
    <w:rsid w:val="001E1AA2"/>
    <w:rsid w:val="001E1D55"/>
    <w:rsid w:val="001E21DE"/>
    <w:rsid w:val="001E2232"/>
    <w:rsid w:val="001E29E1"/>
    <w:rsid w:val="001E2B7C"/>
    <w:rsid w:val="001E3C25"/>
    <w:rsid w:val="001E4D57"/>
    <w:rsid w:val="001E511B"/>
    <w:rsid w:val="001E6FB6"/>
    <w:rsid w:val="001F03BB"/>
    <w:rsid w:val="001F13EB"/>
    <w:rsid w:val="001F214F"/>
    <w:rsid w:val="001F2BF9"/>
    <w:rsid w:val="001F3112"/>
    <w:rsid w:val="001F501E"/>
    <w:rsid w:val="001F5053"/>
    <w:rsid w:val="001F50EA"/>
    <w:rsid w:val="001F5BE1"/>
    <w:rsid w:val="001F5D12"/>
    <w:rsid w:val="001F5DCC"/>
    <w:rsid w:val="001F5E72"/>
    <w:rsid w:val="001F5F90"/>
    <w:rsid w:val="001F6583"/>
    <w:rsid w:val="001F6F1D"/>
    <w:rsid w:val="001F7D89"/>
    <w:rsid w:val="0020011F"/>
    <w:rsid w:val="00200675"/>
    <w:rsid w:val="00200891"/>
    <w:rsid w:val="00200A92"/>
    <w:rsid w:val="00200CB9"/>
    <w:rsid w:val="00202DFA"/>
    <w:rsid w:val="0020332E"/>
    <w:rsid w:val="00203755"/>
    <w:rsid w:val="00203D7E"/>
    <w:rsid w:val="00203F78"/>
    <w:rsid w:val="00204C14"/>
    <w:rsid w:val="0020601C"/>
    <w:rsid w:val="002063E3"/>
    <w:rsid w:val="00206AAA"/>
    <w:rsid w:val="0020724A"/>
    <w:rsid w:val="002077EE"/>
    <w:rsid w:val="00210650"/>
    <w:rsid w:val="00210E98"/>
    <w:rsid w:val="00210EFF"/>
    <w:rsid w:val="002114C1"/>
    <w:rsid w:val="00211847"/>
    <w:rsid w:val="00211C06"/>
    <w:rsid w:val="00211DF9"/>
    <w:rsid w:val="0021298A"/>
    <w:rsid w:val="002134BB"/>
    <w:rsid w:val="002136A7"/>
    <w:rsid w:val="00213746"/>
    <w:rsid w:val="0021412D"/>
    <w:rsid w:val="0021518C"/>
    <w:rsid w:val="00216107"/>
    <w:rsid w:val="002177E4"/>
    <w:rsid w:val="00217C61"/>
    <w:rsid w:val="00220375"/>
    <w:rsid w:val="002217A0"/>
    <w:rsid w:val="00221D73"/>
    <w:rsid w:val="00222B95"/>
    <w:rsid w:val="00225CEC"/>
    <w:rsid w:val="00226BB8"/>
    <w:rsid w:val="00227D76"/>
    <w:rsid w:val="0023005E"/>
    <w:rsid w:val="0023198D"/>
    <w:rsid w:val="00231A17"/>
    <w:rsid w:val="0023221B"/>
    <w:rsid w:val="00232813"/>
    <w:rsid w:val="00232BB6"/>
    <w:rsid w:val="00232CB0"/>
    <w:rsid w:val="0023306C"/>
    <w:rsid w:val="00233524"/>
    <w:rsid w:val="00234463"/>
    <w:rsid w:val="00234D28"/>
    <w:rsid w:val="00236C2A"/>
    <w:rsid w:val="00237B22"/>
    <w:rsid w:val="00237FB9"/>
    <w:rsid w:val="002412CC"/>
    <w:rsid w:val="00241966"/>
    <w:rsid w:val="00241B3C"/>
    <w:rsid w:val="002421EC"/>
    <w:rsid w:val="002428E3"/>
    <w:rsid w:val="00242952"/>
    <w:rsid w:val="00242CDE"/>
    <w:rsid w:val="002430A8"/>
    <w:rsid w:val="00244989"/>
    <w:rsid w:val="0024531C"/>
    <w:rsid w:val="00245A8A"/>
    <w:rsid w:val="002469F8"/>
    <w:rsid w:val="00246DFD"/>
    <w:rsid w:val="00247280"/>
    <w:rsid w:val="002478EA"/>
    <w:rsid w:val="00250A6E"/>
    <w:rsid w:val="00250BC1"/>
    <w:rsid w:val="00250DF0"/>
    <w:rsid w:val="00251BE7"/>
    <w:rsid w:val="00251C02"/>
    <w:rsid w:val="002526E1"/>
    <w:rsid w:val="00252B88"/>
    <w:rsid w:val="002546A7"/>
    <w:rsid w:val="00256BD8"/>
    <w:rsid w:val="00256CDD"/>
    <w:rsid w:val="00256F05"/>
    <w:rsid w:val="002575B4"/>
    <w:rsid w:val="00261210"/>
    <w:rsid w:val="00261D96"/>
    <w:rsid w:val="00261EEF"/>
    <w:rsid w:val="002621A5"/>
    <w:rsid w:val="002623A2"/>
    <w:rsid w:val="002645AB"/>
    <w:rsid w:val="002667DA"/>
    <w:rsid w:val="0026755A"/>
    <w:rsid w:val="00270B18"/>
    <w:rsid w:val="00270EE9"/>
    <w:rsid w:val="00270EEE"/>
    <w:rsid w:val="002711E7"/>
    <w:rsid w:val="002719B9"/>
    <w:rsid w:val="00271C33"/>
    <w:rsid w:val="0027202B"/>
    <w:rsid w:val="00273595"/>
    <w:rsid w:val="00273D54"/>
    <w:rsid w:val="00273E3C"/>
    <w:rsid w:val="00273EA2"/>
    <w:rsid w:val="00274217"/>
    <w:rsid w:val="002742AB"/>
    <w:rsid w:val="00274B72"/>
    <w:rsid w:val="0027541D"/>
    <w:rsid w:val="00276662"/>
    <w:rsid w:val="00276D64"/>
    <w:rsid w:val="00277090"/>
    <w:rsid w:val="00277250"/>
    <w:rsid w:val="002776D4"/>
    <w:rsid w:val="00277907"/>
    <w:rsid w:val="00277E20"/>
    <w:rsid w:val="00277E68"/>
    <w:rsid w:val="00280892"/>
    <w:rsid w:val="00281587"/>
    <w:rsid w:val="00281878"/>
    <w:rsid w:val="002819C2"/>
    <w:rsid w:val="00282575"/>
    <w:rsid w:val="00282855"/>
    <w:rsid w:val="00282F47"/>
    <w:rsid w:val="00284678"/>
    <w:rsid w:val="00284A5D"/>
    <w:rsid w:val="00284FCD"/>
    <w:rsid w:val="0028551C"/>
    <w:rsid w:val="00285C30"/>
    <w:rsid w:val="002863EB"/>
    <w:rsid w:val="00286633"/>
    <w:rsid w:val="00286729"/>
    <w:rsid w:val="00286BC5"/>
    <w:rsid w:val="00287E0B"/>
    <w:rsid w:val="00290774"/>
    <w:rsid w:val="002908F3"/>
    <w:rsid w:val="00290DEA"/>
    <w:rsid w:val="00292857"/>
    <w:rsid w:val="002941CB"/>
    <w:rsid w:val="00294742"/>
    <w:rsid w:val="00294E9E"/>
    <w:rsid w:val="002954C3"/>
    <w:rsid w:val="002955E4"/>
    <w:rsid w:val="00295CE7"/>
    <w:rsid w:val="00295DFA"/>
    <w:rsid w:val="002970A5"/>
    <w:rsid w:val="002972B8"/>
    <w:rsid w:val="002973C7"/>
    <w:rsid w:val="00297964"/>
    <w:rsid w:val="00297C52"/>
    <w:rsid w:val="00297C98"/>
    <w:rsid w:val="00297E5F"/>
    <w:rsid w:val="00297E60"/>
    <w:rsid w:val="00297FD5"/>
    <w:rsid w:val="002A0845"/>
    <w:rsid w:val="002A08CC"/>
    <w:rsid w:val="002A0F3D"/>
    <w:rsid w:val="002A1258"/>
    <w:rsid w:val="002A195B"/>
    <w:rsid w:val="002A20B3"/>
    <w:rsid w:val="002A2564"/>
    <w:rsid w:val="002A2A89"/>
    <w:rsid w:val="002A4083"/>
    <w:rsid w:val="002A4970"/>
    <w:rsid w:val="002A6E52"/>
    <w:rsid w:val="002A6F30"/>
    <w:rsid w:val="002A707C"/>
    <w:rsid w:val="002A7187"/>
    <w:rsid w:val="002A7D8C"/>
    <w:rsid w:val="002B0352"/>
    <w:rsid w:val="002B0BEF"/>
    <w:rsid w:val="002B0E3D"/>
    <w:rsid w:val="002B1307"/>
    <w:rsid w:val="002B2BC9"/>
    <w:rsid w:val="002B3D59"/>
    <w:rsid w:val="002B6443"/>
    <w:rsid w:val="002B6497"/>
    <w:rsid w:val="002B705B"/>
    <w:rsid w:val="002C0CE3"/>
    <w:rsid w:val="002C1174"/>
    <w:rsid w:val="002C1DB9"/>
    <w:rsid w:val="002C2830"/>
    <w:rsid w:val="002C2A0E"/>
    <w:rsid w:val="002C4367"/>
    <w:rsid w:val="002C439E"/>
    <w:rsid w:val="002C5A29"/>
    <w:rsid w:val="002C6251"/>
    <w:rsid w:val="002C6F6C"/>
    <w:rsid w:val="002C7BFB"/>
    <w:rsid w:val="002C7C1A"/>
    <w:rsid w:val="002C7DF6"/>
    <w:rsid w:val="002D0464"/>
    <w:rsid w:val="002D0A1D"/>
    <w:rsid w:val="002D1CD9"/>
    <w:rsid w:val="002D1CFA"/>
    <w:rsid w:val="002D1DAD"/>
    <w:rsid w:val="002D347E"/>
    <w:rsid w:val="002D36C3"/>
    <w:rsid w:val="002D39BE"/>
    <w:rsid w:val="002D4292"/>
    <w:rsid w:val="002D4DAA"/>
    <w:rsid w:val="002D628A"/>
    <w:rsid w:val="002D7E66"/>
    <w:rsid w:val="002E0285"/>
    <w:rsid w:val="002E05E9"/>
    <w:rsid w:val="002E0DEF"/>
    <w:rsid w:val="002E16FF"/>
    <w:rsid w:val="002E19C8"/>
    <w:rsid w:val="002E2CA7"/>
    <w:rsid w:val="002E405E"/>
    <w:rsid w:val="002E4767"/>
    <w:rsid w:val="002E4A75"/>
    <w:rsid w:val="002E4BB1"/>
    <w:rsid w:val="002E4D71"/>
    <w:rsid w:val="002E520E"/>
    <w:rsid w:val="002E5595"/>
    <w:rsid w:val="002E5A85"/>
    <w:rsid w:val="002E64E9"/>
    <w:rsid w:val="002E6E4C"/>
    <w:rsid w:val="002E6ECD"/>
    <w:rsid w:val="002E6F88"/>
    <w:rsid w:val="002F042F"/>
    <w:rsid w:val="002F1408"/>
    <w:rsid w:val="002F1497"/>
    <w:rsid w:val="002F1CC0"/>
    <w:rsid w:val="002F1FD7"/>
    <w:rsid w:val="002F3558"/>
    <w:rsid w:val="002F4925"/>
    <w:rsid w:val="002F5242"/>
    <w:rsid w:val="002F5438"/>
    <w:rsid w:val="002F550E"/>
    <w:rsid w:val="002F5D20"/>
    <w:rsid w:val="002F5FB2"/>
    <w:rsid w:val="002F69BC"/>
    <w:rsid w:val="002F7875"/>
    <w:rsid w:val="002F7C05"/>
    <w:rsid w:val="002F7FB3"/>
    <w:rsid w:val="003011B2"/>
    <w:rsid w:val="003011C9"/>
    <w:rsid w:val="00302864"/>
    <w:rsid w:val="0030337D"/>
    <w:rsid w:val="00304276"/>
    <w:rsid w:val="003043B7"/>
    <w:rsid w:val="003048B3"/>
    <w:rsid w:val="00304F9E"/>
    <w:rsid w:val="00305A00"/>
    <w:rsid w:val="00305E7C"/>
    <w:rsid w:val="00307D90"/>
    <w:rsid w:val="003123E2"/>
    <w:rsid w:val="0031255A"/>
    <w:rsid w:val="00312780"/>
    <w:rsid w:val="0031357D"/>
    <w:rsid w:val="003150DD"/>
    <w:rsid w:val="00315382"/>
    <w:rsid w:val="00315847"/>
    <w:rsid w:val="00315938"/>
    <w:rsid w:val="0031686D"/>
    <w:rsid w:val="00320F8D"/>
    <w:rsid w:val="0032124B"/>
    <w:rsid w:val="0032154C"/>
    <w:rsid w:val="003216FF"/>
    <w:rsid w:val="00321D88"/>
    <w:rsid w:val="003221C4"/>
    <w:rsid w:val="0032244C"/>
    <w:rsid w:val="003228A2"/>
    <w:rsid w:val="00322ADD"/>
    <w:rsid w:val="003243AA"/>
    <w:rsid w:val="0032480D"/>
    <w:rsid w:val="00326668"/>
    <w:rsid w:val="00326C4F"/>
    <w:rsid w:val="00326D2D"/>
    <w:rsid w:val="00327550"/>
    <w:rsid w:val="00327DDF"/>
    <w:rsid w:val="00327FED"/>
    <w:rsid w:val="00330272"/>
    <w:rsid w:val="00330D0E"/>
    <w:rsid w:val="003318D5"/>
    <w:rsid w:val="00331DE7"/>
    <w:rsid w:val="0033205B"/>
    <w:rsid w:val="0033244B"/>
    <w:rsid w:val="0033251A"/>
    <w:rsid w:val="00333D88"/>
    <w:rsid w:val="00334C97"/>
    <w:rsid w:val="003350D7"/>
    <w:rsid w:val="0033529B"/>
    <w:rsid w:val="003359F7"/>
    <w:rsid w:val="003360A1"/>
    <w:rsid w:val="00336C37"/>
    <w:rsid w:val="00336F6C"/>
    <w:rsid w:val="0033788B"/>
    <w:rsid w:val="00337FA5"/>
    <w:rsid w:val="003415E0"/>
    <w:rsid w:val="003417A4"/>
    <w:rsid w:val="0034213A"/>
    <w:rsid w:val="003426BF"/>
    <w:rsid w:val="003432A3"/>
    <w:rsid w:val="00343478"/>
    <w:rsid w:val="00343563"/>
    <w:rsid w:val="00343D60"/>
    <w:rsid w:val="00344144"/>
    <w:rsid w:val="00345043"/>
    <w:rsid w:val="0034553C"/>
    <w:rsid w:val="00345ACB"/>
    <w:rsid w:val="00345C51"/>
    <w:rsid w:val="00347143"/>
    <w:rsid w:val="00347A35"/>
    <w:rsid w:val="00347A68"/>
    <w:rsid w:val="00347A9D"/>
    <w:rsid w:val="00350F56"/>
    <w:rsid w:val="00351E00"/>
    <w:rsid w:val="00352A24"/>
    <w:rsid w:val="00353B07"/>
    <w:rsid w:val="00354B3F"/>
    <w:rsid w:val="0035569D"/>
    <w:rsid w:val="00356996"/>
    <w:rsid w:val="003569FD"/>
    <w:rsid w:val="00356E76"/>
    <w:rsid w:val="003573BE"/>
    <w:rsid w:val="00357BB6"/>
    <w:rsid w:val="00360153"/>
    <w:rsid w:val="003608E0"/>
    <w:rsid w:val="00360AB1"/>
    <w:rsid w:val="0036159D"/>
    <w:rsid w:val="00361D7A"/>
    <w:rsid w:val="00362A36"/>
    <w:rsid w:val="00362BD7"/>
    <w:rsid w:val="00362E6D"/>
    <w:rsid w:val="00363D03"/>
    <w:rsid w:val="00364015"/>
    <w:rsid w:val="0036553E"/>
    <w:rsid w:val="003656F8"/>
    <w:rsid w:val="00365800"/>
    <w:rsid w:val="00365B0C"/>
    <w:rsid w:val="00367004"/>
    <w:rsid w:val="0036738B"/>
    <w:rsid w:val="00367937"/>
    <w:rsid w:val="00367986"/>
    <w:rsid w:val="00371202"/>
    <w:rsid w:val="00372358"/>
    <w:rsid w:val="003728BB"/>
    <w:rsid w:val="00372AAC"/>
    <w:rsid w:val="00372E96"/>
    <w:rsid w:val="00373BBC"/>
    <w:rsid w:val="00373F2A"/>
    <w:rsid w:val="0037467B"/>
    <w:rsid w:val="00374BAE"/>
    <w:rsid w:val="00374F81"/>
    <w:rsid w:val="00376A11"/>
    <w:rsid w:val="003776B4"/>
    <w:rsid w:val="003778BB"/>
    <w:rsid w:val="00377D83"/>
    <w:rsid w:val="00377FC0"/>
    <w:rsid w:val="00380147"/>
    <w:rsid w:val="003801BB"/>
    <w:rsid w:val="003809A5"/>
    <w:rsid w:val="003812DE"/>
    <w:rsid w:val="0038153B"/>
    <w:rsid w:val="00381D9A"/>
    <w:rsid w:val="003837ED"/>
    <w:rsid w:val="00383841"/>
    <w:rsid w:val="003845F6"/>
    <w:rsid w:val="00385014"/>
    <w:rsid w:val="00385CAD"/>
    <w:rsid w:val="00385F7C"/>
    <w:rsid w:val="003870AB"/>
    <w:rsid w:val="00387463"/>
    <w:rsid w:val="00387551"/>
    <w:rsid w:val="00392283"/>
    <w:rsid w:val="0039239C"/>
    <w:rsid w:val="003924D7"/>
    <w:rsid w:val="0039273F"/>
    <w:rsid w:val="00393D40"/>
    <w:rsid w:val="00394352"/>
    <w:rsid w:val="00394380"/>
    <w:rsid w:val="00394A13"/>
    <w:rsid w:val="00394CC8"/>
    <w:rsid w:val="00394E12"/>
    <w:rsid w:val="00395795"/>
    <w:rsid w:val="003958D1"/>
    <w:rsid w:val="00395C2B"/>
    <w:rsid w:val="00396138"/>
    <w:rsid w:val="00396200"/>
    <w:rsid w:val="00397C29"/>
    <w:rsid w:val="003A08CC"/>
    <w:rsid w:val="003A095C"/>
    <w:rsid w:val="003A1BD3"/>
    <w:rsid w:val="003A2236"/>
    <w:rsid w:val="003A2C4D"/>
    <w:rsid w:val="003A42ED"/>
    <w:rsid w:val="003A4318"/>
    <w:rsid w:val="003A53EE"/>
    <w:rsid w:val="003A5453"/>
    <w:rsid w:val="003A576E"/>
    <w:rsid w:val="003A62F7"/>
    <w:rsid w:val="003A7362"/>
    <w:rsid w:val="003A7496"/>
    <w:rsid w:val="003A7E24"/>
    <w:rsid w:val="003B0A0A"/>
    <w:rsid w:val="003B0B44"/>
    <w:rsid w:val="003B1210"/>
    <w:rsid w:val="003B1BF6"/>
    <w:rsid w:val="003B2B5D"/>
    <w:rsid w:val="003B310E"/>
    <w:rsid w:val="003B31BD"/>
    <w:rsid w:val="003B5094"/>
    <w:rsid w:val="003B6890"/>
    <w:rsid w:val="003B6923"/>
    <w:rsid w:val="003B722A"/>
    <w:rsid w:val="003B7AA5"/>
    <w:rsid w:val="003C061C"/>
    <w:rsid w:val="003C0738"/>
    <w:rsid w:val="003C0A69"/>
    <w:rsid w:val="003C160E"/>
    <w:rsid w:val="003C1BBF"/>
    <w:rsid w:val="003C2B90"/>
    <w:rsid w:val="003C595E"/>
    <w:rsid w:val="003C5BF6"/>
    <w:rsid w:val="003C5DD9"/>
    <w:rsid w:val="003C63C9"/>
    <w:rsid w:val="003C6A23"/>
    <w:rsid w:val="003C7AB8"/>
    <w:rsid w:val="003D0992"/>
    <w:rsid w:val="003D0C67"/>
    <w:rsid w:val="003D13E9"/>
    <w:rsid w:val="003D144F"/>
    <w:rsid w:val="003D30A6"/>
    <w:rsid w:val="003D30FF"/>
    <w:rsid w:val="003D3557"/>
    <w:rsid w:val="003D3A47"/>
    <w:rsid w:val="003D3D83"/>
    <w:rsid w:val="003D5898"/>
    <w:rsid w:val="003D67D4"/>
    <w:rsid w:val="003D6C2D"/>
    <w:rsid w:val="003D6DA4"/>
    <w:rsid w:val="003D6FC9"/>
    <w:rsid w:val="003D74C3"/>
    <w:rsid w:val="003D7AB4"/>
    <w:rsid w:val="003D7C11"/>
    <w:rsid w:val="003D7CB7"/>
    <w:rsid w:val="003E0FED"/>
    <w:rsid w:val="003E1E2E"/>
    <w:rsid w:val="003E2420"/>
    <w:rsid w:val="003E2708"/>
    <w:rsid w:val="003E2797"/>
    <w:rsid w:val="003E373B"/>
    <w:rsid w:val="003E3FCF"/>
    <w:rsid w:val="003E4157"/>
    <w:rsid w:val="003E526B"/>
    <w:rsid w:val="003E5E86"/>
    <w:rsid w:val="003E7BD9"/>
    <w:rsid w:val="003E7FE2"/>
    <w:rsid w:val="003F06AF"/>
    <w:rsid w:val="003F10AD"/>
    <w:rsid w:val="003F2A9F"/>
    <w:rsid w:val="003F2B91"/>
    <w:rsid w:val="003F2FE0"/>
    <w:rsid w:val="003F40BE"/>
    <w:rsid w:val="003F4DBA"/>
    <w:rsid w:val="003F57BA"/>
    <w:rsid w:val="003F5DF9"/>
    <w:rsid w:val="003F609B"/>
    <w:rsid w:val="003F670F"/>
    <w:rsid w:val="003F6EDC"/>
    <w:rsid w:val="003F7900"/>
    <w:rsid w:val="0040009F"/>
    <w:rsid w:val="00400519"/>
    <w:rsid w:val="00401226"/>
    <w:rsid w:val="00402472"/>
    <w:rsid w:val="00403512"/>
    <w:rsid w:val="00403F1E"/>
    <w:rsid w:val="004044DD"/>
    <w:rsid w:val="004049E8"/>
    <w:rsid w:val="0040595B"/>
    <w:rsid w:val="004060BE"/>
    <w:rsid w:val="004065BE"/>
    <w:rsid w:val="00407943"/>
    <w:rsid w:val="004100E1"/>
    <w:rsid w:val="00410247"/>
    <w:rsid w:val="004107D4"/>
    <w:rsid w:val="00411A98"/>
    <w:rsid w:val="00411D91"/>
    <w:rsid w:val="0041206B"/>
    <w:rsid w:val="0041241C"/>
    <w:rsid w:val="00413183"/>
    <w:rsid w:val="004137CC"/>
    <w:rsid w:val="0041394B"/>
    <w:rsid w:val="00414ADB"/>
    <w:rsid w:val="0041568A"/>
    <w:rsid w:val="00415A26"/>
    <w:rsid w:val="00415F65"/>
    <w:rsid w:val="00417BF7"/>
    <w:rsid w:val="00420DDF"/>
    <w:rsid w:val="00420F76"/>
    <w:rsid w:val="004222DE"/>
    <w:rsid w:val="0042241B"/>
    <w:rsid w:val="004232E3"/>
    <w:rsid w:val="00423BFF"/>
    <w:rsid w:val="00423FA6"/>
    <w:rsid w:val="004246D9"/>
    <w:rsid w:val="00425373"/>
    <w:rsid w:val="00425464"/>
    <w:rsid w:val="00425A8E"/>
    <w:rsid w:val="00426869"/>
    <w:rsid w:val="00426E10"/>
    <w:rsid w:val="00427166"/>
    <w:rsid w:val="004277F2"/>
    <w:rsid w:val="00427C52"/>
    <w:rsid w:val="00432657"/>
    <w:rsid w:val="00433033"/>
    <w:rsid w:val="004332A7"/>
    <w:rsid w:val="00433EA2"/>
    <w:rsid w:val="00433EA3"/>
    <w:rsid w:val="00433FDA"/>
    <w:rsid w:val="0043472F"/>
    <w:rsid w:val="00435AAC"/>
    <w:rsid w:val="004368C1"/>
    <w:rsid w:val="004369CB"/>
    <w:rsid w:val="00436A27"/>
    <w:rsid w:val="004372C6"/>
    <w:rsid w:val="00440375"/>
    <w:rsid w:val="00440CD2"/>
    <w:rsid w:val="00440ED7"/>
    <w:rsid w:val="00442628"/>
    <w:rsid w:val="00442D35"/>
    <w:rsid w:val="00443DA8"/>
    <w:rsid w:val="004444AB"/>
    <w:rsid w:val="004445B0"/>
    <w:rsid w:val="004453FA"/>
    <w:rsid w:val="00445ADF"/>
    <w:rsid w:val="00445D59"/>
    <w:rsid w:val="0044658E"/>
    <w:rsid w:val="004470AE"/>
    <w:rsid w:val="0044721C"/>
    <w:rsid w:val="004507EF"/>
    <w:rsid w:val="0045106F"/>
    <w:rsid w:val="004517AF"/>
    <w:rsid w:val="00451AD0"/>
    <w:rsid w:val="00451F62"/>
    <w:rsid w:val="004524F1"/>
    <w:rsid w:val="00453820"/>
    <w:rsid w:val="0045430E"/>
    <w:rsid w:val="00454D82"/>
    <w:rsid w:val="0045511A"/>
    <w:rsid w:val="0045513E"/>
    <w:rsid w:val="00455881"/>
    <w:rsid w:val="00455E5B"/>
    <w:rsid w:val="00455F9F"/>
    <w:rsid w:val="0045653E"/>
    <w:rsid w:val="00456651"/>
    <w:rsid w:val="00457213"/>
    <w:rsid w:val="004577FF"/>
    <w:rsid w:val="00460914"/>
    <w:rsid w:val="00461758"/>
    <w:rsid w:val="004629EB"/>
    <w:rsid w:val="00463AC2"/>
    <w:rsid w:val="004642F2"/>
    <w:rsid w:val="00464A13"/>
    <w:rsid w:val="00465A57"/>
    <w:rsid w:val="00466F3D"/>
    <w:rsid w:val="0046759F"/>
    <w:rsid w:val="00467EDC"/>
    <w:rsid w:val="00467EE2"/>
    <w:rsid w:val="0047088A"/>
    <w:rsid w:val="004712AD"/>
    <w:rsid w:val="0047239D"/>
    <w:rsid w:val="00472A59"/>
    <w:rsid w:val="00472D04"/>
    <w:rsid w:val="00472DFA"/>
    <w:rsid w:val="00473093"/>
    <w:rsid w:val="004742AE"/>
    <w:rsid w:val="00474A87"/>
    <w:rsid w:val="00474BCA"/>
    <w:rsid w:val="00474EF9"/>
    <w:rsid w:val="004750F3"/>
    <w:rsid w:val="00475229"/>
    <w:rsid w:val="00475400"/>
    <w:rsid w:val="004772C8"/>
    <w:rsid w:val="00477BBB"/>
    <w:rsid w:val="0048044F"/>
    <w:rsid w:val="00482226"/>
    <w:rsid w:val="00482305"/>
    <w:rsid w:val="00482F8F"/>
    <w:rsid w:val="004830C3"/>
    <w:rsid w:val="0048330F"/>
    <w:rsid w:val="00483557"/>
    <w:rsid w:val="00483FB2"/>
    <w:rsid w:val="0048414D"/>
    <w:rsid w:val="00484388"/>
    <w:rsid w:val="004843C9"/>
    <w:rsid w:val="0048612F"/>
    <w:rsid w:val="00486510"/>
    <w:rsid w:val="00486628"/>
    <w:rsid w:val="00486CC7"/>
    <w:rsid w:val="004875BC"/>
    <w:rsid w:val="00487C94"/>
    <w:rsid w:val="00487F3B"/>
    <w:rsid w:val="00490055"/>
    <w:rsid w:val="00491672"/>
    <w:rsid w:val="00491B51"/>
    <w:rsid w:val="00491CAB"/>
    <w:rsid w:val="00492314"/>
    <w:rsid w:val="004929FE"/>
    <w:rsid w:val="00492BFC"/>
    <w:rsid w:val="00492E7A"/>
    <w:rsid w:val="004939CA"/>
    <w:rsid w:val="00493EAD"/>
    <w:rsid w:val="0049438C"/>
    <w:rsid w:val="00495B0E"/>
    <w:rsid w:val="00496825"/>
    <w:rsid w:val="004968B9"/>
    <w:rsid w:val="00496E7B"/>
    <w:rsid w:val="00497565"/>
    <w:rsid w:val="004975B8"/>
    <w:rsid w:val="00497A22"/>
    <w:rsid w:val="004A0151"/>
    <w:rsid w:val="004A0588"/>
    <w:rsid w:val="004A1540"/>
    <w:rsid w:val="004A18F6"/>
    <w:rsid w:val="004A29AF"/>
    <w:rsid w:val="004A2D76"/>
    <w:rsid w:val="004A2EAE"/>
    <w:rsid w:val="004A3109"/>
    <w:rsid w:val="004A385E"/>
    <w:rsid w:val="004A495F"/>
    <w:rsid w:val="004A4B38"/>
    <w:rsid w:val="004A4B5A"/>
    <w:rsid w:val="004A55FD"/>
    <w:rsid w:val="004A59D1"/>
    <w:rsid w:val="004A5B03"/>
    <w:rsid w:val="004A6005"/>
    <w:rsid w:val="004A7A7A"/>
    <w:rsid w:val="004B067D"/>
    <w:rsid w:val="004B0FCC"/>
    <w:rsid w:val="004B2070"/>
    <w:rsid w:val="004B21A7"/>
    <w:rsid w:val="004B37CC"/>
    <w:rsid w:val="004B4C89"/>
    <w:rsid w:val="004B5120"/>
    <w:rsid w:val="004B571F"/>
    <w:rsid w:val="004B5ABF"/>
    <w:rsid w:val="004B5CDE"/>
    <w:rsid w:val="004B78FA"/>
    <w:rsid w:val="004B7B2A"/>
    <w:rsid w:val="004C01CA"/>
    <w:rsid w:val="004C0EDF"/>
    <w:rsid w:val="004C104A"/>
    <w:rsid w:val="004C13B5"/>
    <w:rsid w:val="004C2371"/>
    <w:rsid w:val="004C2FBF"/>
    <w:rsid w:val="004C492B"/>
    <w:rsid w:val="004C4A1E"/>
    <w:rsid w:val="004C4A6D"/>
    <w:rsid w:val="004C5170"/>
    <w:rsid w:val="004C56E2"/>
    <w:rsid w:val="004C577C"/>
    <w:rsid w:val="004C5D2D"/>
    <w:rsid w:val="004C62A6"/>
    <w:rsid w:val="004C6877"/>
    <w:rsid w:val="004C69F6"/>
    <w:rsid w:val="004C6B28"/>
    <w:rsid w:val="004C7B5F"/>
    <w:rsid w:val="004D01E0"/>
    <w:rsid w:val="004D1D78"/>
    <w:rsid w:val="004D21E5"/>
    <w:rsid w:val="004D2DDE"/>
    <w:rsid w:val="004D4E3E"/>
    <w:rsid w:val="004D5664"/>
    <w:rsid w:val="004D6D16"/>
    <w:rsid w:val="004D72D9"/>
    <w:rsid w:val="004D73DE"/>
    <w:rsid w:val="004D7F14"/>
    <w:rsid w:val="004E04D3"/>
    <w:rsid w:val="004E0EA6"/>
    <w:rsid w:val="004E134A"/>
    <w:rsid w:val="004E1894"/>
    <w:rsid w:val="004E216B"/>
    <w:rsid w:val="004E23D2"/>
    <w:rsid w:val="004E2F47"/>
    <w:rsid w:val="004E36C3"/>
    <w:rsid w:val="004E3CCC"/>
    <w:rsid w:val="004E4437"/>
    <w:rsid w:val="004E4D8C"/>
    <w:rsid w:val="004E5AD2"/>
    <w:rsid w:val="004E62A8"/>
    <w:rsid w:val="004E6781"/>
    <w:rsid w:val="004E6C86"/>
    <w:rsid w:val="004E7277"/>
    <w:rsid w:val="004F0284"/>
    <w:rsid w:val="004F04F9"/>
    <w:rsid w:val="004F0762"/>
    <w:rsid w:val="004F325A"/>
    <w:rsid w:val="004F36B8"/>
    <w:rsid w:val="004F4A1B"/>
    <w:rsid w:val="004F4E57"/>
    <w:rsid w:val="004F5307"/>
    <w:rsid w:val="004F576E"/>
    <w:rsid w:val="004F6C54"/>
    <w:rsid w:val="004F71D9"/>
    <w:rsid w:val="004F7EEB"/>
    <w:rsid w:val="004F7FA4"/>
    <w:rsid w:val="004F7FCE"/>
    <w:rsid w:val="0050039F"/>
    <w:rsid w:val="005013D8"/>
    <w:rsid w:val="0050155D"/>
    <w:rsid w:val="005017A6"/>
    <w:rsid w:val="005017DF"/>
    <w:rsid w:val="005036BE"/>
    <w:rsid w:val="00503B3E"/>
    <w:rsid w:val="0050468C"/>
    <w:rsid w:val="0050665A"/>
    <w:rsid w:val="005067B7"/>
    <w:rsid w:val="00506AD7"/>
    <w:rsid w:val="00507296"/>
    <w:rsid w:val="00507B65"/>
    <w:rsid w:val="00507FC1"/>
    <w:rsid w:val="005111C8"/>
    <w:rsid w:val="005114A8"/>
    <w:rsid w:val="00511525"/>
    <w:rsid w:val="0051157C"/>
    <w:rsid w:val="005118DB"/>
    <w:rsid w:val="005125DE"/>
    <w:rsid w:val="00512BB5"/>
    <w:rsid w:val="005134DB"/>
    <w:rsid w:val="005135AD"/>
    <w:rsid w:val="00513874"/>
    <w:rsid w:val="00513BA2"/>
    <w:rsid w:val="00514BF0"/>
    <w:rsid w:val="005163FF"/>
    <w:rsid w:val="00516936"/>
    <w:rsid w:val="00517BAB"/>
    <w:rsid w:val="00520B4A"/>
    <w:rsid w:val="0052206C"/>
    <w:rsid w:val="00522550"/>
    <w:rsid w:val="00522692"/>
    <w:rsid w:val="00522902"/>
    <w:rsid w:val="005242EE"/>
    <w:rsid w:val="0052433D"/>
    <w:rsid w:val="00524CD1"/>
    <w:rsid w:val="00525C0D"/>
    <w:rsid w:val="00526588"/>
    <w:rsid w:val="0052737F"/>
    <w:rsid w:val="0052764F"/>
    <w:rsid w:val="00530297"/>
    <w:rsid w:val="00530A80"/>
    <w:rsid w:val="00530C7C"/>
    <w:rsid w:val="005317C7"/>
    <w:rsid w:val="00531B84"/>
    <w:rsid w:val="00532451"/>
    <w:rsid w:val="00532CB2"/>
    <w:rsid w:val="005348FE"/>
    <w:rsid w:val="00534A82"/>
    <w:rsid w:val="00536B71"/>
    <w:rsid w:val="00536FDA"/>
    <w:rsid w:val="00540592"/>
    <w:rsid w:val="00540F14"/>
    <w:rsid w:val="00541B8B"/>
    <w:rsid w:val="00541F6E"/>
    <w:rsid w:val="0054246A"/>
    <w:rsid w:val="00542AAB"/>
    <w:rsid w:val="00543461"/>
    <w:rsid w:val="0054383C"/>
    <w:rsid w:val="00544701"/>
    <w:rsid w:val="0054541A"/>
    <w:rsid w:val="00545EBE"/>
    <w:rsid w:val="00546723"/>
    <w:rsid w:val="00552306"/>
    <w:rsid w:val="00552681"/>
    <w:rsid w:val="005528B2"/>
    <w:rsid w:val="00552FAA"/>
    <w:rsid w:val="0055307D"/>
    <w:rsid w:val="005531D0"/>
    <w:rsid w:val="0055367B"/>
    <w:rsid w:val="005546C8"/>
    <w:rsid w:val="00554F05"/>
    <w:rsid w:val="00555304"/>
    <w:rsid w:val="00555C9B"/>
    <w:rsid w:val="00557B11"/>
    <w:rsid w:val="0056017F"/>
    <w:rsid w:val="005601F1"/>
    <w:rsid w:val="00560E14"/>
    <w:rsid w:val="00562414"/>
    <w:rsid w:val="005631D0"/>
    <w:rsid w:val="00565250"/>
    <w:rsid w:val="00565B38"/>
    <w:rsid w:val="00565B4D"/>
    <w:rsid w:val="00565BC2"/>
    <w:rsid w:val="005661CA"/>
    <w:rsid w:val="00566959"/>
    <w:rsid w:val="0056706A"/>
    <w:rsid w:val="005672DF"/>
    <w:rsid w:val="0056744E"/>
    <w:rsid w:val="005676BF"/>
    <w:rsid w:val="005678A7"/>
    <w:rsid w:val="00570EBB"/>
    <w:rsid w:val="0057264F"/>
    <w:rsid w:val="0057317D"/>
    <w:rsid w:val="00573B8D"/>
    <w:rsid w:val="00573D49"/>
    <w:rsid w:val="005741F7"/>
    <w:rsid w:val="00575632"/>
    <w:rsid w:val="005757A7"/>
    <w:rsid w:val="005764AF"/>
    <w:rsid w:val="005764B1"/>
    <w:rsid w:val="00576C0D"/>
    <w:rsid w:val="00577258"/>
    <w:rsid w:val="0057784C"/>
    <w:rsid w:val="00577D8C"/>
    <w:rsid w:val="005804BF"/>
    <w:rsid w:val="00580820"/>
    <w:rsid w:val="0058102D"/>
    <w:rsid w:val="00581455"/>
    <w:rsid w:val="00581527"/>
    <w:rsid w:val="00581905"/>
    <w:rsid w:val="00581E87"/>
    <w:rsid w:val="005821F7"/>
    <w:rsid w:val="00582415"/>
    <w:rsid w:val="00582AC6"/>
    <w:rsid w:val="00582BBA"/>
    <w:rsid w:val="00583424"/>
    <w:rsid w:val="00583EA2"/>
    <w:rsid w:val="005845A1"/>
    <w:rsid w:val="00584A0E"/>
    <w:rsid w:val="00584AD0"/>
    <w:rsid w:val="00584E91"/>
    <w:rsid w:val="00585293"/>
    <w:rsid w:val="00585D2D"/>
    <w:rsid w:val="005873DF"/>
    <w:rsid w:val="0059050F"/>
    <w:rsid w:val="0059064A"/>
    <w:rsid w:val="005907EF"/>
    <w:rsid w:val="00590811"/>
    <w:rsid w:val="005908CC"/>
    <w:rsid w:val="00592019"/>
    <w:rsid w:val="00592293"/>
    <w:rsid w:val="00592344"/>
    <w:rsid w:val="005929EF"/>
    <w:rsid w:val="00592D76"/>
    <w:rsid w:val="0059537C"/>
    <w:rsid w:val="00595888"/>
    <w:rsid w:val="00595B30"/>
    <w:rsid w:val="00595BDD"/>
    <w:rsid w:val="00596534"/>
    <w:rsid w:val="005969C4"/>
    <w:rsid w:val="0059715D"/>
    <w:rsid w:val="005973A8"/>
    <w:rsid w:val="00597B04"/>
    <w:rsid w:val="00597F8F"/>
    <w:rsid w:val="005A08BE"/>
    <w:rsid w:val="005A0B85"/>
    <w:rsid w:val="005A11A8"/>
    <w:rsid w:val="005A13DF"/>
    <w:rsid w:val="005A258F"/>
    <w:rsid w:val="005A2D93"/>
    <w:rsid w:val="005A360A"/>
    <w:rsid w:val="005A4098"/>
    <w:rsid w:val="005A4EAD"/>
    <w:rsid w:val="005A5C73"/>
    <w:rsid w:val="005B0064"/>
    <w:rsid w:val="005B0A8D"/>
    <w:rsid w:val="005B0AB5"/>
    <w:rsid w:val="005B13D4"/>
    <w:rsid w:val="005B1982"/>
    <w:rsid w:val="005B1D5E"/>
    <w:rsid w:val="005B1D9C"/>
    <w:rsid w:val="005B269D"/>
    <w:rsid w:val="005B2AD4"/>
    <w:rsid w:val="005B45E8"/>
    <w:rsid w:val="005B487F"/>
    <w:rsid w:val="005B4B10"/>
    <w:rsid w:val="005B5189"/>
    <w:rsid w:val="005B5B95"/>
    <w:rsid w:val="005B63BD"/>
    <w:rsid w:val="005B6434"/>
    <w:rsid w:val="005B6533"/>
    <w:rsid w:val="005B6D6D"/>
    <w:rsid w:val="005B7BA2"/>
    <w:rsid w:val="005C0D03"/>
    <w:rsid w:val="005C1F2C"/>
    <w:rsid w:val="005C2C6D"/>
    <w:rsid w:val="005C3858"/>
    <w:rsid w:val="005C418E"/>
    <w:rsid w:val="005C44B0"/>
    <w:rsid w:val="005C4826"/>
    <w:rsid w:val="005C487A"/>
    <w:rsid w:val="005C4F2D"/>
    <w:rsid w:val="005C4F87"/>
    <w:rsid w:val="005C596A"/>
    <w:rsid w:val="005C622B"/>
    <w:rsid w:val="005C6558"/>
    <w:rsid w:val="005C78D4"/>
    <w:rsid w:val="005C7E48"/>
    <w:rsid w:val="005C7F8E"/>
    <w:rsid w:val="005D037B"/>
    <w:rsid w:val="005D03DC"/>
    <w:rsid w:val="005D05F2"/>
    <w:rsid w:val="005D0BF3"/>
    <w:rsid w:val="005D18DE"/>
    <w:rsid w:val="005D1AF8"/>
    <w:rsid w:val="005D21F7"/>
    <w:rsid w:val="005D512A"/>
    <w:rsid w:val="005D5B41"/>
    <w:rsid w:val="005D5D7E"/>
    <w:rsid w:val="005D5DF3"/>
    <w:rsid w:val="005D7B6B"/>
    <w:rsid w:val="005E05D3"/>
    <w:rsid w:val="005E0C6B"/>
    <w:rsid w:val="005E2043"/>
    <w:rsid w:val="005E52BD"/>
    <w:rsid w:val="005E5C0E"/>
    <w:rsid w:val="005E62D1"/>
    <w:rsid w:val="005E693A"/>
    <w:rsid w:val="005E6FC6"/>
    <w:rsid w:val="005E79F6"/>
    <w:rsid w:val="005F0EC2"/>
    <w:rsid w:val="005F11E3"/>
    <w:rsid w:val="005F1549"/>
    <w:rsid w:val="005F1C8F"/>
    <w:rsid w:val="005F1E1E"/>
    <w:rsid w:val="005F2254"/>
    <w:rsid w:val="005F24D0"/>
    <w:rsid w:val="005F44BA"/>
    <w:rsid w:val="005F4C1C"/>
    <w:rsid w:val="005F5268"/>
    <w:rsid w:val="005F55D5"/>
    <w:rsid w:val="005F5756"/>
    <w:rsid w:val="005F5846"/>
    <w:rsid w:val="005F5A9A"/>
    <w:rsid w:val="005F5F19"/>
    <w:rsid w:val="005F6710"/>
    <w:rsid w:val="005F67B2"/>
    <w:rsid w:val="005F710B"/>
    <w:rsid w:val="005F7273"/>
    <w:rsid w:val="005F76C4"/>
    <w:rsid w:val="005F7A3C"/>
    <w:rsid w:val="00600907"/>
    <w:rsid w:val="00600973"/>
    <w:rsid w:val="00600F01"/>
    <w:rsid w:val="00601F8B"/>
    <w:rsid w:val="00602415"/>
    <w:rsid w:val="00602C40"/>
    <w:rsid w:val="00602DAD"/>
    <w:rsid w:val="00604C99"/>
    <w:rsid w:val="00605235"/>
    <w:rsid w:val="006052DA"/>
    <w:rsid w:val="00605589"/>
    <w:rsid w:val="00605DED"/>
    <w:rsid w:val="006064E8"/>
    <w:rsid w:val="006068B2"/>
    <w:rsid w:val="00606EBA"/>
    <w:rsid w:val="006070E1"/>
    <w:rsid w:val="00607D11"/>
    <w:rsid w:val="00607F22"/>
    <w:rsid w:val="00610017"/>
    <w:rsid w:val="00610030"/>
    <w:rsid w:val="0061128A"/>
    <w:rsid w:val="006113D2"/>
    <w:rsid w:val="00611CCA"/>
    <w:rsid w:val="00611F09"/>
    <w:rsid w:val="00612963"/>
    <w:rsid w:val="00612D41"/>
    <w:rsid w:val="0061351B"/>
    <w:rsid w:val="0061372B"/>
    <w:rsid w:val="0061463C"/>
    <w:rsid w:val="00614BCE"/>
    <w:rsid w:val="00615CA6"/>
    <w:rsid w:val="006166CE"/>
    <w:rsid w:val="006179FF"/>
    <w:rsid w:val="006204DC"/>
    <w:rsid w:val="00620A57"/>
    <w:rsid w:val="00620B4F"/>
    <w:rsid w:val="0062127D"/>
    <w:rsid w:val="006225AB"/>
    <w:rsid w:val="006225FB"/>
    <w:rsid w:val="0062273D"/>
    <w:rsid w:val="0062290B"/>
    <w:rsid w:val="00622C75"/>
    <w:rsid w:val="0062410A"/>
    <w:rsid w:val="0062477E"/>
    <w:rsid w:val="00624919"/>
    <w:rsid w:val="0062518B"/>
    <w:rsid w:val="00625223"/>
    <w:rsid w:val="00625C44"/>
    <w:rsid w:val="0062603A"/>
    <w:rsid w:val="0062613A"/>
    <w:rsid w:val="006269BC"/>
    <w:rsid w:val="00626EE3"/>
    <w:rsid w:val="006270A8"/>
    <w:rsid w:val="0062738A"/>
    <w:rsid w:val="00630C55"/>
    <w:rsid w:val="00632615"/>
    <w:rsid w:val="006338CE"/>
    <w:rsid w:val="00634708"/>
    <w:rsid w:val="006351C0"/>
    <w:rsid w:val="0063559C"/>
    <w:rsid w:val="00635CBF"/>
    <w:rsid w:val="00636010"/>
    <w:rsid w:val="00636CB2"/>
    <w:rsid w:val="006373AC"/>
    <w:rsid w:val="00637BE8"/>
    <w:rsid w:val="00641C23"/>
    <w:rsid w:val="00642A09"/>
    <w:rsid w:val="0064378A"/>
    <w:rsid w:val="00643B99"/>
    <w:rsid w:val="00643F25"/>
    <w:rsid w:val="00645A14"/>
    <w:rsid w:val="00645FE1"/>
    <w:rsid w:val="006461A1"/>
    <w:rsid w:val="00646AAE"/>
    <w:rsid w:val="00651002"/>
    <w:rsid w:val="00651361"/>
    <w:rsid w:val="0065201F"/>
    <w:rsid w:val="00652080"/>
    <w:rsid w:val="00652E54"/>
    <w:rsid w:val="006534AA"/>
    <w:rsid w:val="0065358D"/>
    <w:rsid w:val="00653A01"/>
    <w:rsid w:val="00654039"/>
    <w:rsid w:val="0065414A"/>
    <w:rsid w:val="00654398"/>
    <w:rsid w:val="00654A32"/>
    <w:rsid w:val="006552FB"/>
    <w:rsid w:val="006555E5"/>
    <w:rsid w:val="00655A7E"/>
    <w:rsid w:val="00655B60"/>
    <w:rsid w:val="0065685E"/>
    <w:rsid w:val="00657AEA"/>
    <w:rsid w:val="00660253"/>
    <w:rsid w:val="00660AAE"/>
    <w:rsid w:val="0066112C"/>
    <w:rsid w:val="00661BF1"/>
    <w:rsid w:val="006629D3"/>
    <w:rsid w:val="00662B1C"/>
    <w:rsid w:val="00662CEB"/>
    <w:rsid w:val="00663389"/>
    <w:rsid w:val="00663601"/>
    <w:rsid w:val="0066580A"/>
    <w:rsid w:val="006674D5"/>
    <w:rsid w:val="00670D4D"/>
    <w:rsid w:val="006716D1"/>
    <w:rsid w:val="00671D72"/>
    <w:rsid w:val="00671FB1"/>
    <w:rsid w:val="00672D84"/>
    <w:rsid w:val="00673230"/>
    <w:rsid w:val="006732D4"/>
    <w:rsid w:val="0067440D"/>
    <w:rsid w:val="0067456C"/>
    <w:rsid w:val="00674753"/>
    <w:rsid w:val="00675853"/>
    <w:rsid w:val="00675E02"/>
    <w:rsid w:val="0067715A"/>
    <w:rsid w:val="00680808"/>
    <w:rsid w:val="00680D74"/>
    <w:rsid w:val="00681441"/>
    <w:rsid w:val="0068196D"/>
    <w:rsid w:val="00681DFF"/>
    <w:rsid w:val="00683145"/>
    <w:rsid w:val="006832D3"/>
    <w:rsid w:val="00683752"/>
    <w:rsid w:val="006841F5"/>
    <w:rsid w:val="006845E1"/>
    <w:rsid w:val="006849B2"/>
    <w:rsid w:val="0068518B"/>
    <w:rsid w:val="00685C2A"/>
    <w:rsid w:val="00687924"/>
    <w:rsid w:val="00690433"/>
    <w:rsid w:val="00691214"/>
    <w:rsid w:val="00691486"/>
    <w:rsid w:val="00691A53"/>
    <w:rsid w:val="00692001"/>
    <w:rsid w:val="00692224"/>
    <w:rsid w:val="006932C8"/>
    <w:rsid w:val="00694F22"/>
    <w:rsid w:val="006955D1"/>
    <w:rsid w:val="00696691"/>
    <w:rsid w:val="0069696A"/>
    <w:rsid w:val="00697C23"/>
    <w:rsid w:val="00697EE3"/>
    <w:rsid w:val="006A0BB3"/>
    <w:rsid w:val="006A0CBB"/>
    <w:rsid w:val="006A192D"/>
    <w:rsid w:val="006A1CB8"/>
    <w:rsid w:val="006A2A59"/>
    <w:rsid w:val="006A2CE7"/>
    <w:rsid w:val="006A2D7F"/>
    <w:rsid w:val="006A32FB"/>
    <w:rsid w:val="006A4BD5"/>
    <w:rsid w:val="006A5E46"/>
    <w:rsid w:val="006A62AD"/>
    <w:rsid w:val="006A698B"/>
    <w:rsid w:val="006A6A34"/>
    <w:rsid w:val="006A6B6B"/>
    <w:rsid w:val="006A70DD"/>
    <w:rsid w:val="006A74A2"/>
    <w:rsid w:val="006B0185"/>
    <w:rsid w:val="006B036C"/>
    <w:rsid w:val="006B068B"/>
    <w:rsid w:val="006B11D2"/>
    <w:rsid w:val="006B13D2"/>
    <w:rsid w:val="006B1545"/>
    <w:rsid w:val="006B2765"/>
    <w:rsid w:val="006B38F0"/>
    <w:rsid w:val="006B40E7"/>
    <w:rsid w:val="006B4EFD"/>
    <w:rsid w:val="006B548F"/>
    <w:rsid w:val="006B578F"/>
    <w:rsid w:val="006B5988"/>
    <w:rsid w:val="006B78A2"/>
    <w:rsid w:val="006B7E93"/>
    <w:rsid w:val="006C005D"/>
    <w:rsid w:val="006C0C9E"/>
    <w:rsid w:val="006C0D56"/>
    <w:rsid w:val="006C1998"/>
    <w:rsid w:val="006C25F8"/>
    <w:rsid w:val="006C49A2"/>
    <w:rsid w:val="006C562B"/>
    <w:rsid w:val="006C7720"/>
    <w:rsid w:val="006D05D7"/>
    <w:rsid w:val="006D0770"/>
    <w:rsid w:val="006D1698"/>
    <w:rsid w:val="006D16E6"/>
    <w:rsid w:val="006D24E1"/>
    <w:rsid w:val="006D25F6"/>
    <w:rsid w:val="006D311B"/>
    <w:rsid w:val="006D3E8A"/>
    <w:rsid w:val="006D4474"/>
    <w:rsid w:val="006D4926"/>
    <w:rsid w:val="006D49B1"/>
    <w:rsid w:val="006D4B84"/>
    <w:rsid w:val="006D4F5A"/>
    <w:rsid w:val="006D504E"/>
    <w:rsid w:val="006D520A"/>
    <w:rsid w:val="006D52B8"/>
    <w:rsid w:val="006D6E11"/>
    <w:rsid w:val="006D711B"/>
    <w:rsid w:val="006D71DB"/>
    <w:rsid w:val="006D7A10"/>
    <w:rsid w:val="006D7A4E"/>
    <w:rsid w:val="006D7F99"/>
    <w:rsid w:val="006E00C2"/>
    <w:rsid w:val="006E1006"/>
    <w:rsid w:val="006E1312"/>
    <w:rsid w:val="006E140E"/>
    <w:rsid w:val="006E1CB6"/>
    <w:rsid w:val="006E23D3"/>
    <w:rsid w:val="006E2DC7"/>
    <w:rsid w:val="006E3A32"/>
    <w:rsid w:val="006E56A4"/>
    <w:rsid w:val="006E57D6"/>
    <w:rsid w:val="006E6230"/>
    <w:rsid w:val="006E6BDC"/>
    <w:rsid w:val="006F0235"/>
    <w:rsid w:val="006F02DD"/>
    <w:rsid w:val="006F031D"/>
    <w:rsid w:val="006F0A58"/>
    <w:rsid w:val="006F0CE0"/>
    <w:rsid w:val="006F1992"/>
    <w:rsid w:val="006F249C"/>
    <w:rsid w:val="006F278F"/>
    <w:rsid w:val="006F28D2"/>
    <w:rsid w:val="006F2CF3"/>
    <w:rsid w:val="006F316A"/>
    <w:rsid w:val="006F3BF6"/>
    <w:rsid w:val="006F3FC2"/>
    <w:rsid w:val="006F42F9"/>
    <w:rsid w:val="006F5602"/>
    <w:rsid w:val="006F6068"/>
    <w:rsid w:val="006F6AD0"/>
    <w:rsid w:val="006F6F24"/>
    <w:rsid w:val="006F7CA7"/>
    <w:rsid w:val="006F7DE8"/>
    <w:rsid w:val="00700675"/>
    <w:rsid w:val="00700FB5"/>
    <w:rsid w:val="0070109A"/>
    <w:rsid w:val="00701412"/>
    <w:rsid w:val="0070154F"/>
    <w:rsid w:val="00701CB4"/>
    <w:rsid w:val="00702A40"/>
    <w:rsid w:val="00702EE8"/>
    <w:rsid w:val="007039FD"/>
    <w:rsid w:val="007040FB"/>
    <w:rsid w:val="0070437C"/>
    <w:rsid w:val="00705522"/>
    <w:rsid w:val="00706E6B"/>
    <w:rsid w:val="00707057"/>
    <w:rsid w:val="00711D08"/>
    <w:rsid w:val="007125C8"/>
    <w:rsid w:val="00712BFE"/>
    <w:rsid w:val="00713239"/>
    <w:rsid w:val="00713489"/>
    <w:rsid w:val="00713524"/>
    <w:rsid w:val="00713FD9"/>
    <w:rsid w:val="00714387"/>
    <w:rsid w:val="0071525E"/>
    <w:rsid w:val="007153A7"/>
    <w:rsid w:val="0071546F"/>
    <w:rsid w:val="00715DDA"/>
    <w:rsid w:val="007166D8"/>
    <w:rsid w:val="00716737"/>
    <w:rsid w:val="00716844"/>
    <w:rsid w:val="00716B65"/>
    <w:rsid w:val="00716BB8"/>
    <w:rsid w:val="00717572"/>
    <w:rsid w:val="00717F6B"/>
    <w:rsid w:val="00720260"/>
    <w:rsid w:val="007202B0"/>
    <w:rsid w:val="00720A21"/>
    <w:rsid w:val="00721EFA"/>
    <w:rsid w:val="00722534"/>
    <w:rsid w:val="007231CB"/>
    <w:rsid w:val="0072331A"/>
    <w:rsid w:val="00723AC1"/>
    <w:rsid w:val="00724054"/>
    <w:rsid w:val="00724452"/>
    <w:rsid w:val="00724E1C"/>
    <w:rsid w:val="00725D44"/>
    <w:rsid w:val="00726937"/>
    <w:rsid w:val="0072748E"/>
    <w:rsid w:val="0073016C"/>
    <w:rsid w:val="00730396"/>
    <w:rsid w:val="007307D9"/>
    <w:rsid w:val="00730A16"/>
    <w:rsid w:val="0073158D"/>
    <w:rsid w:val="0073198F"/>
    <w:rsid w:val="007328F1"/>
    <w:rsid w:val="007342BC"/>
    <w:rsid w:val="0073563F"/>
    <w:rsid w:val="00735A2E"/>
    <w:rsid w:val="0073624F"/>
    <w:rsid w:val="007362DE"/>
    <w:rsid w:val="00736A7E"/>
    <w:rsid w:val="0073774C"/>
    <w:rsid w:val="00740292"/>
    <w:rsid w:val="007428CD"/>
    <w:rsid w:val="007431B3"/>
    <w:rsid w:val="00743AC9"/>
    <w:rsid w:val="0074434A"/>
    <w:rsid w:val="007448B5"/>
    <w:rsid w:val="0074531B"/>
    <w:rsid w:val="00745351"/>
    <w:rsid w:val="007458C4"/>
    <w:rsid w:val="00745939"/>
    <w:rsid w:val="00745E92"/>
    <w:rsid w:val="00747488"/>
    <w:rsid w:val="007504C8"/>
    <w:rsid w:val="007506A5"/>
    <w:rsid w:val="00751445"/>
    <w:rsid w:val="00752B76"/>
    <w:rsid w:val="00752D64"/>
    <w:rsid w:val="00752F96"/>
    <w:rsid w:val="00754C03"/>
    <w:rsid w:val="00754CDC"/>
    <w:rsid w:val="00754EBF"/>
    <w:rsid w:val="00755F69"/>
    <w:rsid w:val="007572C6"/>
    <w:rsid w:val="007602CA"/>
    <w:rsid w:val="00760A63"/>
    <w:rsid w:val="0076290D"/>
    <w:rsid w:val="00763EC3"/>
    <w:rsid w:val="00763F6F"/>
    <w:rsid w:val="007645E9"/>
    <w:rsid w:val="00764D46"/>
    <w:rsid w:val="00764FD7"/>
    <w:rsid w:val="0076511B"/>
    <w:rsid w:val="00765B04"/>
    <w:rsid w:val="00765C00"/>
    <w:rsid w:val="00765EDE"/>
    <w:rsid w:val="00766334"/>
    <w:rsid w:val="0076642A"/>
    <w:rsid w:val="007664F0"/>
    <w:rsid w:val="00766EF8"/>
    <w:rsid w:val="00767002"/>
    <w:rsid w:val="00767A6B"/>
    <w:rsid w:val="007711E5"/>
    <w:rsid w:val="0077171C"/>
    <w:rsid w:val="00771B24"/>
    <w:rsid w:val="00772095"/>
    <w:rsid w:val="00772AC3"/>
    <w:rsid w:val="00772D42"/>
    <w:rsid w:val="007736A9"/>
    <w:rsid w:val="00774BCE"/>
    <w:rsid w:val="00774F63"/>
    <w:rsid w:val="007757F8"/>
    <w:rsid w:val="0077622D"/>
    <w:rsid w:val="00776936"/>
    <w:rsid w:val="00776A85"/>
    <w:rsid w:val="0077760E"/>
    <w:rsid w:val="007814B3"/>
    <w:rsid w:val="00782089"/>
    <w:rsid w:val="00782A1D"/>
    <w:rsid w:val="00782ACC"/>
    <w:rsid w:val="007833AF"/>
    <w:rsid w:val="0078373F"/>
    <w:rsid w:val="00783756"/>
    <w:rsid w:val="007839AB"/>
    <w:rsid w:val="00783DAB"/>
    <w:rsid w:val="00784103"/>
    <w:rsid w:val="00784234"/>
    <w:rsid w:val="007845B0"/>
    <w:rsid w:val="00786978"/>
    <w:rsid w:val="007879A5"/>
    <w:rsid w:val="00787ADB"/>
    <w:rsid w:val="007909D5"/>
    <w:rsid w:val="00790D0F"/>
    <w:rsid w:val="00790EC2"/>
    <w:rsid w:val="007913C2"/>
    <w:rsid w:val="00791B42"/>
    <w:rsid w:val="00791EE2"/>
    <w:rsid w:val="00792C33"/>
    <w:rsid w:val="0079345D"/>
    <w:rsid w:val="00794036"/>
    <w:rsid w:val="00795137"/>
    <w:rsid w:val="00795A33"/>
    <w:rsid w:val="007969D8"/>
    <w:rsid w:val="00796C17"/>
    <w:rsid w:val="00797BB2"/>
    <w:rsid w:val="007A0ACB"/>
    <w:rsid w:val="007A1310"/>
    <w:rsid w:val="007A14FF"/>
    <w:rsid w:val="007A193A"/>
    <w:rsid w:val="007A1CC1"/>
    <w:rsid w:val="007A2002"/>
    <w:rsid w:val="007A2FAB"/>
    <w:rsid w:val="007A3B71"/>
    <w:rsid w:val="007A50EC"/>
    <w:rsid w:val="007A5467"/>
    <w:rsid w:val="007A5E16"/>
    <w:rsid w:val="007A5F20"/>
    <w:rsid w:val="007A6410"/>
    <w:rsid w:val="007A68D7"/>
    <w:rsid w:val="007A7395"/>
    <w:rsid w:val="007B1069"/>
    <w:rsid w:val="007B1FA6"/>
    <w:rsid w:val="007B1FF1"/>
    <w:rsid w:val="007B2DF3"/>
    <w:rsid w:val="007B308F"/>
    <w:rsid w:val="007B3549"/>
    <w:rsid w:val="007B4C2A"/>
    <w:rsid w:val="007B5378"/>
    <w:rsid w:val="007B53DD"/>
    <w:rsid w:val="007B56E0"/>
    <w:rsid w:val="007B57AB"/>
    <w:rsid w:val="007B6361"/>
    <w:rsid w:val="007B69BE"/>
    <w:rsid w:val="007B73EE"/>
    <w:rsid w:val="007B792E"/>
    <w:rsid w:val="007C01D5"/>
    <w:rsid w:val="007C14C4"/>
    <w:rsid w:val="007C1A22"/>
    <w:rsid w:val="007C1CE9"/>
    <w:rsid w:val="007C3216"/>
    <w:rsid w:val="007C4514"/>
    <w:rsid w:val="007C4F47"/>
    <w:rsid w:val="007C505B"/>
    <w:rsid w:val="007C5D66"/>
    <w:rsid w:val="007D0909"/>
    <w:rsid w:val="007D0E00"/>
    <w:rsid w:val="007D1D0C"/>
    <w:rsid w:val="007D2A81"/>
    <w:rsid w:val="007D34D1"/>
    <w:rsid w:val="007D429D"/>
    <w:rsid w:val="007D4684"/>
    <w:rsid w:val="007D6BA0"/>
    <w:rsid w:val="007D6C85"/>
    <w:rsid w:val="007D6F0F"/>
    <w:rsid w:val="007D7104"/>
    <w:rsid w:val="007D73BD"/>
    <w:rsid w:val="007E1137"/>
    <w:rsid w:val="007E11DA"/>
    <w:rsid w:val="007E255F"/>
    <w:rsid w:val="007E2A31"/>
    <w:rsid w:val="007E3530"/>
    <w:rsid w:val="007E4DA0"/>
    <w:rsid w:val="007E5031"/>
    <w:rsid w:val="007E50EB"/>
    <w:rsid w:val="007E5157"/>
    <w:rsid w:val="007E5575"/>
    <w:rsid w:val="007E5BCE"/>
    <w:rsid w:val="007E64C2"/>
    <w:rsid w:val="007E707A"/>
    <w:rsid w:val="007E7606"/>
    <w:rsid w:val="007F0056"/>
    <w:rsid w:val="007F0806"/>
    <w:rsid w:val="007F10BD"/>
    <w:rsid w:val="007F127F"/>
    <w:rsid w:val="007F13C7"/>
    <w:rsid w:val="007F1856"/>
    <w:rsid w:val="007F4057"/>
    <w:rsid w:val="007F4249"/>
    <w:rsid w:val="007F4331"/>
    <w:rsid w:val="007F4AD3"/>
    <w:rsid w:val="007F4B19"/>
    <w:rsid w:val="007F5353"/>
    <w:rsid w:val="007F681E"/>
    <w:rsid w:val="007F6C22"/>
    <w:rsid w:val="007F6D9B"/>
    <w:rsid w:val="007F74F9"/>
    <w:rsid w:val="00800238"/>
    <w:rsid w:val="008004B5"/>
    <w:rsid w:val="00800CCD"/>
    <w:rsid w:val="008015C4"/>
    <w:rsid w:val="008015E1"/>
    <w:rsid w:val="00801E7E"/>
    <w:rsid w:val="00802162"/>
    <w:rsid w:val="008027C4"/>
    <w:rsid w:val="00802916"/>
    <w:rsid w:val="008039A0"/>
    <w:rsid w:val="00804BF7"/>
    <w:rsid w:val="0080509A"/>
    <w:rsid w:val="00805566"/>
    <w:rsid w:val="00805B84"/>
    <w:rsid w:val="00807079"/>
    <w:rsid w:val="0081014F"/>
    <w:rsid w:val="00813817"/>
    <w:rsid w:val="008147C0"/>
    <w:rsid w:val="00816FC3"/>
    <w:rsid w:val="00817259"/>
    <w:rsid w:val="0081744B"/>
    <w:rsid w:val="00817C37"/>
    <w:rsid w:val="00820FE1"/>
    <w:rsid w:val="008223BF"/>
    <w:rsid w:val="008225C8"/>
    <w:rsid w:val="008225CD"/>
    <w:rsid w:val="008226F9"/>
    <w:rsid w:val="00822F50"/>
    <w:rsid w:val="00824745"/>
    <w:rsid w:val="00824BC1"/>
    <w:rsid w:val="00824EB2"/>
    <w:rsid w:val="008258E2"/>
    <w:rsid w:val="008265AC"/>
    <w:rsid w:val="00827184"/>
    <w:rsid w:val="008271CD"/>
    <w:rsid w:val="00827CDE"/>
    <w:rsid w:val="00830AB9"/>
    <w:rsid w:val="00830C50"/>
    <w:rsid w:val="00831312"/>
    <w:rsid w:val="00832C74"/>
    <w:rsid w:val="00832ED2"/>
    <w:rsid w:val="00833098"/>
    <w:rsid w:val="00833628"/>
    <w:rsid w:val="00833CE6"/>
    <w:rsid w:val="0083410A"/>
    <w:rsid w:val="0083452B"/>
    <w:rsid w:val="008349E9"/>
    <w:rsid w:val="00834A2E"/>
    <w:rsid w:val="00834C3B"/>
    <w:rsid w:val="008358F9"/>
    <w:rsid w:val="00835C7D"/>
    <w:rsid w:val="008368EC"/>
    <w:rsid w:val="00836C0D"/>
    <w:rsid w:val="00837834"/>
    <w:rsid w:val="00837AF4"/>
    <w:rsid w:val="008405A4"/>
    <w:rsid w:val="00840A82"/>
    <w:rsid w:val="00841565"/>
    <w:rsid w:val="008431AB"/>
    <w:rsid w:val="00843E17"/>
    <w:rsid w:val="0084470A"/>
    <w:rsid w:val="00844ADF"/>
    <w:rsid w:val="00845CB3"/>
    <w:rsid w:val="00845DE2"/>
    <w:rsid w:val="00845E91"/>
    <w:rsid w:val="00846AB9"/>
    <w:rsid w:val="00847164"/>
    <w:rsid w:val="00847317"/>
    <w:rsid w:val="00847539"/>
    <w:rsid w:val="00847B0C"/>
    <w:rsid w:val="00850AC7"/>
    <w:rsid w:val="00850F76"/>
    <w:rsid w:val="00851896"/>
    <w:rsid w:val="00852197"/>
    <w:rsid w:val="00852AE9"/>
    <w:rsid w:val="00855A38"/>
    <w:rsid w:val="00855A48"/>
    <w:rsid w:val="00855CBF"/>
    <w:rsid w:val="0085625D"/>
    <w:rsid w:val="00857BFB"/>
    <w:rsid w:val="00857CF9"/>
    <w:rsid w:val="00860860"/>
    <w:rsid w:val="00860D6C"/>
    <w:rsid w:val="00861FE9"/>
    <w:rsid w:val="008620EA"/>
    <w:rsid w:val="008621FC"/>
    <w:rsid w:val="008628C1"/>
    <w:rsid w:val="0086371E"/>
    <w:rsid w:val="0086374F"/>
    <w:rsid w:val="0086435A"/>
    <w:rsid w:val="00864C7E"/>
    <w:rsid w:val="00864CFF"/>
    <w:rsid w:val="00865067"/>
    <w:rsid w:val="00867199"/>
    <w:rsid w:val="00867541"/>
    <w:rsid w:val="008676F0"/>
    <w:rsid w:val="00867744"/>
    <w:rsid w:val="0086780B"/>
    <w:rsid w:val="00867950"/>
    <w:rsid w:val="00870628"/>
    <w:rsid w:val="008718C0"/>
    <w:rsid w:val="00871A09"/>
    <w:rsid w:val="00873EC7"/>
    <w:rsid w:val="00874163"/>
    <w:rsid w:val="008745C0"/>
    <w:rsid w:val="0087481D"/>
    <w:rsid w:val="00874837"/>
    <w:rsid w:val="0087536B"/>
    <w:rsid w:val="00876908"/>
    <w:rsid w:val="008769BE"/>
    <w:rsid w:val="00876CE4"/>
    <w:rsid w:val="00877611"/>
    <w:rsid w:val="00880EA8"/>
    <w:rsid w:val="008810AC"/>
    <w:rsid w:val="008815A5"/>
    <w:rsid w:val="008823C5"/>
    <w:rsid w:val="00882FAE"/>
    <w:rsid w:val="0088352A"/>
    <w:rsid w:val="00883FFC"/>
    <w:rsid w:val="0088476B"/>
    <w:rsid w:val="00884989"/>
    <w:rsid w:val="00885ED5"/>
    <w:rsid w:val="00886A67"/>
    <w:rsid w:val="00886CB1"/>
    <w:rsid w:val="00886DF5"/>
    <w:rsid w:val="00886E90"/>
    <w:rsid w:val="008878E5"/>
    <w:rsid w:val="00887B24"/>
    <w:rsid w:val="00887FEE"/>
    <w:rsid w:val="00891444"/>
    <w:rsid w:val="0089250A"/>
    <w:rsid w:val="00892630"/>
    <w:rsid w:val="00892E08"/>
    <w:rsid w:val="00892F4E"/>
    <w:rsid w:val="008938E6"/>
    <w:rsid w:val="00894540"/>
    <w:rsid w:val="00896B32"/>
    <w:rsid w:val="00896F68"/>
    <w:rsid w:val="0089742E"/>
    <w:rsid w:val="008A0B98"/>
    <w:rsid w:val="008A10F3"/>
    <w:rsid w:val="008A14D7"/>
    <w:rsid w:val="008A1E80"/>
    <w:rsid w:val="008A2C42"/>
    <w:rsid w:val="008A36EB"/>
    <w:rsid w:val="008A372E"/>
    <w:rsid w:val="008A38C5"/>
    <w:rsid w:val="008A3C67"/>
    <w:rsid w:val="008A3DE0"/>
    <w:rsid w:val="008A4396"/>
    <w:rsid w:val="008A455C"/>
    <w:rsid w:val="008A4C91"/>
    <w:rsid w:val="008A787F"/>
    <w:rsid w:val="008A7BE3"/>
    <w:rsid w:val="008B176D"/>
    <w:rsid w:val="008B1A13"/>
    <w:rsid w:val="008B1AFB"/>
    <w:rsid w:val="008B1EC5"/>
    <w:rsid w:val="008B203E"/>
    <w:rsid w:val="008B22F8"/>
    <w:rsid w:val="008B32AB"/>
    <w:rsid w:val="008B35F1"/>
    <w:rsid w:val="008B36B3"/>
    <w:rsid w:val="008B3896"/>
    <w:rsid w:val="008B4379"/>
    <w:rsid w:val="008B4BB4"/>
    <w:rsid w:val="008B5370"/>
    <w:rsid w:val="008B6E0F"/>
    <w:rsid w:val="008B7A5A"/>
    <w:rsid w:val="008C0022"/>
    <w:rsid w:val="008C0901"/>
    <w:rsid w:val="008C15EA"/>
    <w:rsid w:val="008C1949"/>
    <w:rsid w:val="008C1E43"/>
    <w:rsid w:val="008C4641"/>
    <w:rsid w:val="008C47D6"/>
    <w:rsid w:val="008C48FF"/>
    <w:rsid w:val="008C5895"/>
    <w:rsid w:val="008C5FC1"/>
    <w:rsid w:val="008C620F"/>
    <w:rsid w:val="008C6805"/>
    <w:rsid w:val="008C6B7C"/>
    <w:rsid w:val="008C7570"/>
    <w:rsid w:val="008C7D0A"/>
    <w:rsid w:val="008D1066"/>
    <w:rsid w:val="008D135F"/>
    <w:rsid w:val="008D1738"/>
    <w:rsid w:val="008D2A8C"/>
    <w:rsid w:val="008D367C"/>
    <w:rsid w:val="008D4FD6"/>
    <w:rsid w:val="008D6398"/>
    <w:rsid w:val="008D686E"/>
    <w:rsid w:val="008D6DE8"/>
    <w:rsid w:val="008D77F3"/>
    <w:rsid w:val="008D7A16"/>
    <w:rsid w:val="008D7EEC"/>
    <w:rsid w:val="008E1D78"/>
    <w:rsid w:val="008E32DE"/>
    <w:rsid w:val="008E3387"/>
    <w:rsid w:val="008E3689"/>
    <w:rsid w:val="008E3B02"/>
    <w:rsid w:val="008E44FB"/>
    <w:rsid w:val="008E5DBA"/>
    <w:rsid w:val="008E5E01"/>
    <w:rsid w:val="008E6C47"/>
    <w:rsid w:val="008E79A8"/>
    <w:rsid w:val="008F0332"/>
    <w:rsid w:val="008F17AC"/>
    <w:rsid w:val="008F1D9A"/>
    <w:rsid w:val="008F25FE"/>
    <w:rsid w:val="008F2773"/>
    <w:rsid w:val="008F2837"/>
    <w:rsid w:val="008F300D"/>
    <w:rsid w:val="008F30D8"/>
    <w:rsid w:val="008F38DC"/>
    <w:rsid w:val="008F49FC"/>
    <w:rsid w:val="008F52D3"/>
    <w:rsid w:val="008F55E7"/>
    <w:rsid w:val="008F57EB"/>
    <w:rsid w:val="008F617B"/>
    <w:rsid w:val="008F6876"/>
    <w:rsid w:val="008F71B4"/>
    <w:rsid w:val="008F7A4B"/>
    <w:rsid w:val="008F7CF3"/>
    <w:rsid w:val="009001B6"/>
    <w:rsid w:val="00900758"/>
    <w:rsid w:val="00905008"/>
    <w:rsid w:val="00906371"/>
    <w:rsid w:val="00906B72"/>
    <w:rsid w:val="00906D95"/>
    <w:rsid w:val="0090744C"/>
    <w:rsid w:val="00911641"/>
    <w:rsid w:val="00912259"/>
    <w:rsid w:val="00912301"/>
    <w:rsid w:val="009123B7"/>
    <w:rsid w:val="00912C4D"/>
    <w:rsid w:val="009133FC"/>
    <w:rsid w:val="009135A8"/>
    <w:rsid w:val="009135C9"/>
    <w:rsid w:val="009145BC"/>
    <w:rsid w:val="00914926"/>
    <w:rsid w:val="009149BA"/>
    <w:rsid w:val="00915406"/>
    <w:rsid w:val="009170FE"/>
    <w:rsid w:val="00917210"/>
    <w:rsid w:val="00917360"/>
    <w:rsid w:val="0091770F"/>
    <w:rsid w:val="00921709"/>
    <w:rsid w:val="00921ED9"/>
    <w:rsid w:val="00922A13"/>
    <w:rsid w:val="009238D2"/>
    <w:rsid w:val="00924108"/>
    <w:rsid w:val="009266A7"/>
    <w:rsid w:val="00927491"/>
    <w:rsid w:val="009274C7"/>
    <w:rsid w:val="00927EA8"/>
    <w:rsid w:val="00931115"/>
    <w:rsid w:val="00931121"/>
    <w:rsid w:val="009325EB"/>
    <w:rsid w:val="00933D29"/>
    <w:rsid w:val="00933E80"/>
    <w:rsid w:val="0093496F"/>
    <w:rsid w:val="00934D68"/>
    <w:rsid w:val="0093634A"/>
    <w:rsid w:val="0093650A"/>
    <w:rsid w:val="00937045"/>
    <w:rsid w:val="0093753C"/>
    <w:rsid w:val="00937B09"/>
    <w:rsid w:val="00937B4C"/>
    <w:rsid w:val="00940F68"/>
    <w:rsid w:val="00942359"/>
    <w:rsid w:val="009429F7"/>
    <w:rsid w:val="0094379F"/>
    <w:rsid w:val="00943EEA"/>
    <w:rsid w:val="00944229"/>
    <w:rsid w:val="009443D0"/>
    <w:rsid w:val="00944A30"/>
    <w:rsid w:val="00944EA6"/>
    <w:rsid w:val="009450D2"/>
    <w:rsid w:val="00945927"/>
    <w:rsid w:val="00945E2E"/>
    <w:rsid w:val="00947C4D"/>
    <w:rsid w:val="00950B2C"/>
    <w:rsid w:val="009512EC"/>
    <w:rsid w:val="009522E4"/>
    <w:rsid w:val="009526D0"/>
    <w:rsid w:val="00956195"/>
    <w:rsid w:val="009567B9"/>
    <w:rsid w:val="00957154"/>
    <w:rsid w:val="00957166"/>
    <w:rsid w:val="00957435"/>
    <w:rsid w:val="00957FE4"/>
    <w:rsid w:val="00960B53"/>
    <w:rsid w:val="00960B5C"/>
    <w:rsid w:val="0096119C"/>
    <w:rsid w:val="0096135B"/>
    <w:rsid w:val="009617BB"/>
    <w:rsid w:val="00961D96"/>
    <w:rsid w:val="00961EBC"/>
    <w:rsid w:val="009621C5"/>
    <w:rsid w:val="009624A4"/>
    <w:rsid w:val="00963E12"/>
    <w:rsid w:val="00964700"/>
    <w:rsid w:val="00965271"/>
    <w:rsid w:val="0096542F"/>
    <w:rsid w:val="00965FF3"/>
    <w:rsid w:val="009662F2"/>
    <w:rsid w:val="00966742"/>
    <w:rsid w:val="00967D26"/>
    <w:rsid w:val="00967DAD"/>
    <w:rsid w:val="0097037C"/>
    <w:rsid w:val="00970A10"/>
    <w:rsid w:val="00970B6C"/>
    <w:rsid w:val="009710C9"/>
    <w:rsid w:val="0097233C"/>
    <w:rsid w:val="00972CBD"/>
    <w:rsid w:val="00973E06"/>
    <w:rsid w:val="00974566"/>
    <w:rsid w:val="00974BB1"/>
    <w:rsid w:val="00975156"/>
    <w:rsid w:val="00975C9B"/>
    <w:rsid w:val="00976928"/>
    <w:rsid w:val="0097710C"/>
    <w:rsid w:val="00977E5B"/>
    <w:rsid w:val="00977F21"/>
    <w:rsid w:val="009805CD"/>
    <w:rsid w:val="0098085B"/>
    <w:rsid w:val="00980A19"/>
    <w:rsid w:val="00980C96"/>
    <w:rsid w:val="0098123E"/>
    <w:rsid w:val="00983294"/>
    <w:rsid w:val="00984025"/>
    <w:rsid w:val="00984B4D"/>
    <w:rsid w:val="00984C94"/>
    <w:rsid w:val="00984E32"/>
    <w:rsid w:val="00986774"/>
    <w:rsid w:val="00986E5B"/>
    <w:rsid w:val="00986FAE"/>
    <w:rsid w:val="00987048"/>
    <w:rsid w:val="0098713E"/>
    <w:rsid w:val="00987BE1"/>
    <w:rsid w:val="00990317"/>
    <w:rsid w:val="00990720"/>
    <w:rsid w:val="00991490"/>
    <w:rsid w:val="00991636"/>
    <w:rsid w:val="00991EF1"/>
    <w:rsid w:val="00992C22"/>
    <w:rsid w:val="00993FAE"/>
    <w:rsid w:val="00994B95"/>
    <w:rsid w:val="00994FF4"/>
    <w:rsid w:val="00995939"/>
    <w:rsid w:val="00996BE2"/>
    <w:rsid w:val="00996C4C"/>
    <w:rsid w:val="009974AE"/>
    <w:rsid w:val="00997630"/>
    <w:rsid w:val="00997B9A"/>
    <w:rsid w:val="009A0509"/>
    <w:rsid w:val="009A120B"/>
    <w:rsid w:val="009A341E"/>
    <w:rsid w:val="009A3CA5"/>
    <w:rsid w:val="009A3EF9"/>
    <w:rsid w:val="009A456A"/>
    <w:rsid w:val="009A4C2B"/>
    <w:rsid w:val="009A4E95"/>
    <w:rsid w:val="009A5293"/>
    <w:rsid w:val="009A5986"/>
    <w:rsid w:val="009A6754"/>
    <w:rsid w:val="009A726E"/>
    <w:rsid w:val="009A7B80"/>
    <w:rsid w:val="009A7F4A"/>
    <w:rsid w:val="009B01A1"/>
    <w:rsid w:val="009B047A"/>
    <w:rsid w:val="009B06CF"/>
    <w:rsid w:val="009B0E73"/>
    <w:rsid w:val="009B1354"/>
    <w:rsid w:val="009B13B4"/>
    <w:rsid w:val="009B1798"/>
    <w:rsid w:val="009B219B"/>
    <w:rsid w:val="009B21A0"/>
    <w:rsid w:val="009B3458"/>
    <w:rsid w:val="009B3602"/>
    <w:rsid w:val="009B4949"/>
    <w:rsid w:val="009B5380"/>
    <w:rsid w:val="009B5A50"/>
    <w:rsid w:val="009B5BB9"/>
    <w:rsid w:val="009B65A3"/>
    <w:rsid w:val="009B65BD"/>
    <w:rsid w:val="009B74E5"/>
    <w:rsid w:val="009C0F09"/>
    <w:rsid w:val="009C178A"/>
    <w:rsid w:val="009C3CB8"/>
    <w:rsid w:val="009C45F7"/>
    <w:rsid w:val="009C4648"/>
    <w:rsid w:val="009C6094"/>
    <w:rsid w:val="009C6B61"/>
    <w:rsid w:val="009C6C9D"/>
    <w:rsid w:val="009C737A"/>
    <w:rsid w:val="009C7AE8"/>
    <w:rsid w:val="009D1A31"/>
    <w:rsid w:val="009D350E"/>
    <w:rsid w:val="009D4073"/>
    <w:rsid w:val="009D4147"/>
    <w:rsid w:val="009D4578"/>
    <w:rsid w:val="009D584B"/>
    <w:rsid w:val="009D636C"/>
    <w:rsid w:val="009D68BF"/>
    <w:rsid w:val="009D6ECF"/>
    <w:rsid w:val="009D7CE4"/>
    <w:rsid w:val="009D7F31"/>
    <w:rsid w:val="009E03FB"/>
    <w:rsid w:val="009E04DF"/>
    <w:rsid w:val="009E0E20"/>
    <w:rsid w:val="009E0F4A"/>
    <w:rsid w:val="009E21CF"/>
    <w:rsid w:val="009E2596"/>
    <w:rsid w:val="009E26C7"/>
    <w:rsid w:val="009E2DB6"/>
    <w:rsid w:val="009E4560"/>
    <w:rsid w:val="009E4748"/>
    <w:rsid w:val="009E4FF1"/>
    <w:rsid w:val="009E5087"/>
    <w:rsid w:val="009E5592"/>
    <w:rsid w:val="009E56FE"/>
    <w:rsid w:val="009E5C31"/>
    <w:rsid w:val="009E5F3E"/>
    <w:rsid w:val="009E6831"/>
    <w:rsid w:val="009E6DFF"/>
    <w:rsid w:val="009E7046"/>
    <w:rsid w:val="009E7862"/>
    <w:rsid w:val="009E7F10"/>
    <w:rsid w:val="009F075B"/>
    <w:rsid w:val="009F0781"/>
    <w:rsid w:val="009F108B"/>
    <w:rsid w:val="009F1232"/>
    <w:rsid w:val="009F16A1"/>
    <w:rsid w:val="009F1BD2"/>
    <w:rsid w:val="009F255B"/>
    <w:rsid w:val="009F2609"/>
    <w:rsid w:val="009F2671"/>
    <w:rsid w:val="009F31DB"/>
    <w:rsid w:val="009F345E"/>
    <w:rsid w:val="009F3E73"/>
    <w:rsid w:val="009F4452"/>
    <w:rsid w:val="009F4822"/>
    <w:rsid w:val="009F4D2D"/>
    <w:rsid w:val="009F5505"/>
    <w:rsid w:val="009F58FD"/>
    <w:rsid w:val="009F5B3D"/>
    <w:rsid w:val="009F64C7"/>
    <w:rsid w:val="009F76D9"/>
    <w:rsid w:val="00A000A5"/>
    <w:rsid w:val="00A00378"/>
    <w:rsid w:val="00A00CB8"/>
    <w:rsid w:val="00A019D9"/>
    <w:rsid w:val="00A0269B"/>
    <w:rsid w:val="00A02F51"/>
    <w:rsid w:val="00A03B92"/>
    <w:rsid w:val="00A0459F"/>
    <w:rsid w:val="00A04D96"/>
    <w:rsid w:val="00A05405"/>
    <w:rsid w:val="00A05413"/>
    <w:rsid w:val="00A062DF"/>
    <w:rsid w:val="00A079D9"/>
    <w:rsid w:val="00A1029F"/>
    <w:rsid w:val="00A11743"/>
    <w:rsid w:val="00A124F4"/>
    <w:rsid w:val="00A13712"/>
    <w:rsid w:val="00A13F44"/>
    <w:rsid w:val="00A14F78"/>
    <w:rsid w:val="00A1561E"/>
    <w:rsid w:val="00A15BC3"/>
    <w:rsid w:val="00A16FB9"/>
    <w:rsid w:val="00A17478"/>
    <w:rsid w:val="00A17937"/>
    <w:rsid w:val="00A17B29"/>
    <w:rsid w:val="00A17C93"/>
    <w:rsid w:val="00A17F78"/>
    <w:rsid w:val="00A20A5D"/>
    <w:rsid w:val="00A20C0B"/>
    <w:rsid w:val="00A2210B"/>
    <w:rsid w:val="00A24440"/>
    <w:rsid w:val="00A24453"/>
    <w:rsid w:val="00A25791"/>
    <w:rsid w:val="00A25A60"/>
    <w:rsid w:val="00A26BD3"/>
    <w:rsid w:val="00A27651"/>
    <w:rsid w:val="00A276C7"/>
    <w:rsid w:val="00A304E4"/>
    <w:rsid w:val="00A30EB8"/>
    <w:rsid w:val="00A31804"/>
    <w:rsid w:val="00A31BF7"/>
    <w:rsid w:val="00A31E97"/>
    <w:rsid w:val="00A32274"/>
    <w:rsid w:val="00A32415"/>
    <w:rsid w:val="00A334BC"/>
    <w:rsid w:val="00A3363F"/>
    <w:rsid w:val="00A3473B"/>
    <w:rsid w:val="00A35414"/>
    <w:rsid w:val="00A35615"/>
    <w:rsid w:val="00A35B63"/>
    <w:rsid w:val="00A3678D"/>
    <w:rsid w:val="00A36C20"/>
    <w:rsid w:val="00A36C28"/>
    <w:rsid w:val="00A36E19"/>
    <w:rsid w:val="00A36F47"/>
    <w:rsid w:val="00A37A95"/>
    <w:rsid w:val="00A37AA8"/>
    <w:rsid w:val="00A40384"/>
    <w:rsid w:val="00A4039C"/>
    <w:rsid w:val="00A40F62"/>
    <w:rsid w:val="00A411D6"/>
    <w:rsid w:val="00A41581"/>
    <w:rsid w:val="00A42AFB"/>
    <w:rsid w:val="00A45CB1"/>
    <w:rsid w:val="00A46B9C"/>
    <w:rsid w:val="00A46F8B"/>
    <w:rsid w:val="00A471B6"/>
    <w:rsid w:val="00A474A7"/>
    <w:rsid w:val="00A47718"/>
    <w:rsid w:val="00A51FDA"/>
    <w:rsid w:val="00A5253B"/>
    <w:rsid w:val="00A52781"/>
    <w:rsid w:val="00A52F65"/>
    <w:rsid w:val="00A53378"/>
    <w:rsid w:val="00A535FF"/>
    <w:rsid w:val="00A54426"/>
    <w:rsid w:val="00A54825"/>
    <w:rsid w:val="00A54D0A"/>
    <w:rsid w:val="00A55171"/>
    <w:rsid w:val="00A5549B"/>
    <w:rsid w:val="00A55FA3"/>
    <w:rsid w:val="00A56675"/>
    <w:rsid w:val="00A5732C"/>
    <w:rsid w:val="00A614FE"/>
    <w:rsid w:val="00A6192D"/>
    <w:rsid w:val="00A621D1"/>
    <w:rsid w:val="00A6260F"/>
    <w:rsid w:val="00A62F66"/>
    <w:rsid w:val="00A6559D"/>
    <w:rsid w:val="00A65E53"/>
    <w:rsid w:val="00A668E9"/>
    <w:rsid w:val="00A669FD"/>
    <w:rsid w:val="00A66ED2"/>
    <w:rsid w:val="00A66F50"/>
    <w:rsid w:val="00A67255"/>
    <w:rsid w:val="00A70AC3"/>
    <w:rsid w:val="00A70C78"/>
    <w:rsid w:val="00A71245"/>
    <w:rsid w:val="00A713A3"/>
    <w:rsid w:val="00A71E93"/>
    <w:rsid w:val="00A72676"/>
    <w:rsid w:val="00A72AF3"/>
    <w:rsid w:val="00A72C7F"/>
    <w:rsid w:val="00A72E02"/>
    <w:rsid w:val="00A734AA"/>
    <w:rsid w:val="00A73753"/>
    <w:rsid w:val="00A737AA"/>
    <w:rsid w:val="00A73820"/>
    <w:rsid w:val="00A73EC7"/>
    <w:rsid w:val="00A747EE"/>
    <w:rsid w:val="00A756BB"/>
    <w:rsid w:val="00A75E10"/>
    <w:rsid w:val="00A76DDF"/>
    <w:rsid w:val="00A76E8B"/>
    <w:rsid w:val="00A774D5"/>
    <w:rsid w:val="00A818D5"/>
    <w:rsid w:val="00A81AB9"/>
    <w:rsid w:val="00A81C36"/>
    <w:rsid w:val="00A82ACF"/>
    <w:rsid w:val="00A82EB3"/>
    <w:rsid w:val="00A8343D"/>
    <w:rsid w:val="00A8394B"/>
    <w:rsid w:val="00A84705"/>
    <w:rsid w:val="00A856BE"/>
    <w:rsid w:val="00A85DC5"/>
    <w:rsid w:val="00A86A38"/>
    <w:rsid w:val="00A8758D"/>
    <w:rsid w:val="00A87786"/>
    <w:rsid w:val="00A9003C"/>
    <w:rsid w:val="00A90383"/>
    <w:rsid w:val="00A9087F"/>
    <w:rsid w:val="00A90D24"/>
    <w:rsid w:val="00A90F57"/>
    <w:rsid w:val="00A9178C"/>
    <w:rsid w:val="00A919E2"/>
    <w:rsid w:val="00A94140"/>
    <w:rsid w:val="00A9487C"/>
    <w:rsid w:val="00A955DA"/>
    <w:rsid w:val="00A95D24"/>
    <w:rsid w:val="00A96170"/>
    <w:rsid w:val="00A966B7"/>
    <w:rsid w:val="00A96A62"/>
    <w:rsid w:val="00A96A6E"/>
    <w:rsid w:val="00A97172"/>
    <w:rsid w:val="00AA09D5"/>
    <w:rsid w:val="00AA0C55"/>
    <w:rsid w:val="00AA0EE4"/>
    <w:rsid w:val="00AA1BF8"/>
    <w:rsid w:val="00AA2CAE"/>
    <w:rsid w:val="00AA2F46"/>
    <w:rsid w:val="00AA35F3"/>
    <w:rsid w:val="00AA471E"/>
    <w:rsid w:val="00AA54F2"/>
    <w:rsid w:val="00AA6227"/>
    <w:rsid w:val="00AA62B0"/>
    <w:rsid w:val="00AA7757"/>
    <w:rsid w:val="00AA7DC1"/>
    <w:rsid w:val="00AA7F6C"/>
    <w:rsid w:val="00AB047F"/>
    <w:rsid w:val="00AB1998"/>
    <w:rsid w:val="00AB1DFF"/>
    <w:rsid w:val="00AB201D"/>
    <w:rsid w:val="00AB21F5"/>
    <w:rsid w:val="00AB245E"/>
    <w:rsid w:val="00AB2551"/>
    <w:rsid w:val="00AB2706"/>
    <w:rsid w:val="00AB2C62"/>
    <w:rsid w:val="00AB35C2"/>
    <w:rsid w:val="00AB3BF7"/>
    <w:rsid w:val="00AB496D"/>
    <w:rsid w:val="00AB4F81"/>
    <w:rsid w:val="00AB5E34"/>
    <w:rsid w:val="00AB6942"/>
    <w:rsid w:val="00AB6E0E"/>
    <w:rsid w:val="00AB756D"/>
    <w:rsid w:val="00AC04DA"/>
    <w:rsid w:val="00AC13C0"/>
    <w:rsid w:val="00AC202A"/>
    <w:rsid w:val="00AC26C5"/>
    <w:rsid w:val="00AC3D08"/>
    <w:rsid w:val="00AC40FB"/>
    <w:rsid w:val="00AC4972"/>
    <w:rsid w:val="00AC510B"/>
    <w:rsid w:val="00AC63CB"/>
    <w:rsid w:val="00AC64F1"/>
    <w:rsid w:val="00AC6542"/>
    <w:rsid w:val="00AC689D"/>
    <w:rsid w:val="00AC75A2"/>
    <w:rsid w:val="00AD02E2"/>
    <w:rsid w:val="00AD0680"/>
    <w:rsid w:val="00AD1BE4"/>
    <w:rsid w:val="00AD1F2D"/>
    <w:rsid w:val="00AD2273"/>
    <w:rsid w:val="00AD2495"/>
    <w:rsid w:val="00AD2613"/>
    <w:rsid w:val="00AD2AEF"/>
    <w:rsid w:val="00AD3572"/>
    <w:rsid w:val="00AD4201"/>
    <w:rsid w:val="00AD49A6"/>
    <w:rsid w:val="00AD4F09"/>
    <w:rsid w:val="00AD5471"/>
    <w:rsid w:val="00AD634B"/>
    <w:rsid w:val="00AD76BA"/>
    <w:rsid w:val="00AD78B8"/>
    <w:rsid w:val="00AE00C3"/>
    <w:rsid w:val="00AE11F3"/>
    <w:rsid w:val="00AE1D18"/>
    <w:rsid w:val="00AE2DA1"/>
    <w:rsid w:val="00AE408E"/>
    <w:rsid w:val="00AE51F8"/>
    <w:rsid w:val="00AE60AB"/>
    <w:rsid w:val="00AE638C"/>
    <w:rsid w:val="00AE7020"/>
    <w:rsid w:val="00AE7435"/>
    <w:rsid w:val="00AF0221"/>
    <w:rsid w:val="00AF0DD8"/>
    <w:rsid w:val="00AF1AB7"/>
    <w:rsid w:val="00AF2DAC"/>
    <w:rsid w:val="00AF4A2D"/>
    <w:rsid w:val="00AF4BC6"/>
    <w:rsid w:val="00AF578D"/>
    <w:rsid w:val="00AF5B6C"/>
    <w:rsid w:val="00AF6B90"/>
    <w:rsid w:val="00AF7202"/>
    <w:rsid w:val="00AF764C"/>
    <w:rsid w:val="00AF799B"/>
    <w:rsid w:val="00B007BB"/>
    <w:rsid w:val="00B00E36"/>
    <w:rsid w:val="00B01205"/>
    <w:rsid w:val="00B0232D"/>
    <w:rsid w:val="00B02828"/>
    <w:rsid w:val="00B03E8C"/>
    <w:rsid w:val="00B043D8"/>
    <w:rsid w:val="00B04512"/>
    <w:rsid w:val="00B04593"/>
    <w:rsid w:val="00B048CA"/>
    <w:rsid w:val="00B06405"/>
    <w:rsid w:val="00B06F56"/>
    <w:rsid w:val="00B077EB"/>
    <w:rsid w:val="00B07895"/>
    <w:rsid w:val="00B07D3C"/>
    <w:rsid w:val="00B10193"/>
    <w:rsid w:val="00B1128D"/>
    <w:rsid w:val="00B1180F"/>
    <w:rsid w:val="00B1275B"/>
    <w:rsid w:val="00B12B81"/>
    <w:rsid w:val="00B137BC"/>
    <w:rsid w:val="00B139DE"/>
    <w:rsid w:val="00B14496"/>
    <w:rsid w:val="00B14D6D"/>
    <w:rsid w:val="00B1783B"/>
    <w:rsid w:val="00B17AD9"/>
    <w:rsid w:val="00B20B46"/>
    <w:rsid w:val="00B21FD6"/>
    <w:rsid w:val="00B221DD"/>
    <w:rsid w:val="00B22583"/>
    <w:rsid w:val="00B22AF7"/>
    <w:rsid w:val="00B237D3"/>
    <w:rsid w:val="00B24638"/>
    <w:rsid w:val="00B247FD"/>
    <w:rsid w:val="00B25AB5"/>
    <w:rsid w:val="00B26399"/>
    <w:rsid w:val="00B263B9"/>
    <w:rsid w:val="00B2796C"/>
    <w:rsid w:val="00B3004B"/>
    <w:rsid w:val="00B30800"/>
    <w:rsid w:val="00B3141E"/>
    <w:rsid w:val="00B32B9C"/>
    <w:rsid w:val="00B3333C"/>
    <w:rsid w:val="00B35477"/>
    <w:rsid w:val="00B35BA4"/>
    <w:rsid w:val="00B36A1F"/>
    <w:rsid w:val="00B41D97"/>
    <w:rsid w:val="00B42875"/>
    <w:rsid w:val="00B42A4C"/>
    <w:rsid w:val="00B42EDD"/>
    <w:rsid w:val="00B43196"/>
    <w:rsid w:val="00B45507"/>
    <w:rsid w:val="00B45F94"/>
    <w:rsid w:val="00B4653C"/>
    <w:rsid w:val="00B47564"/>
    <w:rsid w:val="00B47835"/>
    <w:rsid w:val="00B5015C"/>
    <w:rsid w:val="00B50588"/>
    <w:rsid w:val="00B50D06"/>
    <w:rsid w:val="00B50F6A"/>
    <w:rsid w:val="00B51092"/>
    <w:rsid w:val="00B516D6"/>
    <w:rsid w:val="00B518D5"/>
    <w:rsid w:val="00B51E43"/>
    <w:rsid w:val="00B52339"/>
    <w:rsid w:val="00B52522"/>
    <w:rsid w:val="00B52859"/>
    <w:rsid w:val="00B528C1"/>
    <w:rsid w:val="00B52E6E"/>
    <w:rsid w:val="00B541F3"/>
    <w:rsid w:val="00B54742"/>
    <w:rsid w:val="00B548DF"/>
    <w:rsid w:val="00B54AA3"/>
    <w:rsid w:val="00B54BB8"/>
    <w:rsid w:val="00B54E57"/>
    <w:rsid w:val="00B553E7"/>
    <w:rsid w:val="00B55BAB"/>
    <w:rsid w:val="00B55F68"/>
    <w:rsid w:val="00B56528"/>
    <w:rsid w:val="00B578BE"/>
    <w:rsid w:val="00B60709"/>
    <w:rsid w:val="00B60EAB"/>
    <w:rsid w:val="00B60FD7"/>
    <w:rsid w:val="00B615C3"/>
    <w:rsid w:val="00B6170C"/>
    <w:rsid w:val="00B61720"/>
    <w:rsid w:val="00B61E59"/>
    <w:rsid w:val="00B625DD"/>
    <w:rsid w:val="00B630AB"/>
    <w:rsid w:val="00B63252"/>
    <w:rsid w:val="00B6367B"/>
    <w:rsid w:val="00B63787"/>
    <w:rsid w:val="00B63A9A"/>
    <w:rsid w:val="00B63EE4"/>
    <w:rsid w:val="00B642D1"/>
    <w:rsid w:val="00B64861"/>
    <w:rsid w:val="00B65BCF"/>
    <w:rsid w:val="00B672CD"/>
    <w:rsid w:val="00B67770"/>
    <w:rsid w:val="00B70D05"/>
    <w:rsid w:val="00B70E7F"/>
    <w:rsid w:val="00B7112C"/>
    <w:rsid w:val="00B7173C"/>
    <w:rsid w:val="00B73C85"/>
    <w:rsid w:val="00B75452"/>
    <w:rsid w:val="00B75796"/>
    <w:rsid w:val="00B75D46"/>
    <w:rsid w:val="00B768CC"/>
    <w:rsid w:val="00B76D02"/>
    <w:rsid w:val="00B800FA"/>
    <w:rsid w:val="00B80413"/>
    <w:rsid w:val="00B80644"/>
    <w:rsid w:val="00B8135A"/>
    <w:rsid w:val="00B81631"/>
    <w:rsid w:val="00B81AA3"/>
    <w:rsid w:val="00B81EBF"/>
    <w:rsid w:val="00B8268B"/>
    <w:rsid w:val="00B82785"/>
    <w:rsid w:val="00B829B6"/>
    <w:rsid w:val="00B8332A"/>
    <w:rsid w:val="00B83ACE"/>
    <w:rsid w:val="00B8441E"/>
    <w:rsid w:val="00B86E9F"/>
    <w:rsid w:val="00B86F3E"/>
    <w:rsid w:val="00B8720C"/>
    <w:rsid w:val="00B87750"/>
    <w:rsid w:val="00B87F1C"/>
    <w:rsid w:val="00B90551"/>
    <w:rsid w:val="00B9175E"/>
    <w:rsid w:val="00B92179"/>
    <w:rsid w:val="00B922B8"/>
    <w:rsid w:val="00B928BF"/>
    <w:rsid w:val="00B93EC1"/>
    <w:rsid w:val="00B948E8"/>
    <w:rsid w:val="00B94BCE"/>
    <w:rsid w:val="00B954EC"/>
    <w:rsid w:val="00B95848"/>
    <w:rsid w:val="00B95F99"/>
    <w:rsid w:val="00B96829"/>
    <w:rsid w:val="00B96A88"/>
    <w:rsid w:val="00B97810"/>
    <w:rsid w:val="00BA0F8C"/>
    <w:rsid w:val="00BA1282"/>
    <w:rsid w:val="00BA1809"/>
    <w:rsid w:val="00BA2A5E"/>
    <w:rsid w:val="00BA2AB9"/>
    <w:rsid w:val="00BA2D2D"/>
    <w:rsid w:val="00BA3278"/>
    <w:rsid w:val="00BA32CC"/>
    <w:rsid w:val="00BA3441"/>
    <w:rsid w:val="00BA45E2"/>
    <w:rsid w:val="00BA497F"/>
    <w:rsid w:val="00BA6D6C"/>
    <w:rsid w:val="00BA7128"/>
    <w:rsid w:val="00BA7343"/>
    <w:rsid w:val="00BA77CB"/>
    <w:rsid w:val="00BA7CB6"/>
    <w:rsid w:val="00BB014B"/>
    <w:rsid w:val="00BB05D4"/>
    <w:rsid w:val="00BB0DC2"/>
    <w:rsid w:val="00BB1283"/>
    <w:rsid w:val="00BB250A"/>
    <w:rsid w:val="00BB4C6A"/>
    <w:rsid w:val="00BB589C"/>
    <w:rsid w:val="00BB5913"/>
    <w:rsid w:val="00BB59CA"/>
    <w:rsid w:val="00BB5A11"/>
    <w:rsid w:val="00BB69E2"/>
    <w:rsid w:val="00BB6BF8"/>
    <w:rsid w:val="00BB77D6"/>
    <w:rsid w:val="00BB78A8"/>
    <w:rsid w:val="00BB7949"/>
    <w:rsid w:val="00BB7AB6"/>
    <w:rsid w:val="00BB7C1E"/>
    <w:rsid w:val="00BC0553"/>
    <w:rsid w:val="00BC1161"/>
    <w:rsid w:val="00BC2461"/>
    <w:rsid w:val="00BC33AB"/>
    <w:rsid w:val="00BC3D24"/>
    <w:rsid w:val="00BC3FD5"/>
    <w:rsid w:val="00BC419C"/>
    <w:rsid w:val="00BC445F"/>
    <w:rsid w:val="00BC5235"/>
    <w:rsid w:val="00BC53BA"/>
    <w:rsid w:val="00BC57BA"/>
    <w:rsid w:val="00BC5829"/>
    <w:rsid w:val="00BC5FA4"/>
    <w:rsid w:val="00BC6077"/>
    <w:rsid w:val="00BC6C6E"/>
    <w:rsid w:val="00BC7042"/>
    <w:rsid w:val="00BC7052"/>
    <w:rsid w:val="00BC7BE5"/>
    <w:rsid w:val="00BC7C7B"/>
    <w:rsid w:val="00BD0285"/>
    <w:rsid w:val="00BD0F3B"/>
    <w:rsid w:val="00BD16F6"/>
    <w:rsid w:val="00BD1C4F"/>
    <w:rsid w:val="00BD1F58"/>
    <w:rsid w:val="00BD2B93"/>
    <w:rsid w:val="00BD32DA"/>
    <w:rsid w:val="00BD35C0"/>
    <w:rsid w:val="00BD41DB"/>
    <w:rsid w:val="00BD4222"/>
    <w:rsid w:val="00BD4494"/>
    <w:rsid w:val="00BD4EA9"/>
    <w:rsid w:val="00BD5D92"/>
    <w:rsid w:val="00BD7714"/>
    <w:rsid w:val="00BE1A0B"/>
    <w:rsid w:val="00BE1F32"/>
    <w:rsid w:val="00BE2660"/>
    <w:rsid w:val="00BE2799"/>
    <w:rsid w:val="00BE2B14"/>
    <w:rsid w:val="00BE41DF"/>
    <w:rsid w:val="00BE4217"/>
    <w:rsid w:val="00BE5EC2"/>
    <w:rsid w:val="00BE68F2"/>
    <w:rsid w:val="00BE6E52"/>
    <w:rsid w:val="00BE7098"/>
    <w:rsid w:val="00BF04A8"/>
    <w:rsid w:val="00BF17E7"/>
    <w:rsid w:val="00BF316D"/>
    <w:rsid w:val="00BF413D"/>
    <w:rsid w:val="00BF46A7"/>
    <w:rsid w:val="00BF5601"/>
    <w:rsid w:val="00BF63EA"/>
    <w:rsid w:val="00C00AD9"/>
    <w:rsid w:val="00C01A45"/>
    <w:rsid w:val="00C02A22"/>
    <w:rsid w:val="00C033BC"/>
    <w:rsid w:val="00C0376F"/>
    <w:rsid w:val="00C04649"/>
    <w:rsid w:val="00C04A5F"/>
    <w:rsid w:val="00C051E4"/>
    <w:rsid w:val="00C056AC"/>
    <w:rsid w:val="00C05CB7"/>
    <w:rsid w:val="00C07378"/>
    <w:rsid w:val="00C100E8"/>
    <w:rsid w:val="00C11238"/>
    <w:rsid w:val="00C117D3"/>
    <w:rsid w:val="00C11E13"/>
    <w:rsid w:val="00C12D9E"/>
    <w:rsid w:val="00C134BB"/>
    <w:rsid w:val="00C14113"/>
    <w:rsid w:val="00C142A5"/>
    <w:rsid w:val="00C14D38"/>
    <w:rsid w:val="00C14D8D"/>
    <w:rsid w:val="00C15B59"/>
    <w:rsid w:val="00C16234"/>
    <w:rsid w:val="00C1632C"/>
    <w:rsid w:val="00C171C9"/>
    <w:rsid w:val="00C17366"/>
    <w:rsid w:val="00C178CB"/>
    <w:rsid w:val="00C17922"/>
    <w:rsid w:val="00C200AB"/>
    <w:rsid w:val="00C2095C"/>
    <w:rsid w:val="00C210B6"/>
    <w:rsid w:val="00C21A6F"/>
    <w:rsid w:val="00C21E4C"/>
    <w:rsid w:val="00C221D3"/>
    <w:rsid w:val="00C22EB6"/>
    <w:rsid w:val="00C232FB"/>
    <w:rsid w:val="00C248D1"/>
    <w:rsid w:val="00C24A6D"/>
    <w:rsid w:val="00C24D2D"/>
    <w:rsid w:val="00C2534B"/>
    <w:rsid w:val="00C25DD5"/>
    <w:rsid w:val="00C2696C"/>
    <w:rsid w:val="00C271D9"/>
    <w:rsid w:val="00C27312"/>
    <w:rsid w:val="00C276A6"/>
    <w:rsid w:val="00C27EEA"/>
    <w:rsid w:val="00C301A3"/>
    <w:rsid w:val="00C32210"/>
    <w:rsid w:val="00C32315"/>
    <w:rsid w:val="00C323EA"/>
    <w:rsid w:val="00C32AD7"/>
    <w:rsid w:val="00C32D7B"/>
    <w:rsid w:val="00C3397F"/>
    <w:rsid w:val="00C340D7"/>
    <w:rsid w:val="00C35386"/>
    <w:rsid w:val="00C368C5"/>
    <w:rsid w:val="00C37B2A"/>
    <w:rsid w:val="00C37BD9"/>
    <w:rsid w:val="00C37EF6"/>
    <w:rsid w:val="00C40136"/>
    <w:rsid w:val="00C40A9D"/>
    <w:rsid w:val="00C41071"/>
    <w:rsid w:val="00C414D3"/>
    <w:rsid w:val="00C436B9"/>
    <w:rsid w:val="00C4393A"/>
    <w:rsid w:val="00C439EB"/>
    <w:rsid w:val="00C4503A"/>
    <w:rsid w:val="00C45C82"/>
    <w:rsid w:val="00C45E6B"/>
    <w:rsid w:val="00C46DED"/>
    <w:rsid w:val="00C46F42"/>
    <w:rsid w:val="00C4703A"/>
    <w:rsid w:val="00C473E3"/>
    <w:rsid w:val="00C47452"/>
    <w:rsid w:val="00C5075B"/>
    <w:rsid w:val="00C50D44"/>
    <w:rsid w:val="00C51559"/>
    <w:rsid w:val="00C5228F"/>
    <w:rsid w:val="00C53120"/>
    <w:rsid w:val="00C53A52"/>
    <w:rsid w:val="00C552C7"/>
    <w:rsid w:val="00C555CA"/>
    <w:rsid w:val="00C56154"/>
    <w:rsid w:val="00C56339"/>
    <w:rsid w:val="00C570B3"/>
    <w:rsid w:val="00C57C8C"/>
    <w:rsid w:val="00C604AC"/>
    <w:rsid w:val="00C60C13"/>
    <w:rsid w:val="00C620BC"/>
    <w:rsid w:val="00C62268"/>
    <w:rsid w:val="00C63B84"/>
    <w:rsid w:val="00C63E4D"/>
    <w:rsid w:val="00C64414"/>
    <w:rsid w:val="00C656DF"/>
    <w:rsid w:val="00C66650"/>
    <w:rsid w:val="00C7076A"/>
    <w:rsid w:val="00C71244"/>
    <w:rsid w:val="00C73225"/>
    <w:rsid w:val="00C7365E"/>
    <w:rsid w:val="00C739ED"/>
    <w:rsid w:val="00C73A2B"/>
    <w:rsid w:val="00C73B58"/>
    <w:rsid w:val="00C747E0"/>
    <w:rsid w:val="00C75AD5"/>
    <w:rsid w:val="00C75DF4"/>
    <w:rsid w:val="00C76735"/>
    <w:rsid w:val="00C77E8C"/>
    <w:rsid w:val="00C818C3"/>
    <w:rsid w:val="00C82F96"/>
    <w:rsid w:val="00C833B6"/>
    <w:rsid w:val="00C85223"/>
    <w:rsid w:val="00C8535F"/>
    <w:rsid w:val="00C85588"/>
    <w:rsid w:val="00C856A3"/>
    <w:rsid w:val="00C85C6A"/>
    <w:rsid w:val="00C86061"/>
    <w:rsid w:val="00C861DA"/>
    <w:rsid w:val="00C86575"/>
    <w:rsid w:val="00C8673F"/>
    <w:rsid w:val="00C86B42"/>
    <w:rsid w:val="00C86F5B"/>
    <w:rsid w:val="00C874D3"/>
    <w:rsid w:val="00C875AF"/>
    <w:rsid w:val="00C9043B"/>
    <w:rsid w:val="00C90619"/>
    <w:rsid w:val="00C90BE1"/>
    <w:rsid w:val="00C918D7"/>
    <w:rsid w:val="00C91BC0"/>
    <w:rsid w:val="00C92262"/>
    <w:rsid w:val="00C92421"/>
    <w:rsid w:val="00C932A5"/>
    <w:rsid w:val="00C93584"/>
    <w:rsid w:val="00C94E7E"/>
    <w:rsid w:val="00C95313"/>
    <w:rsid w:val="00C953BE"/>
    <w:rsid w:val="00C957FA"/>
    <w:rsid w:val="00C95E81"/>
    <w:rsid w:val="00C96388"/>
    <w:rsid w:val="00C96E25"/>
    <w:rsid w:val="00C97434"/>
    <w:rsid w:val="00C979EF"/>
    <w:rsid w:val="00C97C60"/>
    <w:rsid w:val="00CA02D0"/>
    <w:rsid w:val="00CA107F"/>
    <w:rsid w:val="00CA16F0"/>
    <w:rsid w:val="00CA1748"/>
    <w:rsid w:val="00CA19D4"/>
    <w:rsid w:val="00CA1B2C"/>
    <w:rsid w:val="00CA1E79"/>
    <w:rsid w:val="00CA47E9"/>
    <w:rsid w:val="00CA484D"/>
    <w:rsid w:val="00CA4B9B"/>
    <w:rsid w:val="00CA760D"/>
    <w:rsid w:val="00CB05C9"/>
    <w:rsid w:val="00CB0BF4"/>
    <w:rsid w:val="00CB1727"/>
    <w:rsid w:val="00CB1EFF"/>
    <w:rsid w:val="00CB2F81"/>
    <w:rsid w:val="00CB37A1"/>
    <w:rsid w:val="00CB3922"/>
    <w:rsid w:val="00CB3CD9"/>
    <w:rsid w:val="00CB3F2E"/>
    <w:rsid w:val="00CB4050"/>
    <w:rsid w:val="00CB4366"/>
    <w:rsid w:val="00CB55DC"/>
    <w:rsid w:val="00CB5BB5"/>
    <w:rsid w:val="00CB5CE3"/>
    <w:rsid w:val="00CB60FC"/>
    <w:rsid w:val="00CB6A96"/>
    <w:rsid w:val="00CB6C19"/>
    <w:rsid w:val="00CB774F"/>
    <w:rsid w:val="00CB78CA"/>
    <w:rsid w:val="00CB797E"/>
    <w:rsid w:val="00CC03A6"/>
    <w:rsid w:val="00CC0487"/>
    <w:rsid w:val="00CC07BC"/>
    <w:rsid w:val="00CC0B94"/>
    <w:rsid w:val="00CC0EAF"/>
    <w:rsid w:val="00CC15B9"/>
    <w:rsid w:val="00CC17DC"/>
    <w:rsid w:val="00CC2913"/>
    <w:rsid w:val="00CC2E2F"/>
    <w:rsid w:val="00CC2E7F"/>
    <w:rsid w:val="00CC2F0C"/>
    <w:rsid w:val="00CC380B"/>
    <w:rsid w:val="00CC3AB0"/>
    <w:rsid w:val="00CC46B6"/>
    <w:rsid w:val="00CC48E5"/>
    <w:rsid w:val="00CC4F6F"/>
    <w:rsid w:val="00CC642C"/>
    <w:rsid w:val="00CC6989"/>
    <w:rsid w:val="00CC7108"/>
    <w:rsid w:val="00CC725A"/>
    <w:rsid w:val="00CD06F6"/>
    <w:rsid w:val="00CD0961"/>
    <w:rsid w:val="00CD1D4D"/>
    <w:rsid w:val="00CD20CD"/>
    <w:rsid w:val="00CD2867"/>
    <w:rsid w:val="00CD3D9A"/>
    <w:rsid w:val="00CD4F9F"/>
    <w:rsid w:val="00CD5652"/>
    <w:rsid w:val="00CD5D07"/>
    <w:rsid w:val="00CD5F6B"/>
    <w:rsid w:val="00CD6087"/>
    <w:rsid w:val="00CD68F9"/>
    <w:rsid w:val="00CD7663"/>
    <w:rsid w:val="00CE20FD"/>
    <w:rsid w:val="00CE3163"/>
    <w:rsid w:val="00CE3675"/>
    <w:rsid w:val="00CE3F25"/>
    <w:rsid w:val="00CE53C1"/>
    <w:rsid w:val="00CE6829"/>
    <w:rsid w:val="00CE6879"/>
    <w:rsid w:val="00CE7032"/>
    <w:rsid w:val="00CF0209"/>
    <w:rsid w:val="00CF1098"/>
    <w:rsid w:val="00CF2257"/>
    <w:rsid w:val="00CF28A4"/>
    <w:rsid w:val="00CF30AF"/>
    <w:rsid w:val="00CF37DB"/>
    <w:rsid w:val="00CF3AE0"/>
    <w:rsid w:val="00CF3C19"/>
    <w:rsid w:val="00CF4536"/>
    <w:rsid w:val="00CF4FB3"/>
    <w:rsid w:val="00CF681F"/>
    <w:rsid w:val="00CF7A7C"/>
    <w:rsid w:val="00CF7F52"/>
    <w:rsid w:val="00D00F9D"/>
    <w:rsid w:val="00D010FF"/>
    <w:rsid w:val="00D01B76"/>
    <w:rsid w:val="00D02BDB"/>
    <w:rsid w:val="00D042AE"/>
    <w:rsid w:val="00D04B6F"/>
    <w:rsid w:val="00D05970"/>
    <w:rsid w:val="00D05A30"/>
    <w:rsid w:val="00D061EE"/>
    <w:rsid w:val="00D065B0"/>
    <w:rsid w:val="00D065E5"/>
    <w:rsid w:val="00D0706F"/>
    <w:rsid w:val="00D07347"/>
    <w:rsid w:val="00D07DC0"/>
    <w:rsid w:val="00D07EC6"/>
    <w:rsid w:val="00D10B47"/>
    <w:rsid w:val="00D120A8"/>
    <w:rsid w:val="00D12157"/>
    <w:rsid w:val="00D122A8"/>
    <w:rsid w:val="00D125E5"/>
    <w:rsid w:val="00D12EB3"/>
    <w:rsid w:val="00D131AA"/>
    <w:rsid w:val="00D13DDF"/>
    <w:rsid w:val="00D144C3"/>
    <w:rsid w:val="00D14913"/>
    <w:rsid w:val="00D149DB"/>
    <w:rsid w:val="00D1544F"/>
    <w:rsid w:val="00D15BD7"/>
    <w:rsid w:val="00D15D07"/>
    <w:rsid w:val="00D16AC9"/>
    <w:rsid w:val="00D179A6"/>
    <w:rsid w:val="00D20D52"/>
    <w:rsid w:val="00D21DD3"/>
    <w:rsid w:val="00D229B2"/>
    <w:rsid w:val="00D2355A"/>
    <w:rsid w:val="00D23B70"/>
    <w:rsid w:val="00D24662"/>
    <w:rsid w:val="00D24892"/>
    <w:rsid w:val="00D25444"/>
    <w:rsid w:val="00D25EE3"/>
    <w:rsid w:val="00D27944"/>
    <w:rsid w:val="00D27C58"/>
    <w:rsid w:val="00D27E40"/>
    <w:rsid w:val="00D27F72"/>
    <w:rsid w:val="00D305D9"/>
    <w:rsid w:val="00D30B19"/>
    <w:rsid w:val="00D311A2"/>
    <w:rsid w:val="00D325F6"/>
    <w:rsid w:val="00D32D25"/>
    <w:rsid w:val="00D33010"/>
    <w:rsid w:val="00D33345"/>
    <w:rsid w:val="00D339D7"/>
    <w:rsid w:val="00D34014"/>
    <w:rsid w:val="00D3444B"/>
    <w:rsid w:val="00D347AF"/>
    <w:rsid w:val="00D34C69"/>
    <w:rsid w:val="00D35074"/>
    <w:rsid w:val="00D359FC"/>
    <w:rsid w:val="00D37A9A"/>
    <w:rsid w:val="00D427C5"/>
    <w:rsid w:val="00D42EB8"/>
    <w:rsid w:val="00D42F7C"/>
    <w:rsid w:val="00D4323F"/>
    <w:rsid w:val="00D43442"/>
    <w:rsid w:val="00D445CD"/>
    <w:rsid w:val="00D44D36"/>
    <w:rsid w:val="00D45D79"/>
    <w:rsid w:val="00D45FED"/>
    <w:rsid w:val="00D47131"/>
    <w:rsid w:val="00D477AC"/>
    <w:rsid w:val="00D47803"/>
    <w:rsid w:val="00D47804"/>
    <w:rsid w:val="00D501BD"/>
    <w:rsid w:val="00D516EC"/>
    <w:rsid w:val="00D51921"/>
    <w:rsid w:val="00D51A47"/>
    <w:rsid w:val="00D51D60"/>
    <w:rsid w:val="00D522C5"/>
    <w:rsid w:val="00D54606"/>
    <w:rsid w:val="00D54ABA"/>
    <w:rsid w:val="00D55B72"/>
    <w:rsid w:val="00D56619"/>
    <w:rsid w:val="00D56898"/>
    <w:rsid w:val="00D60D83"/>
    <w:rsid w:val="00D610D7"/>
    <w:rsid w:val="00D6136D"/>
    <w:rsid w:val="00D614B8"/>
    <w:rsid w:val="00D628A0"/>
    <w:rsid w:val="00D63053"/>
    <w:rsid w:val="00D63D42"/>
    <w:rsid w:val="00D645E5"/>
    <w:rsid w:val="00D654B8"/>
    <w:rsid w:val="00D65676"/>
    <w:rsid w:val="00D659FA"/>
    <w:rsid w:val="00D65D36"/>
    <w:rsid w:val="00D66CF0"/>
    <w:rsid w:val="00D71389"/>
    <w:rsid w:val="00D720E8"/>
    <w:rsid w:val="00D72340"/>
    <w:rsid w:val="00D7246C"/>
    <w:rsid w:val="00D729C6"/>
    <w:rsid w:val="00D73BFE"/>
    <w:rsid w:val="00D73DEC"/>
    <w:rsid w:val="00D74239"/>
    <w:rsid w:val="00D7435C"/>
    <w:rsid w:val="00D74AE4"/>
    <w:rsid w:val="00D7550A"/>
    <w:rsid w:val="00D76D13"/>
    <w:rsid w:val="00D76FA9"/>
    <w:rsid w:val="00D804A8"/>
    <w:rsid w:val="00D809BA"/>
    <w:rsid w:val="00D81B27"/>
    <w:rsid w:val="00D81D5C"/>
    <w:rsid w:val="00D8278C"/>
    <w:rsid w:val="00D82B2E"/>
    <w:rsid w:val="00D82CDE"/>
    <w:rsid w:val="00D82E35"/>
    <w:rsid w:val="00D8350E"/>
    <w:rsid w:val="00D8439F"/>
    <w:rsid w:val="00D8486A"/>
    <w:rsid w:val="00D84AF7"/>
    <w:rsid w:val="00D851DD"/>
    <w:rsid w:val="00D85E28"/>
    <w:rsid w:val="00D86A1E"/>
    <w:rsid w:val="00D870F9"/>
    <w:rsid w:val="00D90A54"/>
    <w:rsid w:val="00D90C58"/>
    <w:rsid w:val="00D91205"/>
    <w:rsid w:val="00D91C96"/>
    <w:rsid w:val="00D92838"/>
    <w:rsid w:val="00D92B9A"/>
    <w:rsid w:val="00D93018"/>
    <w:rsid w:val="00D937D7"/>
    <w:rsid w:val="00D93BAF"/>
    <w:rsid w:val="00D94D07"/>
    <w:rsid w:val="00D94ECD"/>
    <w:rsid w:val="00D97146"/>
    <w:rsid w:val="00D973DD"/>
    <w:rsid w:val="00D9754C"/>
    <w:rsid w:val="00DA093A"/>
    <w:rsid w:val="00DA1BB5"/>
    <w:rsid w:val="00DA2C42"/>
    <w:rsid w:val="00DA2C46"/>
    <w:rsid w:val="00DA32BE"/>
    <w:rsid w:val="00DA34E4"/>
    <w:rsid w:val="00DA3B02"/>
    <w:rsid w:val="00DA4C2D"/>
    <w:rsid w:val="00DA6908"/>
    <w:rsid w:val="00DA6DFC"/>
    <w:rsid w:val="00DA760C"/>
    <w:rsid w:val="00DA7695"/>
    <w:rsid w:val="00DA773D"/>
    <w:rsid w:val="00DB0068"/>
    <w:rsid w:val="00DB1B70"/>
    <w:rsid w:val="00DB1EE5"/>
    <w:rsid w:val="00DB1F91"/>
    <w:rsid w:val="00DB358A"/>
    <w:rsid w:val="00DB375A"/>
    <w:rsid w:val="00DB4D58"/>
    <w:rsid w:val="00DB4E26"/>
    <w:rsid w:val="00DB53FE"/>
    <w:rsid w:val="00DB5AEE"/>
    <w:rsid w:val="00DB63A0"/>
    <w:rsid w:val="00DB6801"/>
    <w:rsid w:val="00DB6A29"/>
    <w:rsid w:val="00DB752F"/>
    <w:rsid w:val="00DB7839"/>
    <w:rsid w:val="00DB7C47"/>
    <w:rsid w:val="00DC0259"/>
    <w:rsid w:val="00DC04F7"/>
    <w:rsid w:val="00DC0FB4"/>
    <w:rsid w:val="00DC13F9"/>
    <w:rsid w:val="00DC193E"/>
    <w:rsid w:val="00DC1B7A"/>
    <w:rsid w:val="00DC2426"/>
    <w:rsid w:val="00DC27AB"/>
    <w:rsid w:val="00DC28FA"/>
    <w:rsid w:val="00DC29EE"/>
    <w:rsid w:val="00DC2A76"/>
    <w:rsid w:val="00DC2C9A"/>
    <w:rsid w:val="00DC34E2"/>
    <w:rsid w:val="00DC4427"/>
    <w:rsid w:val="00DC5933"/>
    <w:rsid w:val="00DC5942"/>
    <w:rsid w:val="00DC5E78"/>
    <w:rsid w:val="00DC7399"/>
    <w:rsid w:val="00DD0151"/>
    <w:rsid w:val="00DD029D"/>
    <w:rsid w:val="00DD0CAD"/>
    <w:rsid w:val="00DD173B"/>
    <w:rsid w:val="00DD17F8"/>
    <w:rsid w:val="00DD2377"/>
    <w:rsid w:val="00DD3371"/>
    <w:rsid w:val="00DD44CC"/>
    <w:rsid w:val="00DD59B9"/>
    <w:rsid w:val="00DD5A21"/>
    <w:rsid w:val="00DD6836"/>
    <w:rsid w:val="00DD6CD7"/>
    <w:rsid w:val="00DD7393"/>
    <w:rsid w:val="00DD7E35"/>
    <w:rsid w:val="00DE09D2"/>
    <w:rsid w:val="00DE1004"/>
    <w:rsid w:val="00DE1581"/>
    <w:rsid w:val="00DE1A96"/>
    <w:rsid w:val="00DE1C51"/>
    <w:rsid w:val="00DE2713"/>
    <w:rsid w:val="00DE2B0F"/>
    <w:rsid w:val="00DE35BB"/>
    <w:rsid w:val="00DE365B"/>
    <w:rsid w:val="00DE383F"/>
    <w:rsid w:val="00DE4F63"/>
    <w:rsid w:val="00DE524A"/>
    <w:rsid w:val="00DE5259"/>
    <w:rsid w:val="00DE5325"/>
    <w:rsid w:val="00DE5C84"/>
    <w:rsid w:val="00DE6661"/>
    <w:rsid w:val="00DE67A0"/>
    <w:rsid w:val="00DE6EF8"/>
    <w:rsid w:val="00DE7B44"/>
    <w:rsid w:val="00DF0D00"/>
    <w:rsid w:val="00DF152E"/>
    <w:rsid w:val="00DF245F"/>
    <w:rsid w:val="00DF325D"/>
    <w:rsid w:val="00DF3325"/>
    <w:rsid w:val="00DF49AD"/>
    <w:rsid w:val="00DF62E0"/>
    <w:rsid w:val="00DF69A0"/>
    <w:rsid w:val="00DF7060"/>
    <w:rsid w:val="00DF7400"/>
    <w:rsid w:val="00DF79CF"/>
    <w:rsid w:val="00DF7F3D"/>
    <w:rsid w:val="00E00129"/>
    <w:rsid w:val="00E001FF"/>
    <w:rsid w:val="00E01018"/>
    <w:rsid w:val="00E0198A"/>
    <w:rsid w:val="00E019B7"/>
    <w:rsid w:val="00E019C0"/>
    <w:rsid w:val="00E01AC8"/>
    <w:rsid w:val="00E04219"/>
    <w:rsid w:val="00E04D43"/>
    <w:rsid w:val="00E04E12"/>
    <w:rsid w:val="00E04E2A"/>
    <w:rsid w:val="00E0512C"/>
    <w:rsid w:val="00E061DD"/>
    <w:rsid w:val="00E06ADF"/>
    <w:rsid w:val="00E07096"/>
    <w:rsid w:val="00E070C0"/>
    <w:rsid w:val="00E079C6"/>
    <w:rsid w:val="00E07A5F"/>
    <w:rsid w:val="00E10A4D"/>
    <w:rsid w:val="00E1164A"/>
    <w:rsid w:val="00E119B1"/>
    <w:rsid w:val="00E11E17"/>
    <w:rsid w:val="00E122F9"/>
    <w:rsid w:val="00E1235F"/>
    <w:rsid w:val="00E127DA"/>
    <w:rsid w:val="00E134A5"/>
    <w:rsid w:val="00E13B23"/>
    <w:rsid w:val="00E14909"/>
    <w:rsid w:val="00E16A6B"/>
    <w:rsid w:val="00E16CF4"/>
    <w:rsid w:val="00E17060"/>
    <w:rsid w:val="00E17C44"/>
    <w:rsid w:val="00E20F3C"/>
    <w:rsid w:val="00E212CA"/>
    <w:rsid w:val="00E214B0"/>
    <w:rsid w:val="00E2152E"/>
    <w:rsid w:val="00E21823"/>
    <w:rsid w:val="00E21973"/>
    <w:rsid w:val="00E21EAF"/>
    <w:rsid w:val="00E2305C"/>
    <w:rsid w:val="00E233CD"/>
    <w:rsid w:val="00E24456"/>
    <w:rsid w:val="00E2667A"/>
    <w:rsid w:val="00E268FB"/>
    <w:rsid w:val="00E2719B"/>
    <w:rsid w:val="00E272F2"/>
    <w:rsid w:val="00E2734D"/>
    <w:rsid w:val="00E30CA8"/>
    <w:rsid w:val="00E30F0D"/>
    <w:rsid w:val="00E31397"/>
    <w:rsid w:val="00E316D6"/>
    <w:rsid w:val="00E323F1"/>
    <w:rsid w:val="00E32537"/>
    <w:rsid w:val="00E32884"/>
    <w:rsid w:val="00E32A74"/>
    <w:rsid w:val="00E32B72"/>
    <w:rsid w:val="00E33745"/>
    <w:rsid w:val="00E3411C"/>
    <w:rsid w:val="00E341F5"/>
    <w:rsid w:val="00E343D6"/>
    <w:rsid w:val="00E3487C"/>
    <w:rsid w:val="00E34B54"/>
    <w:rsid w:val="00E34F25"/>
    <w:rsid w:val="00E353AD"/>
    <w:rsid w:val="00E356BD"/>
    <w:rsid w:val="00E35CB8"/>
    <w:rsid w:val="00E35F1B"/>
    <w:rsid w:val="00E36753"/>
    <w:rsid w:val="00E369D1"/>
    <w:rsid w:val="00E36B1F"/>
    <w:rsid w:val="00E40C79"/>
    <w:rsid w:val="00E40E31"/>
    <w:rsid w:val="00E40E6E"/>
    <w:rsid w:val="00E4112C"/>
    <w:rsid w:val="00E41AE0"/>
    <w:rsid w:val="00E42590"/>
    <w:rsid w:val="00E42756"/>
    <w:rsid w:val="00E42B80"/>
    <w:rsid w:val="00E4375D"/>
    <w:rsid w:val="00E439B3"/>
    <w:rsid w:val="00E44792"/>
    <w:rsid w:val="00E44B98"/>
    <w:rsid w:val="00E45715"/>
    <w:rsid w:val="00E457CF"/>
    <w:rsid w:val="00E50785"/>
    <w:rsid w:val="00E50FD5"/>
    <w:rsid w:val="00E513BA"/>
    <w:rsid w:val="00E51963"/>
    <w:rsid w:val="00E52D1B"/>
    <w:rsid w:val="00E52E06"/>
    <w:rsid w:val="00E52ECA"/>
    <w:rsid w:val="00E5334B"/>
    <w:rsid w:val="00E54489"/>
    <w:rsid w:val="00E546A9"/>
    <w:rsid w:val="00E54BB3"/>
    <w:rsid w:val="00E55213"/>
    <w:rsid w:val="00E55417"/>
    <w:rsid w:val="00E56DA9"/>
    <w:rsid w:val="00E57135"/>
    <w:rsid w:val="00E57412"/>
    <w:rsid w:val="00E60E08"/>
    <w:rsid w:val="00E610F2"/>
    <w:rsid w:val="00E62B76"/>
    <w:rsid w:val="00E62C74"/>
    <w:rsid w:val="00E62D31"/>
    <w:rsid w:val="00E62E8F"/>
    <w:rsid w:val="00E64036"/>
    <w:rsid w:val="00E64197"/>
    <w:rsid w:val="00E65E4A"/>
    <w:rsid w:val="00E66655"/>
    <w:rsid w:val="00E668DB"/>
    <w:rsid w:val="00E70271"/>
    <w:rsid w:val="00E70C8B"/>
    <w:rsid w:val="00E711F2"/>
    <w:rsid w:val="00E713E5"/>
    <w:rsid w:val="00E726E9"/>
    <w:rsid w:val="00E73536"/>
    <w:rsid w:val="00E740F0"/>
    <w:rsid w:val="00E75E51"/>
    <w:rsid w:val="00E77074"/>
    <w:rsid w:val="00E77416"/>
    <w:rsid w:val="00E77D63"/>
    <w:rsid w:val="00E77FC2"/>
    <w:rsid w:val="00E8013B"/>
    <w:rsid w:val="00E80A69"/>
    <w:rsid w:val="00E81180"/>
    <w:rsid w:val="00E82055"/>
    <w:rsid w:val="00E82FFE"/>
    <w:rsid w:val="00E83F8F"/>
    <w:rsid w:val="00E852C5"/>
    <w:rsid w:val="00E852CC"/>
    <w:rsid w:val="00E857AC"/>
    <w:rsid w:val="00E859C0"/>
    <w:rsid w:val="00E86C3B"/>
    <w:rsid w:val="00E86DC5"/>
    <w:rsid w:val="00E86F25"/>
    <w:rsid w:val="00E9026F"/>
    <w:rsid w:val="00E906AE"/>
    <w:rsid w:val="00E907E9"/>
    <w:rsid w:val="00E91491"/>
    <w:rsid w:val="00E917AB"/>
    <w:rsid w:val="00E91965"/>
    <w:rsid w:val="00E91DF0"/>
    <w:rsid w:val="00E921DF"/>
    <w:rsid w:val="00E92D15"/>
    <w:rsid w:val="00E93409"/>
    <w:rsid w:val="00E93499"/>
    <w:rsid w:val="00E934FE"/>
    <w:rsid w:val="00E93969"/>
    <w:rsid w:val="00E94BC5"/>
    <w:rsid w:val="00E94F2E"/>
    <w:rsid w:val="00E958A8"/>
    <w:rsid w:val="00E966E6"/>
    <w:rsid w:val="00E96787"/>
    <w:rsid w:val="00E96911"/>
    <w:rsid w:val="00E96989"/>
    <w:rsid w:val="00E96B4E"/>
    <w:rsid w:val="00E978B4"/>
    <w:rsid w:val="00E97B51"/>
    <w:rsid w:val="00EA0ADC"/>
    <w:rsid w:val="00EA1137"/>
    <w:rsid w:val="00EA18BA"/>
    <w:rsid w:val="00EA3C2A"/>
    <w:rsid w:val="00EA42C0"/>
    <w:rsid w:val="00EA4E17"/>
    <w:rsid w:val="00EA4E5E"/>
    <w:rsid w:val="00EA64C7"/>
    <w:rsid w:val="00EA6665"/>
    <w:rsid w:val="00EA6731"/>
    <w:rsid w:val="00EA7493"/>
    <w:rsid w:val="00EB1B0C"/>
    <w:rsid w:val="00EB33DE"/>
    <w:rsid w:val="00EB3B2E"/>
    <w:rsid w:val="00EB4189"/>
    <w:rsid w:val="00EB5220"/>
    <w:rsid w:val="00EB617E"/>
    <w:rsid w:val="00EB66F0"/>
    <w:rsid w:val="00EB7417"/>
    <w:rsid w:val="00EB789F"/>
    <w:rsid w:val="00EC037D"/>
    <w:rsid w:val="00EC03C4"/>
    <w:rsid w:val="00EC088F"/>
    <w:rsid w:val="00EC1373"/>
    <w:rsid w:val="00EC2128"/>
    <w:rsid w:val="00EC2D90"/>
    <w:rsid w:val="00EC2E63"/>
    <w:rsid w:val="00EC4139"/>
    <w:rsid w:val="00EC4689"/>
    <w:rsid w:val="00EC5068"/>
    <w:rsid w:val="00EC691D"/>
    <w:rsid w:val="00EC70A5"/>
    <w:rsid w:val="00ED1D83"/>
    <w:rsid w:val="00ED1E0C"/>
    <w:rsid w:val="00ED41D5"/>
    <w:rsid w:val="00ED4220"/>
    <w:rsid w:val="00ED4427"/>
    <w:rsid w:val="00ED57E9"/>
    <w:rsid w:val="00ED5D69"/>
    <w:rsid w:val="00ED666A"/>
    <w:rsid w:val="00EE1962"/>
    <w:rsid w:val="00EE2042"/>
    <w:rsid w:val="00EE2094"/>
    <w:rsid w:val="00EE24ED"/>
    <w:rsid w:val="00EE2699"/>
    <w:rsid w:val="00EE2779"/>
    <w:rsid w:val="00EE2F21"/>
    <w:rsid w:val="00EE324E"/>
    <w:rsid w:val="00EE35B0"/>
    <w:rsid w:val="00EE43FF"/>
    <w:rsid w:val="00EE44D8"/>
    <w:rsid w:val="00EE5C24"/>
    <w:rsid w:val="00EE5E96"/>
    <w:rsid w:val="00EE61FC"/>
    <w:rsid w:val="00EE716A"/>
    <w:rsid w:val="00EF080B"/>
    <w:rsid w:val="00EF0831"/>
    <w:rsid w:val="00EF10E1"/>
    <w:rsid w:val="00EF13D7"/>
    <w:rsid w:val="00EF29F4"/>
    <w:rsid w:val="00EF2A3F"/>
    <w:rsid w:val="00EF2B9A"/>
    <w:rsid w:val="00EF3111"/>
    <w:rsid w:val="00EF33C2"/>
    <w:rsid w:val="00EF419D"/>
    <w:rsid w:val="00EF45D9"/>
    <w:rsid w:val="00EF5362"/>
    <w:rsid w:val="00EF542F"/>
    <w:rsid w:val="00EF564A"/>
    <w:rsid w:val="00EF727C"/>
    <w:rsid w:val="00EF7431"/>
    <w:rsid w:val="00F012CC"/>
    <w:rsid w:val="00F02078"/>
    <w:rsid w:val="00F02BF9"/>
    <w:rsid w:val="00F02D27"/>
    <w:rsid w:val="00F036BD"/>
    <w:rsid w:val="00F038D0"/>
    <w:rsid w:val="00F03B8D"/>
    <w:rsid w:val="00F0528C"/>
    <w:rsid w:val="00F05A75"/>
    <w:rsid w:val="00F06308"/>
    <w:rsid w:val="00F066BC"/>
    <w:rsid w:val="00F068E4"/>
    <w:rsid w:val="00F06A71"/>
    <w:rsid w:val="00F07B6E"/>
    <w:rsid w:val="00F110B2"/>
    <w:rsid w:val="00F12753"/>
    <w:rsid w:val="00F13D6A"/>
    <w:rsid w:val="00F13FA9"/>
    <w:rsid w:val="00F14A01"/>
    <w:rsid w:val="00F1593B"/>
    <w:rsid w:val="00F15C30"/>
    <w:rsid w:val="00F163B3"/>
    <w:rsid w:val="00F1678F"/>
    <w:rsid w:val="00F172E5"/>
    <w:rsid w:val="00F172F0"/>
    <w:rsid w:val="00F17566"/>
    <w:rsid w:val="00F17CD7"/>
    <w:rsid w:val="00F20258"/>
    <w:rsid w:val="00F21D3C"/>
    <w:rsid w:val="00F222DA"/>
    <w:rsid w:val="00F2239E"/>
    <w:rsid w:val="00F22545"/>
    <w:rsid w:val="00F22782"/>
    <w:rsid w:val="00F228E1"/>
    <w:rsid w:val="00F22A80"/>
    <w:rsid w:val="00F2409D"/>
    <w:rsid w:val="00F247E8"/>
    <w:rsid w:val="00F247EB"/>
    <w:rsid w:val="00F24C43"/>
    <w:rsid w:val="00F24E23"/>
    <w:rsid w:val="00F25F07"/>
    <w:rsid w:val="00F2629F"/>
    <w:rsid w:val="00F26D80"/>
    <w:rsid w:val="00F26FE4"/>
    <w:rsid w:val="00F3191C"/>
    <w:rsid w:val="00F322CB"/>
    <w:rsid w:val="00F323B3"/>
    <w:rsid w:val="00F33690"/>
    <w:rsid w:val="00F3381D"/>
    <w:rsid w:val="00F34B46"/>
    <w:rsid w:val="00F35A01"/>
    <w:rsid w:val="00F35F74"/>
    <w:rsid w:val="00F40D91"/>
    <w:rsid w:val="00F4130E"/>
    <w:rsid w:val="00F41743"/>
    <w:rsid w:val="00F417DE"/>
    <w:rsid w:val="00F42B03"/>
    <w:rsid w:val="00F42B81"/>
    <w:rsid w:val="00F42D3A"/>
    <w:rsid w:val="00F4301C"/>
    <w:rsid w:val="00F436C6"/>
    <w:rsid w:val="00F44322"/>
    <w:rsid w:val="00F444EB"/>
    <w:rsid w:val="00F44FF1"/>
    <w:rsid w:val="00F458C5"/>
    <w:rsid w:val="00F46BC9"/>
    <w:rsid w:val="00F46DB6"/>
    <w:rsid w:val="00F47334"/>
    <w:rsid w:val="00F4773F"/>
    <w:rsid w:val="00F50310"/>
    <w:rsid w:val="00F50890"/>
    <w:rsid w:val="00F52F7F"/>
    <w:rsid w:val="00F53365"/>
    <w:rsid w:val="00F5341D"/>
    <w:rsid w:val="00F53DEF"/>
    <w:rsid w:val="00F54790"/>
    <w:rsid w:val="00F547EA"/>
    <w:rsid w:val="00F56538"/>
    <w:rsid w:val="00F6076A"/>
    <w:rsid w:val="00F60F46"/>
    <w:rsid w:val="00F6136F"/>
    <w:rsid w:val="00F61738"/>
    <w:rsid w:val="00F61E5B"/>
    <w:rsid w:val="00F62244"/>
    <w:rsid w:val="00F62710"/>
    <w:rsid w:val="00F62B8B"/>
    <w:rsid w:val="00F62FD6"/>
    <w:rsid w:val="00F64570"/>
    <w:rsid w:val="00F64757"/>
    <w:rsid w:val="00F6583D"/>
    <w:rsid w:val="00F661FC"/>
    <w:rsid w:val="00F667D4"/>
    <w:rsid w:val="00F66BBF"/>
    <w:rsid w:val="00F66F8B"/>
    <w:rsid w:val="00F66FCD"/>
    <w:rsid w:val="00F67723"/>
    <w:rsid w:val="00F67C1A"/>
    <w:rsid w:val="00F7082D"/>
    <w:rsid w:val="00F73174"/>
    <w:rsid w:val="00F73319"/>
    <w:rsid w:val="00F74531"/>
    <w:rsid w:val="00F753B5"/>
    <w:rsid w:val="00F76DE4"/>
    <w:rsid w:val="00F77742"/>
    <w:rsid w:val="00F80159"/>
    <w:rsid w:val="00F8018F"/>
    <w:rsid w:val="00F802AC"/>
    <w:rsid w:val="00F8036B"/>
    <w:rsid w:val="00F805D5"/>
    <w:rsid w:val="00F80AAE"/>
    <w:rsid w:val="00F82807"/>
    <w:rsid w:val="00F833D9"/>
    <w:rsid w:val="00F836CB"/>
    <w:rsid w:val="00F83AE5"/>
    <w:rsid w:val="00F83BE5"/>
    <w:rsid w:val="00F83EB5"/>
    <w:rsid w:val="00F848B6"/>
    <w:rsid w:val="00F848D6"/>
    <w:rsid w:val="00F84932"/>
    <w:rsid w:val="00F84B27"/>
    <w:rsid w:val="00F8501D"/>
    <w:rsid w:val="00F85050"/>
    <w:rsid w:val="00F85402"/>
    <w:rsid w:val="00F859BE"/>
    <w:rsid w:val="00F8662B"/>
    <w:rsid w:val="00F87447"/>
    <w:rsid w:val="00F87D03"/>
    <w:rsid w:val="00F91404"/>
    <w:rsid w:val="00F92398"/>
    <w:rsid w:val="00F92CA7"/>
    <w:rsid w:val="00F92CC4"/>
    <w:rsid w:val="00F93367"/>
    <w:rsid w:val="00F93BE4"/>
    <w:rsid w:val="00F94573"/>
    <w:rsid w:val="00F953B3"/>
    <w:rsid w:val="00F95F0E"/>
    <w:rsid w:val="00F96392"/>
    <w:rsid w:val="00F97A5F"/>
    <w:rsid w:val="00FA0204"/>
    <w:rsid w:val="00FA0D68"/>
    <w:rsid w:val="00FA15F0"/>
    <w:rsid w:val="00FA1693"/>
    <w:rsid w:val="00FA18CB"/>
    <w:rsid w:val="00FA1B81"/>
    <w:rsid w:val="00FA217D"/>
    <w:rsid w:val="00FA2906"/>
    <w:rsid w:val="00FA2BB9"/>
    <w:rsid w:val="00FA2FB8"/>
    <w:rsid w:val="00FA4063"/>
    <w:rsid w:val="00FA4879"/>
    <w:rsid w:val="00FA5088"/>
    <w:rsid w:val="00FA59B6"/>
    <w:rsid w:val="00FA5C8C"/>
    <w:rsid w:val="00FA65A2"/>
    <w:rsid w:val="00FA6896"/>
    <w:rsid w:val="00FA7D92"/>
    <w:rsid w:val="00FB0589"/>
    <w:rsid w:val="00FB0BCE"/>
    <w:rsid w:val="00FB1630"/>
    <w:rsid w:val="00FB1C7E"/>
    <w:rsid w:val="00FB3369"/>
    <w:rsid w:val="00FB3F78"/>
    <w:rsid w:val="00FB3F7E"/>
    <w:rsid w:val="00FB58B0"/>
    <w:rsid w:val="00FB5C2A"/>
    <w:rsid w:val="00FB5FD9"/>
    <w:rsid w:val="00FB7BB2"/>
    <w:rsid w:val="00FC049E"/>
    <w:rsid w:val="00FC055E"/>
    <w:rsid w:val="00FC135F"/>
    <w:rsid w:val="00FC24AC"/>
    <w:rsid w:val="00FC41F8"/>
    <w:rsid w:val="00FC535F"/>
    <w:rsid w:val="00FC6189"/>
    <w:rsid w:val="00FC680F"/>
    <w:rsid w:val="00FC73CB"/>
    <w:rsid w:val="00FC75A1"/>
    <w:rsid w:val="00FD1337"/>
    <w:rsid w:val="00FD136F"/>
    <w:rsid w:val="00FD1A86"/>
    <w:rsid w:val="00FD1B2A"/>
    <w:rsid w:val="00FD1D4B"/>
    <w:rsid w:val="00FD1ED5"/>
    <w:rsid w:val="00FD3855"/>
    <w:rsid w:val="00FD4676"/>
    <w:rsid w:val="00FD5035"/>
    <w:rsid w:val="00FD5150"/>
    <w:rsid w:val="00FD55B3"/>
    <w:rsid w:val="00FD6414"/>
    <w:rsid w:val="00FD6739"/>
    <w:rsid w:val="00FD6B55"/>
    <w:rsid w:val="00FD71C4"/>
    <w:rsid w:val="00FD7D7E"/>
    <w:rsid w:val="00FE0DE2"/>
    <w:rsid w:val="00FE1951"/>
    <w:rsid w:val="00FE226F"/>
    <w:rsid w:val="00FE242C"/>
    <w:rsid w:val="00FE25D2"/>
    <w:rsid w:val="00FE294E"/>
    <w:rsid w:val="00FE2EAD"/>
    <w:rsid w:val="00FE461A"/>
    <w:rsid w:val="00FE5A9A"/>
    <w:rsid w:val="00FE6557"/>
    <w:rsid w:val="00FE694C"/>
    <w:rsid w:val="00FE6CCD"/>
    <w:rsid w:val="00FF0549"/>
    <w:rsid w:val="00FF145E"/>
    <w:rsid w:val="00FF24E2"/>
    <w:rsid w:val="00FF261A"/>
    <w:rsid w:val="00FF2757"/>
    <w:rsid w:val="00FF2C1D"/>
    <w:rsid w:val="00FF2C81"/>
    <w:rsid w:val="00FF3445"/>
    <w:rsid w:val="00FF37CB"/>
    <w:rsid w:val="00FF3E2E"/>
    <w:rsid w:val="00FF452F"/>
    <w:rsid w:val="00FF4901"/>
    <w:rsid w:val="00FF491D"/>
    <w:rsid w:val="00FF5C91"/>
    <w:rsid w:val="00FF638D"/>
    <w:rsid w:val="00FF6BD2"/>
    <w:rsid w:val="00FF7021"/>
    <w:rsid w:val="00FF7BCB"/>
    <w:rsid w:val="027B999C"/>
    <w:rsid w:val="039FF0C1"/>
    <w:rsid w:val="1B269EFA"/>
    <w:rsid w:val="2216BE27"/>
    <w:rsid w:val="268B8C12"/>
    <w:rsid w:val="324CCEB6"/>
    <w:rsid w:val="34555E01"/>
    <w:rsid w:val="379DE4BF"/>
    <w:rsid w:val="3B1CF9CA"/>
    <w:rsid w:val="44A2E328"/>
    <w:rsid w:val="5F9071F7"/>
    <w:rsid w:val="64458881"/>
    <w:rsid w:val="6782F763"/>
    <w:rsid w:val="6B577C95"/>
    <w:rsid w:val="6EAC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40C06E"/>
  <w15:docId w15:val="{248D54E2-3AEF-4BCE-A48E-5E20032A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3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Onopgelostemelding1">
    <w:name w:val="Onopgeloste melding1"/>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 w:type="paragraph" w:styleId="Eindnoottekst">
    <w:name w:val="endnote text"/>
    <w:basedOn w:val="Standaard"/>
    <w:link w:val="EindnoottekstChar"/>
    <w:semiHidden/>
    <w:unhideWhenUsed/>
    <w:rsid w:val="00CD5F6B"/>
    <w:pPr>
      <w:spacing w:line="240" w:lineRule="auto"/>
    </w:pPr>
  </w:style>
  <w:style w:type="character" w:customStyle="1" w:styleId="EindnoottekstChar">
    <w:name w:val="Eindnoottekst Char"/>
    <w:basedOn w:val="Standaardalinea-lettertype"/>
    <w:link w:val="Eindnoottekst"/>
    <w:semiHidden/>
    <w:rsid w:val="00CD5F6B"/>
  </w:style>
  <w:style w:type="character" w:styleId="Eindnootmarkering">
    <w:name w:val="endnote reference"/>
    <w:basedOn w:val="Standaardalinea-lettertype"/>
    <w:semiHidden/>
    <w:unhideWhenUsed/>
    <w:rsid w:val="00CD5F6B"/>
    <w:rPr>
      <w:vertAlign w:val="superscript"/>
    </w:rPr>
  </w:style>
  <w:style w:type="table" w:customStyle="1" w:styleId="Tabelraster4">
    <w:name w:val="Tabelraster4"/>
    <w:basedOn w:val="Standaardtabel"/>
    <w:next w:val="Tabelraster"/>
    <w:uiPriority w:val="39"/>
    <w:rsid w:val="007736A9"/>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E316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2949102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8027">
      <w:bodyDiv w:val="1"/>
      <w:marLeft w:val="0"/>
      <w:marRight w:val="0"/>
      <w:marTop w:val="0"/>
      <w:marBottom w:val="0"/>
      <w:divBdr>
        <w:top w:val="none" w:sz="0" w:space="0" w:color="auto"/>
        <w:left w:val="none" w:sz="0" w:space="0" w:color="auto"/>
        <w:bottom w:val="none" w:sz="0" w:space="0" w:color="auto"/>
        <w:right w:val="none" w:sz="0" w:space="0" w:color="auto"/>
      </w:divBdr>
    </w:div>
    <w:div w:id="1499885320">
      <w:bodyDiv w:val="1"/>
      <w:marLeft w:val="0"/>
      <w:marRight w:val="0"/>
      <w:marTop w:val="0"/>
      <w:marBottom w:val="0"/>
      <w:divBdr>
        <w:top w:val="none" w:sz="0" w:space="0" w:color="auto"/>
        <w:left w:val="none" w:sz="0" w:space="0" w:color="auto"/>
        <w:bottom w:val="none" w:sz="0" w:space="0" w:color="auto"/>
        <w:right w:val="none" w:sz="0" w:space="0" w:color="auto"/>
      </w:divBdr>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800486717">
      <w:bodyDiv w:val="1"/>
      <w:marLeft w:val="0"/>
      <w:marRight w:val="0"/>
      <w:marTop w:val="0"/>
      <w:marBottom w:val="0"/>
      <w:divBdr>
        <w:top w:val="none" w:sz="0" w:space="0" w:color="auto"/>
        <w:left w:val="none" w:sz="0" w:space="0" w:color="auto"/>
        <w:bottom w:val="none" w:sz="0" w:space="0" w:color="auto"/>
        <w:right w:val="none" w:sz="0" w:space="0" w:color="auto"/>
      </w:divBdr>
      <w:divsChild>
        <w:div w:id="321930376">
          <w:marLeft w:val="0"/>
          <w:marRight w:val="0"/>
          <w:marTop w:val="0"/>
          <w:marBottom w:val="0"/>
          <w:divBdr>
            <w:top w:val="none" w:sz="0" w:space="0" w:color="auto"/>
            <w:left w:val="none" w:sz="0" w:space="0" w:color="auto"/>
            <w:bottom w:val="none" w:sz="0" w:space="0" w:color="auto"/>
            <w:right w:val="none" w:sz="0" w:space="0" w:color="auto"/>
          </w:divBdr>
          <w:divsChild>
            <w:div w:id="1246068051">
              <w:marLeft w:val="0"/>
              <w:marRight w:val="0"/>
              <w:marTop w:val="0"/>
              <w:marBottom w:val="0"/>
              <w:divBdr>
                <w:top w:val="none" w:sz="0" w:space="0" w:color="auto"/>
                <w:left w:val="none" w:sz="0" w:space="0" w:color="auto"/>
                <w:bottom w:val="none" w:sz="0" w:space="0" w:color="auto"/>
                <w:right w:val="none" w:sz="0" w:space="0" w:color="auto"/>
              </w:divBdr>
              <w:divsChild>
                <w:div w:id="7576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511">
          <w:marLeft w:val="0"/>
          <w:marRight w:val="0"/>
          <w:marTop w:val="0"/>
          <w:marBottom w:val="0"/>
          <w:divBdr>
            <w:top w:val="none" w:sz="0" w:space="0" w:color="auto"/>
            <w:left w:val="none" w:sz="0" w:space="0" w:color="auto"/>
            <w:bottom w:val="none" w:sz="0" w:space="0" w:color="auto"/>
            <w:right w:val="none" w:sz="0" w:space="0" w:color="auto"/>
          </w:divBdr>
          <w:divsChild>
            <w:div w:id="134959097">
              <w:marLeft w:val="0"/>
              <w:marRight w:val="0"/>
              <w:marTop w:val="0"/>
              <w:marBottom w:val="0"/>
              <w:divBdr>
                <w:top w:val="none" w:sz="0" w:space="0" w:color="auto"/>
                <w:left w:val="none" w:sz="0" w:space="0" w:color="auto"/>
                <w:bottom w:val="none" w:sz="0" w:space="0" w:color="auto"/>
                <w:right w:val="none" w:sz="0" w:space="0" w:color="auto"/>
              </w:divBdr>
              <w:divsChild>
                <w:div w:id="720984287">
                  <w:marLeft w:val="0"/>
                  <w:marRight w:val="0"/>
                  <w:marTop w:val="0"/>
                  <w:marBottom w:val="0"/>
                  <w:divBdr>
                    <w:top w:val="none" w:sz="0" w:space="0" w:color="auto"/>
                    <w:left w:val="none" w:sz="0" w:space="0" w:color="auto"/>
                    <w:bottom w:val="none" w:sz="0" w:space="0" w:color="auto"/>
                    <w:right w:val="none" w:sz="0" w:space="0" w:color="auto"/>
                  </w:divBdr>
                  <w:divsChild>
                    <w:div w:id="1879781530">
                      <w:marLeft w:val="0"/>
                      <w:marRight w:val="0"/>
                      <w:marTop w:val="0"/>
                      <w:marBottom w:val="0"/>
                      <w:divBdr>
                        <w:top w:val="none" w:sz="0" w:space="0" w:color="auto"/>
                        <w:left w:val="none" w:sz="0" w:space="0" w:color="auto"/>
                        <w:bottom w:val="none" w:sz="0" w:space="0" w:color="auto"/>
                        <w:right w:val="none" w:sz="0" w:space="0" w:color="auto"/>
                      </w:divBdr>
                      <w:divsChild>
                        <w:div w:id="13475136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59216386">
      <w:bodyDiv w:val="1"/>
      <w:marLeft w:val="0"/>
      <w:marRight w:val="0"/>
      <w:marTop w:val="0"/>
      <w:marBottom w:val="0"/>
      <w:divBdr>
        <w:top w:val="none" w:sz="0" w:space="0" w:color="auto"/>
        <w:left w:val="none" w:sz="0" w:space="0" w:color="auto"/>
        <w:bottom w:val="none" w:sz="0" w:space="0" w:color="auto"/>
        <w:right w:val="none" w:sz="0" w:space="0" w:color="auto"/>
      </w:divBdr>
      <w:divsChild>
        <w:div w:id="1436749771">
          <w:marLeft w:val="0"/>
          <w:marRight w:val="0"/>
          <w:marTop w:val="0"/>
          <w:marBottom w:val="0"/>
          <w:divBdr>
            <w:top w:val="none" w:sz="0" w:space="0" w:color="auto"/>
            <w:left w:val="none" w:sz="0" w:space="0" w:color="auto"/>
            <w:bottom w:val="none" w:sz="0" w:space="0" w:color="auto"/>
            <w:right w:val="none" w:sz="0" w:space="0" w:color="auto"/>
          </w:divBdr>
          <w:divsChild>
            <w:div w:id="1341002829">
              <w:marLeft w:val="0"/>
              <w:marRight w:val="0"/>
              <w:marTop w:val="0"/>
              <w:marBottom w:val="0"/>
              <w:divBdr>
                <w:top w:val="none" w:sz="0" w:space="0" w:color="auto"/>
                <w:left w:val="none" w:sz="0" w:space="0" w:color="auto"/>
                <w:bottom w:val="none" w:sz="0" w:space="0" w:color="auto"/>
                <w:right w:val="none" w:sz="0" w:space="0" w:color="auto"/>
              </w:divBdr>
              <w:divsChild>
                <w:div w:id="354700088">
                  <w:marLeft w:val="0"/>
                  <w:marRight w:val="0"/>
                  <w:marTop w:val="0"/>
                  <w:marBottom w:val="0"/>
                  <w:divBdr>
                    <w:top w:val="none" w:sz="0" w:space="0" w:color="auto"/>
                    <w:left w:val="none" w:sz="0" w:space="0" w:color="auto"/>
                    <w:bottom w:val="none" w:sz="0" w:space="0" w:color="auto"/>
                    <w:right w:val="none" w:sz="0" w:space="0" w:color="auto"/>
                  </w:divBdr>
                  <w:divsChild>
                    <w:div w:id="2004971041">
                      <w:marLeft w:val="0"/>
                      <w:marRight w:val="0"/>
                      <w:marTop w:val="0"/>
                      <w:marBottom w:val="0"/>
                      <w:divBdr>
                        <w:top w:val="none" w:sz="0" w:space="0" w:color="auto"/>
                        <w:left w:val="none" w:sz="0" w:space="0" w:color="auto"/>
                        <w:bottom w:val="none" w:sz="0" w:space="0" w:color="auto"/>
                        <w:right w:val="none" w:sz="0" w:space="0" w:color="auto"/>
                      </w:divBdr>
                      <w:divsChild>
                        <w:div w:id="8332548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1794060316">
          <w:marLeft w:val="0"/>
          <w:marRight w:val="0"/>
          <w:marTop w:val="0"/>
          <w:marBottom w:val="0"/>
          <w:divBdr>
            <w:top w:val="none" w:sz="0" w:space="0" w:color="auto"/>
            <w:left w:val="none" w:sz="0" w:space="0" w:color="auto"/>
            <w:bottom w:val="none" w:sz="0" w:space="0" w:color="auto"/>
            <w:right w:val="none" w:sz="0" w:space="0" w:color="auto"/>
          </w:divBdr>
          <w:divsChild>
            <w:div w:id="1377968637">
              <w:marLeft w:val="0"/>
              <w:marRight w:val="0"/>
              <w:marTop w:val="0"/>
              <w:marBottom w:val="0"/>
              <w:divBdr>
                <w:top w:val="none" w:sz="0" w:space="0" w:color="auto"/>
                <w:left w:val="none" w:sz="0" w:space="0" w:color="auto"/>
                <w:bottom w:val="none" w:sz="0" w:space="0" w:color="auto"/>
                <w:right w:val="none" w:sz="0" w:space="0" w:color="auto"/>
              </w:divBdr>
              <w:divsChild>
                <w:div w:id="1327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SharedWithUsers xmlns="7ad34194-9efd-4487-a0f4-4615d9e77fa8">
      <UserInfo>
        <DisplayName>Maarten Zijp</DisplayName>
        <AccountId>381</AccountId>
        <AccountType/>
      </UserInfo>
      <UserInfo>
        <DisplayName>Nienke Plugers - van Breugel</DisplayName>
        <AccountId>327</AccountId>
        <AccountType/>
      </UserInfo>
      <UserInfo>
        <DisplayName>Rob van der Velden</DisplayName>
        <AccountId>348</AccountId>
        <AccountType/>
      </UserInfo>
      <UserInfo>
        <DisplayName>Ron van der Vlies - Robben</DisplayName>
        <AccountId>189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5" ma:contentTypeDescription="Een nieuw document maken." ma:contentTypeScope="" ma:versionID="7f3182fd5ab741abd3caf07331a8d441">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acfd52e12ee432d1f001420ffda43272"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4F6A9-64D6-486B-8CCB-3EF45CC62C8C}">
  <ds:schemaRefs>
    <ds:schemaRef ds:uri="http://schemas.microsoft.com/office/2006/metadata/properties"/>
    <ds:schemaRef ds:uri="http://purl.org/dc/terms/"/>
    <ds:schemaRef ds:uri="7ad34194-9efd-4487-a0f4-4615d9e77fa8"/>
    <ds:schemaRef ds:uri="http://www.w3.org/XML/1998/namespace"/>
    <ds:schemaRef ds:uri="http://purl.org/dc/elements/1.1/"/>
    <ds:schemaRef ds:uri="http://schemas.openxmlformats.org/package/2006/metadata/core-properties"/>
    <ds:schemaRef ds:uri="f7b2d7b6-4087-4e1a-b388-ee7ff663bf1e"/>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9B6C406-508B-4533-8D98-DA6BE9122380}">
  <ds:schemaRefs>
    <ds:schemaRef ds:uri="http://schemas.openxmlformats.org/officeDocument/2006/bibliography"/>
  </ds:schemaRefs>
</ds:datastoreItem>
</file>

<file path=customXml/itemProps3.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4.xml><?xml version="1.0" encoding="utf-8"?>
<ds:datastoreItem xmlns:ds="http://schemas.openxmlformats.org/officeDocument/2006/customXml" ds:itemID="{44B74C96-338B-4C31-A445-DA2BD769D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2d7b6-4087-4e1a-b388-ee7ff663bf1e"/>
    <ds:schemaRef ds:uri="7ad34194-9efd-4487-a0f4-4615d9e77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1082</Words>
  <Characters>5951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7019</CharactersWithSpaces>
  <SharedDoc>false</SharedDoc>
  <HLinks>
    <vt:vector size="468" baseType="variant">
      <vt:variant>
        <vt:i4>1638476</vt:i4>
      </vt:variant>
      <vt:variant>
        <vt:i4>429</vt:i4>
      </vt:variant>
      <vt:variant>
        <vt:i4>0</vt:i4>
      </vt:variant>
      <vt:variant>
        <vt:i4>5</vt:i4>
      </vt:variant>
      <vt:variant>
        <vt:lpwstr>http://www.justis.nl/</vt:lpwstr>
      </vt:variant>
      <vt:variant>
        <vt:lpwstr/>
      </vt:variant>
      <vt:variant>
        <vt:i4>7798833</vt:i4>
      </vt:variant>
      <vt:variant>
        <vt:i4>426</vt:i4>
      </vt:variant>
      <vt:variant>
        <vt:i4>0</vt:i4>
      </vt:variant>
      <vt:variant>
        <vt:i4>5</vt:i4>
      </vt:variant>
      <vt:variant>
        <vt:lpwstr>http://www.commissievanaanbestedingsexperts.nl/</vt:lpwstr>
      </vt:variant>
      <vt:variant>
        <vt:lpwstr/>
      </vt:variant>
      <vt:variant>
        <vt:i4>3276875</vt:i4>
      </vt:variant>
      <vt:variant>
        <vt:i4>420</vt:i4>
      </vt:variant>
      <vt:variant>
        <vt:i4>0</vt:i4>
      </vt:variant>
      <vt:variant>
        <vt:i4>5</vt:i4>
      </vt:variant>
      <vt:variant>
        <vt:lpwstr>mailto:p.vanderheijden@vrbn.nl</vt:lpwstr>
      </vt:variant>
      <vt:variant>
        <vt:lpwstr/>
      </vt:variant>
      <vt:variant>
        <vt:i4>2949191</vt:i4>
      </vt:variant>
      <vt:variant>
        <vt:i4>417</vt:i4>
      </vt:variant>
      <vt:variant>
        <vt:i4>0</vt:i4>
      </vt:variant>
      <vt:variant>
        <vt:i4>5</vt:i4>
      </vt:variant>
      <vt:variant>
        <vt:lpwstr>mailto:m.zijp@vrbn.nl</vt:lpwstr>
      </vt:variant>
      <vt:variant>
        <vt:lpwstr/>
      </vt:variant>
      <vt:variant>
        <vt:i4>7798847</vt:i4>
      </vt:variant>
      <vt:variant>
        <vt:i4>414</vt:i4>
      </vt:variant>
      <vt:variant>
        <vt:i4>0</vt:i4>
      </vt:variant>
      <vt:variant>
        <vt:i4>5</vt:i4>
      </vt:variant>
      <vt:variant>
        <vt:lpwstr>https://www.brandweer.nl/brabant-noord/</vt:lpwstr>
      </vt:variant>
      <vt:variant>
        <vt:lpwstr/>
      </vt:variant>
      <vt:variant>
        <vt:i4>1376278</vt:i4>
      </vt:variant>
      <vt:variant>
        <vt:i4>411</vt:i4>
      </vt:variant>
      <vt:variant>
        <vt:i4>0</vt:i4>
      </vt:variant>
      <vt:variant>
        <vt:i4>5</vt:i4>
      </vt:variant>
      <vt:variant>
        <vt:lpwstr>https://www.vrbn.nl/</vt:lpwstr>
      </vt:variant>
      <vt:variant>
        <vt:lpwstr/>
      </vt:variant>
      <vt:variant>
        <vt:i4>1048625</vt:i4>
      </vt:variant>
      <vt:variant>
        <vt:i4>404</vt:i4>
      </vt:variant>
      <vt:variant>
        <vt:i4>0</vt:i4>
      </vt:variant>
      <vt:variant>
        <vt:i4>5</vt:i4>
      </vt:variant>
      <vt:variant>
        <vt:lpwstr/>
      </vt:variant>
      <vt:variant>
        <vt:lpwstr>_Toc172032125</vt:lpwstr>
      </vt:variant>
      <vt:variant>
        <vt:i4>1048625</vt:i4>
      </vt:variant>
      <vt:variant>
        <vt:i4>398</vt:i4>
      </vt:variant>
      <vt:variant>
        <vt:i4>0</vt:i4>
      </vt:variant>
      <vt:variant>
        <vt:i4>5</vt:i4>
      </vt:variant>
      <vt:variant>
        <vt:lpwstr/>
      </vt:variant>
      <vt:variant>
        <vt:lpwstr>_Toc172032124</vt:lpwstr>
      </vt:variant>
      <vt:variant>
        <vt:i4>1048625</vt:i4>
      </vt:variant>
      <vt:variant>
        <vt:i4>392</vt:i4>
      </vt:variant>
      <vt:variant>
        <vt:i4>0</vt:i4>
      </vt:variant>
      <vt:variant>
        <vt:i4>5</vt:i4>
      </vt:variant>
      <vt:variant>
        <vt:lpwstr/>
      </vt:variant>
      <vt:variant>
        <vt:lpwstr>_Toc172032123</vt:lpwstr>
      </vt:variant>
      <vt:variant>
        <vt:i4>1048625</vt:i4>
      </vt:variant>
      <vt:variant>
        <vt:i4>386</vt:i4>
      </vt:variant>
      <vt:variant>
        <vt:i4>0</vt:i4>
      </vt:variant>
      <vt:variant>
        <vt:i4>5</vt:i4>
      </vt:variant>
      <vt:variant>
        <vt:lpwstr/>
      </vt:variant>
      <vt:variant>
        <vt:lpwstr>_Toc172032122</vt:lpwstr>
      </vt:variant>
      <vt:variant>
        <vt:i4>1048625</vt:i4>
      </vt:variant>
      <vt:variant>
        <vt:i4>380</vt:i4>
      </vt:variant>
      <vt:variant>
        <vt:i4>0</vt:i4>
      </vt:variant>
      <vt:variant>
        <vt:i4>5</vt:i4>
      </vt:variant>
      <vt:variant>
        <vt:lpwstr/>
      </vt:variant>
      <vt:variant>
        <vt:lpwstr>_Toc172032121</vt:lpwstr>
      </vt:variant>
      <vt:variant>
        <vt:i4>1048625</vt:i4>
      </vt:variant>
      <vt:variant>
        <vt:i4>374</vt:i4>
      </vt:variant>
      <vt:variant>
        <vt:i4>0</vt:i4>
      </vt:variant>
      <vt:variant>
        <vt:i4>5</vt:i4>
      </vt:variant>
      <vt:variant>
        <vt:lpwstr/>
      </vt:variant>
      <vt:variant>
        <vt:lpwstr>_Toc172032120</vt:lpwstr>
      </vt:variant>
      <vt:variant>
        <vt:i4>1245233</vt:i4>
      </vt:variant>
      <vt:variant>
        <vt:i4>368</vt:i4>
      </vt:variant>
      <vt:variant>
        <vt:i4>0</vt:i4>
      </vt:variant>
      <vt:variant>
        <vt:i4>5</vt:i4>
      </vt:variant>
      <vt:variant>
        <vt:lpwstr/>
      </vt:variant>
      <vt:variant>
        <vt:lpwstr>_Toc172032119</vt:lpwstr>
      </vt:variant>
      <vt:variant>
        <vt:i4>1245233</vt:i4>
      </vt:variant>
      <vt:variant>
        <vt:i4>362</vt:i4>
      </vt:variant>
      <vt:variant>
        <vt:i4>0</vt:i4>
      </vt:variant>
      <vt:variant>
        <vt:i4>5</vt:i4>
      </vt:variant>
      <vt:variant>
        <vt:lpwstr/>
      </vt:variant>
      <vt:variant>
        <vt:lpwstr>_Toc172032118</vt:lpwstr>
      </vt:variant>
      <vt:variant>
        <vt:i4>1245233</vt:i4>
      </vt:variant>
      <vt:variant>
        <vt:i4>356</vt:i4>
      </vt:variant>
      <vt:variant>
        <vt:i4>0</vt:i4>
      </vt:variant>
      <vt:variant>
        <vt:i4>5</vt:i4>
      </vt:variant>
      <vt:variant>
        <vt:lpwstr/>
      </vt:variant>
      <vt:variant>
        <vt:lpwstr>_Toc172032117</vt:lpwstr>
      </vt:variant>
      <vt:variant>
        <vt:i4>1245233</vt:i4>
      </vt:variant>
      <vt:variant>
        <vt:i4>350</vt:i4>
      </vt:variant>
      <vt:variant>
        <vt:i4>0</vt:i4>
      </vt:variant>
      <vt:variant>
        <vt:i4>5</vt:i4>
      </vt:variant>
      <vt:variant>
        <vt:lpwstr/>
      </vt:variant>
      <vt:variant>
        <vt:lpwstr>_Toc172032116</vt:lpwstr>
      </vt:variant>
      <vt:variant>
        <vt:i4>1245233</vt:i4>
      </vt:variant>
      <vt:variant>
        <vt:i4>344</vt:i4>
      </vt:variant>
      <vt:variant>
        <vt:i4>0</vt:i4>
      </vt:variant>
      <vt:variant>
        <vt:i4>5</vt:i4>
      </vt:variant>
      <vt:variant>
        <vt:lpwstr/>
      </vt:variant>
      <vt:variant>
        <vt:lpwstr>_Toc172032115</vt:lpwstr>
      </vt:variant>
      <vt:variant>
        <vt:i4>1245233</vt:i4>
      </vt:variant>
      <vt:variant>
        <vt:i4>338</vt:i4>
      </vt:variant>
      <vt:variant>
        <vt:i4>0</vt:i4>
      </vt:variant>
      <vt:variant>
        <vt:i4>5</vt:i4>
      </vt:variant>
      <vt:variant>
        <vt:lpwstr/>
      </vt:variant>
      <vt:variant>
        <vt:lpwstr>_Toc172032114</vt:lpwstr>
      </vt:variant>
      <vt:variant>
        <vt:i4>1245233</vt:i4>
      </vt:variant>
      <vt:variant>
        <vt:i4>332</vt:i4>
      </vt:variant>
      <vt:variant>
        <vt:i4>0</vt:i4>
      </vt:variant>
      <vt:variant>
        <vt:i4>5</vt:i4>
      </vt:variant>
      <vt:variant>
        <vt:lpwstr/>
      </vt:variant>
      <vt:variant>
        <vt:lpwstr>_Toc172032113</vt:lpwstr>
      </vt:variant>
      <vt:variant>
        <vt:i4>1245233</vt:i4>
      </vt:variant>
      <vt:variant>
        <vt:i4>326</vt:i4>
      </vt:variant>
      <vt:variant>
        <vt:i4>0</vt:i4>
      </vt:variant>
      <vt:variant>
        <vt:i4>5</vt:i4>
      </vt:variant>
      <vt:variant>
        <vt:lpwstr/>
      </vt:variant>
      <vt:variant>
        <vt:lpwstr>_Toc172032112</vt:lpwstr>
      </vt:variant>
      <vt:variant>
        <vt:i4>1245233</vt:i4>
      </vt:variant>
      <vt:variant>
        <vt:i4>320</vt:i4>
      </vt:variant>
      <vt:variant>
        <vt:i4>0</vt:i4>
      </vt:variant>
      <vt:variant>
        <vt:i4>5</vt:i4>
      </vt:variant>
      <vt:variant>
        <vt:lpwstr/>
      </vt:variant>
      <vt:variant>
        <vt:lpwstr>_Toc172032111</vt:lpwstr>
      </vt:variant>
      <vt:variant>
        <vt:i4>1245233</vt:i4>
      </vt:variant>
      <vt:variant>
        <vt:i4>314</vt:i4>
      </vt:variant>
      <vt:variant>
        <vt:i4>0</vt:i4>
      </vt:variant>
      <vt:variant>
        <vt:i4>5</vt:i4>
      </vt:variant>
      <vt:variant>
        <vt:lpwstr/>
      </vt:variant>
      <vt:variant>
        <vt:lpwstr>_Toc172032110</vt:lpwstr>
      </vt:variant>
      <vt:variant>
        <vt:i4>1179697</vt:i4>
      </vt:variant>
      <vt:variant>
        <vt:i4>308</vt:i4>
      </vt:variant>
      <vt:variant>
        <vt:i4>0</vt:i4>
      </vt:variant>
      <vt:variant>
        <vt:i4>5</vt:i4>
      </vt:variant>
      <vt:variant>
        <vt:lpwstr/>
      </vt:variant>
      <vt:variant>
        <vt:lpwstr>_Toc172032109</vt:lpwstr>
      </vt:variant>
      <vt:variant>
        <vt:i4>1179697</vt:i4>
      </vt:variant>
      <vt:variant>
        <vt:i4>302</vt:i4>
      </vt:variant>
      <vt:variant>
        <vt:i4>0</vt:i4>
      </vt:variant>
      <vt:variant>
        <vt:i4>5</vt:i4>
      </vt:variant>
      <vt:variant>
        <vt:lpwstr/>
      </vt:variant>
      <vt:variant>
        <vt:lpwstr>_Toc172032108</vt:lpwstr>
      </vt:variant>
      <vt:variant>
        <vt:i4>1179697</vt:i4>
      </vt:variant>
      <vt:variant>
        <vt:i4>296</vt:i4>
      </vt:variant>
      <vt:variant>
        <vt:i4>0</vt:i4>
      </vt:variant>
      <vt:variant>
        <vt:i4>5</vt:i4>
      </vt:variant>
      <vt:variant>
        <vt:lpwstr/>
      </vt:variant>
      <vt:variant>
        <vt:lpwstr>_Toc172032107</vt:lpwstr>
      </vt:variant>
      <vt:variant>
        <vt:i4>1179697</vt:i4>
      </vt:variant>
      <vt:variant>
        <vt:i4>290</vt:i4>
      </vt:variant>
      <vt:variant>
        <vt:i4>0</vt:i4>
      </vt:variant>
      <vt:variant>
        <vt:i4>5</vt:i4>
      </vt:variant>
      <vt:variant>
        <vt:lpwstr/>
      </vt:variant>
      <vt:variant>
        <vt:lpwstr>_Toc172032106</vt:lpwstr>
      </vt:variant>
      <vt:variant>
        <vt:i4>1179697</vt:i4>
      </vt:variant>
      <vt:variant>
        <vt:i4>284</vt:i4>
      </vt:variant>
      <vt:variant>
        <vt:i4>0</vt:i4>
      </vt:variant>
      <vt:variant>
        <vt:i4>5</vt:i4>
      </vt:variant>
      <vt:variant>
        <vt:lpwstr/>
      </vt:variant>
      <vt:variant>
        <vt:lpwstr>_Toc172032105</vt:lpwstr>
      </vt:variant>
      <vt:variant>
        <vt:i4>1179697</vt:i4>
      </vt:variant>
      <vt:variant>
        <vt:i4>278</vt:i4>
      </vt:variant>
      <vt:variant>
        <vt:i4>0</vt:i4>
      </vt:variant>
      <vt:variant>
        <vt:i4>5</vt:i4>
      </vt:variant>
      <vt:variant>
        <vt:lpwstr/>
      </vt:variant>
      <vt:variant>
        <vt:lpwstr>_Toc172032104</vt:lpwstr>
      </vt:variant>
      <vt:variant>
        <vt:i4>1179697</vt:i4>
      </vt:variant>
      <vt:variant>
        <vt:i4>272</vt:i4>
      </vt:variant>
      <vt:variant>
        <vt:i4>0</vt:i4>
      </vt:variant>
      <vt:variant>
        <vt:i4>5</vt:i4>
      </vt:variant>
      <vt:variant>
        <vt:lpwstr/>
      </vt:variant>
      <vt:variant>
        <vt:lpwstr>_Toc172032103</vt:lpwstr>
      </vt:variant>
      <vt:variant>
        <vt:i4>1179697</vt:i4>
      </vt:variant>
      <vt:variant>
        <vt:i4>266</vt:i4>
      </vt:variant>
      <vt:variant>
        <vt:i4>0</vt:i4>
      </vt:variant>
      <vt:variant>
        <vt:i4>5</vt:i4>
      </vt:variant>
      <vt:variant>
        <vt:lpwstr/>
      </vt:variant>
      <vt:variant>
        <vt:lpwstr>_Toc172032102</vt:lpwstr>
      </vt:variant>
      <vt:variant>
        <vt:i4>1179697</vt:i4>
      </vt:variant>
      <vt:variant>
        <vt:i4>260</vt:i4>
      </vt:variant>
      <vt:variant>
        <vt:i4>0</vt:i4>
      </vt:variant>
      <vt:variant>
        <vt:i4>5</vt:i4>
      </vt:variant>
      <vt:variant>
        <vt:lpwstr/>
      </vt:variant>
      <vt:variant>
        <vt:lpwstr>_Toc172032101</vt:lpwstr>
      </vt:variant>
      <vt:variant>
        <vt:i4>1179697</vt:i4>
      </vt:variant>
      <vt:variant>
        <vt:i4>254</vt:i4>
      </vt:variant>
      <vt:variant>
        <vt:i4>0</vt:i4>
      </vt:variant>
      <vt:variant>
        <vt:i4>5</vt:i4>
      </vt:variant>
      <vt:variant>
        <vt:lpwstr/>
      </vt:variant>
      <vt:variant>
        <vt:lpwstr>_Toc172032100</vt:lpwstr>
      </vt:variant>
      <vt:variant>
        <vt:i4>1769520</vt:i4>
      </vt:variant>
      <vt:variant>
        <vt:i4>248</vt:i4>
      </vt:variant>
      <vt:variant>
        <vt:i4>0</vt:i4>
      </vt:variant>
      <vt:variant>
        <vt:i4>5</vt:i4>
      </vt:variant>
      <vt:variant>
        <vt:lpwstr/>
      </vt:variant>
      <vt:variant>
        <vt:lpwstr>_Toc172032099</vt:lpwstr>
      </vt:variant>
      <vt:variant>
        <vt:i4>1769520</vt:i4>
      </vt:variant>
      <vt:variant>
        <vt:i4>242</vt:i4>
      </vt:variant>
      <vt:variant>
        <vt:i4>0</vt:i4>
      </vt:variant>
      <vt:variant>
        <vt:i4>5</vt:i4>
      </vt:variant>
      <vt:variant>
        <vt:lpwstr/>
      </vt:variant>
      <vt:variant>
        <vt:lpwstr>_Toc172032098</vt:lpwstr>
      </vt:variant>
      <vt:variant>
        <vt:i4>1769520</vt:i4>
      </vt:variant>
      <vt:variant>
        <vt:i4>236</vt:i4>
      </vt:variant>
      <vt:variant>
        <vt:i4>0</vt:i4>
      </vt:variant>
      <vt:variant>
        <vt:i4>5</vt:i4>
      </vt:variant>
      <vt:variant>
        <vt:lpwstr/>
      </vt:variant>
      <vt:variant>
        <vt:lpwstr>_Toc172032097</vt:lpwstr>
      </vt:variant>
      <vt:variant>
        <vt:i4>1769520</vt:i4>
      </vt:variant>
      <vt:variant>
        <vt:i4>230</vt:i4>
      </vt:variant>
      <vt:variant>
        <vt:i4>0</vt:i4>
      </vt:variant>
      <vt:variant>
        <vt:i4>5</vt:i4>
      </vt:variant>
      <vt:variant>
        <vt:lpwstr/>
      </vt:variant>
      <vt:variant>
        <vt:lpwstr>_Toc172032096</vt:lpwstr>
      </vt:variant>
      <vt:variant>
        <vt:i4>1769520</vt:i4>
      </vt:variant>
      <vt:variant>
        <vt:i4>224</vt:i4>
      </vt:variant>
      <vt:variant>
        <vt:i4>0</vt:i4>
      </vt:variant>
      <vt:variant>
        <vt:i4>5</vt:i4>
      </vt:variant>
      <vt:variant>
        <vt:lpwstr/>
      </vt:variant>
      <vt:variant>
        <vt:lpwstr>_Toc172032095</vt:lpwstr>
      </vt:variant>
      <vt:variant>
        <vt:i4>1769520</vt:i4>
      </vt:variant>
      <vt:variant>
        <vt:i4>218</vt:i4>
      </vt:variant>
      <vt:variant>
        <vt:i4>0</vt:i4>
      </vt:variant>
      <vt:variant>
        <vt:i4>5</vt:i4>
      </vt:variant>
      <vt:variant>
        <vt:lpwstr/>
      </vt:variant>
      <vt:variant>
        <vt:lpwstr>_Toc172032094</vt:lpwstr>
      </vt:variant>
      <vt:variant>
        <vt:i4>1769520</vt:i4>
      </vt:variant>
      <vt:variant>
        <vt:i4>212</vt:i4>
      </vt:variant>
      <vt:variant>
        <vt:i4>0</vt:i4>
      </vt:variant>
      <vt:variant>
        <vt:i4>5</vt:i4>
      </vt:variant>
      <vt:variant>
        <vt:lpwstr/>
      </vt:variant>
      <vt:variant>
        <vt:lpwstr>_Toc172032093</vt:lpwstr>
      </vt:variant>
      <vt:variant>
        <vt:i4>1769520</vt:i4>
      </vt:variant>
      <vt:variant>
        <vt:i4>206</vt:i4>
      </vt:variant>
      <vt:variant>
        <vt:i4>0</vt:i4>
      </vt:variant>
      <vt:variant>
        <vt:i4>5</vt:i4>
      </vt:variant>
      <vt:variant>
        <vt:lpwstr/>
      </vt:variant>
      <vt:variant>
        <vt:lpwstr>_Toc172032092</vt:lpwstr>
      </vt:variant>
      <vt:variant>
        <vt:i4>1769520</vt:i4>
      </vt:variant>
      <vt:variant>
        <vt:i4>200</vt:i4>
      </vt:variant>
      <vt:variant>
        <vt:i4>0</vt:i4>
      </vt:variant>
      <vt:variant>
        <vt:i4>5</vt:i4>
      </vt:variant>
      <vt:variant>
        <vt:lpwstr/>
      </vt:variant>
      <vt:variant>
        <vt:lpwstr>_Toc172032091</vt:lpwstr>
      </vt:variant>
      <vt:variant>
        <vt:i4>1769520</vt:i4>
      </vt:variant>
      <vt:variant>
        <vt:i4>194</vt:i4>
      </vt:variant>
      <vt:variant>
        <vt:i4>0</vt:i4>
      </vt:variant>
      <vt:variant>
        <vt:i4>5</vt:i4>
      </vt:variant>
      <vt:variant>
        <vt:lpwstr/>
      </vt:variant>
      <vt:variant>
        <vt:lpwstr>_Toc172032090</vt:lpwstr>
      </vt:variant>
      <vt:variant>
        <vt:i4>1703984</vt:i4>
      </vt:variant>
      <vt:variant>
        <vt:i4>188</vt:i4>
      </vt:variant>
      <vt:variant>
        <vt:i4>0</vt:i4>
      </vt:variant>
      <vt:variant>
        <vt:i4>5</vt:i4>
      </vt:variant>
      <vt:variant>
        <vt:lpwstr/>
      </vt:variant>
      <vt:variant>
        <vt:lpwstr>_Toc172032089</vt:lpwstr>
      </vt:variant>
      <vt:variant>
        <vt:i4>1703984</vt:i4>
      </vt:variant>
      <vt:variant>
        <vt:i4>182</vt:i4>
      </vt:variant>
      <vt:variant>
        <vt:i4>0</vt:i4>
      </vt:variant>
      <vt:variant>
        <vt:i4>5</vt:i4>
      </vt:variant>
      <vt:variant>
        <vt:lpwstr/>
      </vt:variant>
      <vt:variant>
        <vt:lpwstr>_Toc172032088</vt:lpwstr>
      </vt:variant>
      <vt:variant>
        <vt:i4>1703984</vt:i4>
      </vt:variant>
      <vt:variant>
        <vt:i4>176</vt:i4>
      </vt:variant>
      <vt:variant>
        <vt:i4>0</vt:i4>
      </vt:variant>
      <vt:variant>
        <vt:i4>5</vt:i4>
      </vt:variant>
      <vt:variant>
        <vt:lpwstr/>
      </vt:variant>
      <vt:variant>
        <vt:lpwstr>_Toc172032087</vt:lpwstr>
      </vt:variant>
      <vt:variant>
        <vt:i4>1703984</vt:i4>
      </vt:variant>
      <vt:variant>
        <vt:i4>170</vt:i4>
      </vt:variant>
      <vt:variant>
        <vt:i4>0</vt:i4>
      </vt:variant>
      <vt:variant>
        <vt:i4>5</vt:i4>
      </vt:variant>
      <vt:variant>
        <vt:lpwstr/>
      </vt:variant>
      <vt:variant>
        <vt:lpwstr>_Toc172032086</vt:lpwstr>
      </vt:variant>
      <vt:variant>
        <vt:i4>1703984</vt:i4>
      </vt:variant>
      <vt:variant>
        <vt:i4>164</vt:i4>
      </vt:variant>
      <vt:variant>
        <vt:i4>0</vt:i4>
      </vt:variant>
      <vt:variant>
        <vt:i4>5</vt:i4>
      </vt:variant>
      <vt:variant>
        <vt:lpwstr/>
      </vt:variant>
      <vt:variant>
        <vt:lpwstr>_Toc172032085</vt:lpwstr>
      </vt:variant>
      <vt:variant>
        <vt:i4>1703984</vt:i4>
      </vt:variant>
      <vt:variant>
        <vt:i4>158</vt:i4>
      </vt:variant>
      <vt:variant>
        <vt:i4>0</vt:i4>
      </vt:variant>
      <vt:variant>
        <vt:i4>5</vt:i4>
      </vt:variant>
      <vt:variant>
        <vt:lpwstr/>
      </vt:variant>
      <vt:variant>
        <vt:lpwstr>_Toc172032084</vt:lpwstr>
      </vt:variant>
      <vt:variant>
        <vt:i4>1703984</vt:i4>
      </vt:variant>
      <vt:variant>
        <vt:i4>152</vt:i4>
      </vt:variant>
      <vt:variant>
        <vt:i4>0</vt:i4>
      </vt:variant>
      <vt:variant>
        <vt:i4>5</vt:i4>
      </vt:variant>
      <vt:variant>
        <vt:lpwstr/>
      </vt:variant>
      <vt:variant>
        <vt:lpwstr>_Toc172032083</vt:lpwstr>
      </vt:variant>
      <vt:variant>
        <vt:i4>1703984</vt:i4>
      </vt:variant>
      <vt:variant>
        <vt:i4>146</vt:i4>
      </vt:variant>
      <vt:variant>
        <vt:i4>0</vt:i4>
      </vt:variant>
      <vt:variant>
        <vt:i4>5</vt:i4>
      </vt:variant>
      <vt:variant>
        <vt:lpwstr/>
      </vt:variant>
      <vt:variant>
        <vt:lpwstr>_Toc172032082</vt:lpwstr>
      </vt:variant>
      <vt:variant>
        <vt:i4>1703984</vt:i4>
      </vt:variant>
      <vt:variant>
        <vt:i4>140</vt:i4>
      </vt:variant>
      <vt:variant>
        <vt:i4>0</vt:i4>
      </vt:variant>
      <vt:variant>
        <vt:i4>5</vt:i4>
      </vt:variant>
      <vt:variant>
        <vt:lpwstr/>
      </vt:variant>
      <vt:variant>
        <vt:lpwstr>_Toc172032081</vt:lpwstr>
      </vt:variant>
      <vt:variant>
        <vt:i4>1703984</vt:i4>
      </vt:variant>
      <vt:variant>
        <vt:i4>134</vt:i4>
      </vt:variant>
      <vt:variant>
        <vt:i4>0</vt:i4>
      </vt:variant>
      <vt:variant>
        <vt:i4>5</vt:i4>
      </vt:variant>
      <vt:variant>
        <vt:lpwstr/>
      </vt:variant>
      <vt:variant>
        <vt:lpwstr>_Toc172032080</vt:lpwstr>
      </vt:variant>
      <vt:variant>
        <vt:i4>1376304</vt:i4>
      </vt:variant>
      <vt:variant>
        <vt:i4>128</vt:i4>
      </vt:variant>
      <vt:variant>
        <vt:i4>0</vt:i4>
      </vt:variant>
      <vt:variant>
        <vt:i4>5</vt:i4>
      </vt:variant>
      <vt:variant>
        <vt:lpwstr/>
      </vt:variant>
      <vt:variant>
        <vt:lpwstr>_Toc172032079</vt:lpwstr>
      </vt:variant>
      <vt:variant>
        <vt:i4>1376304</vt:i4>
      </vt:variant>
      <vt:variant>
        <vt:i4>122</vt:i4>
      </vt:variant>
      <vt:variant>
        <vt:i4>0</vt:i4>
      </vt:variant>
      <vt:variant>
        <vt:i4>5</vt:i4>
      </vt:variant>
      <vt:variant>
        <vt:lpwstr/>
      </vt:variant>
      <vt:variant>
        <vt:lpwstr>_Toc172032078</vt:lpwstr>
      </vt:variant>
      <vt:variant>
        <vt:i4>1376304</vt:i4>
      </vt:variant>
      <vt:variant>
        <vt:i4>116</vt:i4>
      </vt:variant>
      <vt:variant>
        <vt:i4>0</vt:i4>
      </vt:variant>
      <vt:variant>
        <vt:i4>5</vt:i4>
      </vt:variant>
      <vt:variant>
        <vt:lpwstr/>
      </vt:variant>
      <vt:variant>
        <vt:lpwstr>_Toc172032077</vt:lpwstr>
      </vt:variant>
      <vt:variant>
        <vt:i4>1376304</vt:i4>
      </vt:variant>
      <vt:variant>
        <vt:i4>110</vt:i4>
      </vt:variant>
      <vt:variant>
        <vt:i4>0</vt:i4>
      </vt:variant>
      <vt:variant>
        <vt:i4>5</vt:i4>
      </vt:variant>
      <vt:variant>
        <vt:lpwstr/>
      </vt:variant>
      <vt:variant>
        <vt:lpwstr>_Toc172032076</vt:lpwstr>
      </vt:variant>
      <vt:variant>
        <vt:i4>1376304</vt:i4>
      </vt:variant>
      <vt:variant>
        <vt:i4>104</vt:i4>
      </vt:variant>
      <vt:variant>
        <vt:i4>0</vt:i4>
      </vt:variant>
      <vt:variant>
        <vt:i4>5</vt:i4>
      </vt:variant>
      <vt:variant>
        <vt:lpwstr/>
      </vt:variant>
      <vt:variant>
        <vt:lpwstr>_Toc172032075</vt:lpwstr>
      </vt:variant>
      <vt:variant>
        <vt:i4>1376304</vt:i4>
      </vt:variant>
      <vt:variant>
        <vt:i4>98</vt:i4>
      </vt:variant>
      <vt:variant>
        <vt:i4>0</vt:i4>
      </vt:variant>
      <vt:variant>
        <vt:i4>5</vt:i4>
      </vt:variant>
      <vt:variant>
        <vt:lpwstr/>
      </vt:variant>
      <vt:variant>
        <vt:lpwstr>_Toc172032074</vt:lpwstr>
      </vt:variant>
      <vt:variant>
        <vt:i4>1376304</vt:i4>
      </vt:variant>
      <vt:variant>
        <vt:i4>92</vt:i4>
      </vt:variant>
      <vt:variant>
        <vt:i4>0</vt:i4>
      </vt:variant>
      <vt:variant>
        <vt:i4>5</vt:i4>
      </vt:variant>
      <vt:variant>
        <vt:lpwstr/>
      </vt:variant>
      <vt:variant>
        <vt:lpwstr>_Toc172032073</vt:lpwstr>
      </vt:variant>
      <vt:variant>
        <vt:i4>1376304</vt:i4>
      </vt:variant>
      <vt:variant>
        <vt:i4>86</vt:i4>
      </vt:variant>
      <vt:variant>
        <vt:i4>0</vt:i4>
      </vt:variant>
      <vt:variant>
        <vt:i4>5</vt:i4>
      </vt:variant>
      <vt:variant>
        <vt:lpwstr/>
      </vt:variant>
      <vt:variant>
        <vt:lpwstr>_Toc172032072</vt:lpwstr>
      </vt:variant>
      <vt:variant>
        <vt:i4>1376304</vt:i4>
      </vt:variant>
      <vt:variant>
        <vt:i4>80</vt:i4>
      </vt:variant>
      <vt:variant>
        <vt:i4>0</vt:i4>
      </vt:variant>
      <vt:variant>
        <vt:i4>5</vt:i4>
      </vt:variant>
      <vt:variant>
        <vt:lpwstr/>
      </vt:variant>
      <vt:variant>
        <vt:lpwstr>_Toc172032071</vt:lpwstr>
      </vt:variant>
      <vt:variant>
        <vt:i4>1376304</vt:i4>
      </vt:variant>
      <vt:variant>
        <vt:i4>74</vt:i4>
      </vt:variant>
      <vt:variant>
        <vt:i4>0</vt:i4>
      </vt:variant>
      <vt:variant>
        <vt:i4>5</vt:i4>
      </vt:variant>
      <vt:variant>
        <vt:lpwstr/>
      </vt:variant>
      <vt:variant>
        <vt:lpwstr>_Toc172032070</vt:lpwstr>
      </vt:variant>
      <vt:variant>
        <vt:i4>1310768</vt:i4>
      </vt:variant>
      <vt:variant>
        <vt:i4>68</vt:i4>
      </vt:variant>
      <vt:variant>
        <vt:i4>0</vt:i4>
      </vt:variant>
      <vt:variant>
        <vt:i4>5</vt:i4>
      </vt:variant>
      <vt:variant>
        <vt:lpwstr/>
      </vt:variant>
      <vt:variant>
        <vt:lpwstr>_Toc172032069</vt:lpwstr>
      </vt:variant>
      <vt:variant>
        <vt:i4>1310768</vt:i4>
      </vt:variant>
      <vt:variant>
        <vt:i4>62</vt:i4>
      </vt:variant>
      <vt:variant>
        <vt:i4>0</vt:i4>
      </vt:variant>
      <vt:variant>
        <vt:i4>5</vt:i4>
      </vt:variant>
      <vt:variant>
        <vt:lpwstr/>
      </vt:variant>
      <vt:variant>
        <vt:lpwstr>_Toc172032068</vt:lpwstr>
      </vt:variant>
      <vt:variant>
        <vt:i4>1310768</vt:i4>
      </vt:variant>
      <vt:variant>
        <vt:i4>56</vt:i4>
      </vt:variant>
      <vt:variant>
        <vt:i4>0</vt:i4>
      </vt:variant>
      <vt:variant>
        <vt:i4>5</vt:i4>
      </vt:variant>
      <vt:variant>
        <vt:lpwstr/>
      </vt:variant>
      <vt:variant>
        <vt:lpwstr>_Toc172032067</vt:lpwstr>
      </vt:variant>
      <vt:variant>
        <vt:i4>1310768</vt:i4>
      </vt:variant>
      <vt:variant>
        <vt:i4>50</vt:i4>
      </vt:variant>
      <vt:variant>
        <vt:i4>0</vt:i4>
      </vt:variant>
      <vt:variant>
        <vt:i4>5</vt:i4>
      </vt:variant>
      <vt:variant>
        <vt:lpwstr/>
      </vt:variant>
      <vt:variant>
        <vt:lpwstr>_Toc172032066</vt:lpwstr>
      </vt:variant>
      <vt:variant>
        <vt:i4>1310768</vt:i4>
      </vt:variant>
      <vt:variant>
        <vt:i4>44</vt:i4>
      </vt:variant>
      <vt:variant>
        <vt:i4>0</vt:i4>
      </vt:variant>
      <vt:variant>
        <vt:i4>5</vt:i4>
      </vt:variant>
      <vt:variant>
        <vt:lpwstr/>
      </vt:variant>
      <vt:variant>
        <vt:lpwstr>_Toc172032065</vt:lpwstr>
      </vt:variant>
      <vt:variant>
        <vt:i4>1310768</vt:i4>
      </vt:variant>
      <vt:variant>
        <vt:i4>38</vt:i4>
      </vt:variant>
      <vt:variant>
        <vt:i4>0</vt:i4>
      </vt:variant>
      <vt:variant>
        <vt:i4>5</vt:i4>
      </vt:variant>
      <vt:variant>
        <vt:lpwstr/>
      </vt:variant>
      <vt:variant>
        <vt:lpwstr>_Toc172032064</vt:lpwstr>
      </vt:variant>
      <vt:variant>
        <vt:i4>1310768</vt:i4>
      </vt:variant>
      <vt:variant>
        <vt:i4>32</vt:i4>
      </vt:variant>
      <vt:variant>
        <vt:i4>0</vt:i4>
      </vt:variant>
      <vt:variant>
        <vt:i4>5</vt:i4>
      </vt:variant>
      <vt:variant>
        <vt:lpwstr/>
      </vt:variant>
      <vt:variant>
        <vt:lpwstr>_Toc172032063</vt:lpwstr>
      </vt:variant>
      <vt:variant>
        <vt:i4>1310768</vt:i4>
      </vt:variant>
      <vt:variant>
        <vt:i4>26</vt:i4>
      </vt:variant>
      <vt:variant>
        <vt:i4>0</vt:i4>
      </vt:variant>
      <vt:variant>
        <vt:i4>5</vt:i4>
      </vt:variant>
      <vt:variant>
        <vt:lpwstr/>
      </vt:variant>
      <vt:variant>
        <vt:lpwstr>_Toc172032062</vt:lpwstr>
      </vt:variant>
      <vt:variant>
        <vt:i4>1310768</vt:i4>
      </vt:variant>
      <vt:variant>
        <vt:i4>20</vt:i4>
      </vt:variant>
      <vt:variant>
        <vt:i4>0</vt:i4>
      </vt:variant>
      <vt:variant>
        <vt:i4>5</vt:i4>
      </vt:variant>
      <vt:variant>
        <vt:lpwstr/>
      </vt:variant>
      <vt:variant>
        <vt:lpwstr>_Toc172032061</vt:lpwstr>
      </vt:variant>
      <vt:variant>
        <vt:i4>1310768</vt:i4>
      </vt:variant>
      <vt:variant>
        <vt:i4>14</vt:i4>
      </vt:variant>
      <vt:variant>
        <vt:i4>0</vt:i4>
      </vt:variant>
      <vt:variant>
        <vt:i4>5</vt:i4>
      </vt:variant>
      <vt:variant>
        <vt:lpwstr/>
      </vt:variant>
      <vt:variant>
        <vt:lpwstr>_Toc172032060</vt:lpwstr>
      </vt:variant>
      <vt:variant>
        <vt:i4>1507376</vt:i4>
      </vt:variant>
      <vt:variant>
        <vt:i4>8</vt:i4>
      </vt:variant>
      <vt:variant>
        <vt:i4>0</vt:i4>
      </vt:variant>
      <vt:variant>
        <vt:i4>5</vt:i4>
      </vt:variant>
      <vt:variant>
        <vt:lpwstr/>
      </vt:variant>
      <vt:variant>
        <vt:lpwstr>_Toc172032059</vt:lpwstr>
      </vt:variant>
      <vt:variant>
        <vt:i4>1507376</vt:i4>
      </vt:variant>
      <vt:variant>
        <vt:i4>2</vt:i4>
      </vt:variant>
      <vt:variant>
        <vt:i4>0</vt:i4>
      </vt:variant>
      <vt:variant>
        <vt:i4>5</vt:i4>
      </vt:variant>
      <vt:variant>
        <vt:lpwstr/>
      </vt:variant>
      <vt:variant>
        <vt:lpwstr>_Toc172032058</vt:lpwstr>
      </vt:variant>
      <vt:variant>
        <vt:i4>2097222</vt:i4>
      </vt:variant>
      <vt:variant>
        <vt:i4>9</vt:i4>
      </vt:variant>
      <vt:variant>
        <vt:i4>0</vt:i4>
      </vt:variant>
      <vt:variant>
        <vt:i4>5</vt:i4>
      </vt:variant>
      <vt:variant>
        <vt:lpwstr>mailto:r.vandervelden@vrbn.nl</vt:lpwstr>
      </vt:variant>
      <vt:variant>
        <vt:lpwstr/>
      </vt:variant>
      <vt:variant>
        <vt:i4>2097222</vt:i4>
      </vt:variant>
      <vt:variant>
        <vt:i4>6</vt:i4>
      </vt:variant>
      <vt:variant>
        <vt:i4>0</vt:i4>
      </vt:variant>
      <vt:variant>
        <vt:i4>5</vt:i4>
      </vt:variant>
      <vt:variant>
        <vt:lpwstr>mailto:r.vandervelden@vrbn.nl</vt:lpwstr>
      </vt:variant>
      <vt:variant>
        <vt:lpwstr/>
      </vt:variant>
      <vt:variant>
        <vt:i4>2097222</vt:i4>
      </vt:variant>
      <vt:variant>
        <vt:i4>3</vt:i4>
      </vt:variant>
      <vt:variant>
        <vt:i4>0</vt:i4>
      </vt:variant>
      <vt:variant>
        <vt:i4>5</vt:i4>
      </vt:variant>
      <vt:variant>
        <vt:lpwstr>mailto:r.vandervelden@vrbn.nl</vt:lpwstr>
      </vt:variant>
      <vt:variant>
        <vt:lpwstr/>
      </vt:variant>
      <vt:variant>
        <vt:i4>2097222</vt:i4>
      </vt:variant>
      <vt:variant>
        <vt:i4>0</vt:i4>
      </vt:variant>
      <vt:variant>
        <vt:i4>0</vt:i4>
      </vt:variant>
      <vt:variant>
        <vt:i4>5</vt:i4>
      </vt:variant>
      <vt:variant>
        <vt:lpwstr>mailto:r.vandervelden@vrbn.nl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Zijp</dc:creator>
  <cp:keywords/>
  <dc:description/>
  <cp:lastModifiedBy>Maarten Zijp</cp:lastModifiedBy>
  <cp:revision>2</cp:revision>
  <cp:lastPrinted>2025-02-07T08:51:00Z</cp:lastPrinted>
  <dcterms:created xsi:type="dcterms:W3CDTF">2025-02-07T09:36:00Z</dcterms:created>
  <dcterms:modified xsi:type="dcterms:W3CDTF">2025-02-07T09:36:00Z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0x010100F8BBA102D4A34D4189FA6FC1C1D7D708</vt:lpwstr>
  </property>
  <property fmtid="{D5CDD505-2E9C-101B-9397-08002B2CF9AE}" pid="10" name="Order">
    <vt:r8>285289200</vt:r8>
  </property>
  <property fmtid="{D5CDD505-2E9C-101B-9397-08002B2CF9AE}" pid="11" name="MediaServiceImageTags">
    <vt:lpwstr/>
  </property>
</Properties>
</file>