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C8330E5" w:rsidR="002A16DF" w:rsidRDefault="00B02404" w:rsidP="00B02404">
      <w:pPr>
        <w:pStyle w:val="Heading1titel"/>
        <w:pBdr>
          <w:bottom w:val="single" w:sz="6" w:space="1" w:color="auto"/>
        </w:pBdr>
      </w:pPr>
      <w:r>
        <w:t xml:space="preserve">Bijlage </w:t>
      </w:r>
      <w:r w:rsidR="00BD6CD3">
        <w:t>III</w:t>
      </w:r>
      <w:r>
        <w:t xml:space="preserve"> – Holdingverklaring</w:t>
      </w:r>
    </w:p>
    <w:p w14:paraId="2412B16C" w14:textId="77777777" w:rsidR="00D45518" w:rsidRDefault="00D45518" w:rsidP="00D45518">
      <w:pPr>
        <w:spacing w:line="240" w:lineRule="auto"/>
      </w:pPr>
    </w:p>
    <w:p w14:paraId="27600323" w14:textId="0DE06229" w:rsidR="007866F0" w:rsidRPr="00B02404" w:rsidRDefault="00B02404" w:rsidP="00D45518">
      <w:pPr>
        <w:spacing w:line="240" w:lineRule="auto"/>
        <w:jc w:val="both"/>
        <w:rPr>
          <w:b/>
          <w:bCs/>
          <w:sz w:val="22"/>
          <w:szCs w:val="22"/>
        </w:rPr>
      </w:pPr>
      <w:r w:rsidRPr="00B02404">
        <w:rPr>
          <w:b/>
          <w:bCs/>
          <w:sz w:val="22"/>
          <w:szCs w:val="22"/>
        </w:rPr>
        <w:t xml:space="preserve">Betreft: Europese </w:t>
      </w:r>
      <w:r w:rsidRPr="00AE3B05">
        <w:rPr>
          <w:b/>
          <w:bCs/>
          <w:sz w:val="22"/>
          <w:szCs w:val="22"/>
        </w:rPr>
        <w:t>aanbestedingsprocedure</w:t>
      </w:r>
      <w:r w:rsidR="00AE3B05" w:rsidRPr="00AE3B05">
        <w:rPr>
          <w:b/>
          <w:bCs/>
          <w:sz w:val="22"/>
          <w:szCs w:val="22"/>
        </w:rPr>
        <w:t xml:space="preserve"> Aanleg Zalkerdijkerbrug</w:t>
      </w:r>
      <w:r w:rsidRPr="00B02404">
        <w:rPr>
          <w:b/>
          <w:bCs/>
          <w:sz w:val="22"/>
          <w:szCs w:val="22"/>
        </w:rPr>
        <w:t xml:space="preserve"> </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76F7" w14:textId="77777777" w:rsidR="00D24B38" w:rsidRDefault="00D24B38">
      <w:r>
        <w:separator/>
      </w:r>
    </w:p>
  </w:endnote>
  <w:endnote w:type="continuationSeparator" w:id="0">
    <w:p w14:paraId="2BC2809B"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442BA1B1" w:rsidR="005C1431" w:rsidRDefault="00B02404" w:rsidP="00B02404">
            <w:pPr>
              <w:pStyle w:val="Voettekst"/>
            </w:pPr>
            <w:r>
              <w:t xml:space="preserve">Bijlage </w:t>
            </w:r>
            <w:r w:rsidR="00BD6CD3">
              <w:t>III</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9473" w14:textId="77777777" w:rsidR="00D24B38" w:rsidRDefault="00D24B38">
      <w:r>
        <w:separator/>
      </w:r>
    </w:p>
  </w:footnote>
  <w:footnote w:type="continuationSeparator" w:id="0">
    <w:p w14:paraId="68F2F5B1"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50C3C"/>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3444D"/>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6798C"/>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E3B05"/>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D6CD3"/>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RCUS45HN67DU-974321440-353619</_dlc_DocId>
    <_dlc_DocIdUrl xmlns="558c601a-c172-4142-980b-33deeaa1e95d">
      <Url>https://sscons.sharepoint.com/sites/ORG-IC/_layouts/15/DocIdRedir.aspx?ID=RCUS45HN67DU-974321440-353619</Url>
      <Description>RCUS45HN67DU-974321440-353619</Description>
    </_dlc_DocIdUrl>
    <Pad xmlns="128ee3f7-829e-4555-9a1a-4c53ac6fd304">
      <Url xsi:nil="true"/>
      <Description xsi:nil="true"/>
    </Pa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981B9424-7480-4398-8A36-B4D2B82A5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168</Words>
  <Characters>1127</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10</cp:revision>
  <cp:lastPrinted>2019-01-04T09:57:00Z</cp:lastPrinted>
  <dcterms:created xsi:type="dcterms:W3CDTF">2024-10-22T14:14:00Z</dcterms:created>
  <dcterms:modified xsi:type="dcterms:W3CDTF">2025-08-18T13:29:00Z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ab1f7a11-7799-490f-b295-05db1632d6ad</vt:lpwstr>
  </property>
  <property fmtid="{D5CDD505-2E9C-101B-9397-08002B2CF9AE}" pid="4" name="MediaServiceImageTags">
    <vt:lpwstr/>
  </property>
</Properties>
</file>