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9B9FCE" w14:textId="44DE93A7" w:rsidR="007866F0" w:rsidRDefault="00B42CEF" w:rsidP="7F624FEF">
      <w:pPr>
        <w:pStyle w:val="Heading1titel"/>
        <w:pBdr>
          <w:bottom w:val="single" w:sz="6" w:space="1" w:color="auto"/>
        </w:pBdr>
        <w:spacing w:line="276" w:lineRule="auto"/>
      </w:pPr>
      <w:r>
        <w:t xml:space="preserve">Bijlage </w:t>
      </w:r>
      <w:r w:rsidR="3A683478">
        <w:t>5</w:t>
      </w:r>
      <w:r>
        <w:t xml:space="preserve"> Verklaring Russische partijen</w:t>
      </w:r>
    </w:p>
    <w:p w14:paraId="37830143" w14:textId="77777777" w:rsidR="002A3A09" w:rsidRPr="002A3A09" w:rsidRDefault="002A3A09" w:rsidP="00225F54">
      <w:pPr>
        <w:spacing w:line="276" w:lineRule="auto"/>
        <w:jc w:val="both"/>
      </w:pPr>
    </w:p>
    <w:p w14:paraId="2AF55A5F" w14:textId="5CD54CD8" w:rsidR="00B42CEF" w:rsidRDefault="00B42CEF" w:rsidP="00225F54">
      <w:pPr>
        <w:spacing w:line="276" w:lineRule="auto"/>
        <w:jc w:val="both"/>
        <w:rPr>
          <w:b/>
          <w:bCs/>
        </w:rPr>
      </w:pPr>
      <w:r>
        <w:rPr>
          <w:b/>
          <w:bCs/>
        </w:rPr>
        <w:t>Naam bedrijf</w:t>
      </w:r>
      <w:r w:rsidR="00320FA6">
        <w:rPr>
          <w:b/>
          <w:bCs/>
        </w:rPr>
        <w:tab/>
      </w:r>
      <w:r w:rsidR="00320FA6">
        <w:rPr>
          <w:b/>
          <w:bCs/>
        </w:rPr>
        <w:tab/>
        <w:t>:</w:t>
      </w:r>
    </w:p>
    <w:p w14:paraId="3208AA47" w14:textId="7AB9CBE2" w:rsidR="00B42CEF" w:rsidRDefault="00B42CEF" w:rsidP="00225F54">
      <w:pPr>
        <w:spacing w:line="276" w:lineRule="auto"/>
        <w:jc w:val="both"/>
        <w:rPr>
          <w:b/>
          <w:bCs/>
        </w:rPr>
      </w:pPr>
      <w:r>
        <w:rPr>
          <w:b/>
          <w:bCs/>
        </w:rPr>
        <w:t>Adres</w:t>
      </w:r>
      <w:r w:rsidR="00320FA6">
        <w:rPr>
          <w:b/>
          <w:bCs/>
        </w:rPr>
        <w:tab/>
      </w:r>
      <w:r w:rsidR="00320FA6">
        <w:rPr>
          <w:b/>
          <w:bCs/>
        </w:rPr>
        <w:tab/>
      </w:r>
      <w:r w:rsidR="00320FA6">
        <w:rPr>
          <w:b/>
          <w:bCs/>
        </w:rPr>
        <w:tab/>
        <w:t>:</w:t>
      </w:r>
    </w:p>
    <w:p w14:paraId="52654983" w14:textId="6937A916" w:rsidR="00B42CEF" w:rsidRDefault="00B42CEF" w:rsidP="00225F54">
      <w:pPr>
        <w:spacing w:line="276" w:lineRule="auto"/>
        <w:jc w:val="both"/>
        <w:rPr>
          <w:b/>
          <w:bCs/>
        </w:rPr>
      </w:pPr>
      <w:r>
        <w:rPr>
          <w:b/>
          <w:bCs/>
        </w:rPr>
        <w:t>Postcode en plaats</w:t>
      </w:r>
      <w:r w:rsidR="00320FA6">
        <w:rPr>
          <w:b/>
          <w:bCs/>
        </w:rPr>
        <w:tab/>
        <w:t>:</w:t>
      </w:r>
    </w:p>
    <w:p w14:paraId="347E080F" w14:textId="11D2CB43" w:rsidR="00B42CEF" w:rsidRDefault="00B42CEF" w:rsidP="00225F54">
      <w:pPr>
        <w:spacing w:line="276" w:lineRule="auto"/>
        <w:jc w:val="both"/>
        <w:rPr>
          <w:b/>
          <w:bCs/>
        </w:rPr>
      </w:pPr>
      <w:r>
        <w:rPr>
          <w:b/>
          <w:bCs/>
        </w:rPr>
        <w:t>Aanbesteding</w:t>
      </w:r>
      <w:r w:rsidR="00320FA6">
        <w:rPr>
          <w:b/>
          <w:bCs/>
        </w:rPr>
        <w:tab/>
      </w:r>
      <w:r w:rsidR="00320FA6">
        <w:rPr>
          <w:b/>
          <w:bCs/>
        </w:rPr>
        <w:tab/>
        <w:t>:</w:t>
      </w:r>
      <w:r w:rsidR="0014360A">
        <w:rPr>
          <w:b/>
          <w:bCs/>
        </w:rPr>
        <w:t xml:space="preserve"> </w:t>
      </w:r>
      <w:r w:rsidR="0014360A">
        <w:rPr>
          <w:b/>
          <w:bCs/>
        </w:rPr>
        <w:tab/>
      </w:r>
      <w:r w:rsidR="00F33FDC">
        <w:rPr>
          <w:b/>
          <w:bCs/>
        </w:rPr>
        <w:t>I</w:t>
      </w:r>
      <w:r w:rsidR="0014360A">
        <w:rPr>
          <w:b/>
          <w:bCs/>
        </w:rPr>
        <w:t>ngenieursdiensten</w:t>
      </w:r>
    </w:p>
    <w:p w14:paraId="2BB53E23" w14:textId="0A306DF8" w:rsidR="0014360A" w:rsidRDefault="0014360A" w:rsidP="00225F54">
      <w:pPr>
        <w:spacing w:line="276" w:lineRule="auto"/>
        <w:jc w:val="both"/>
        <w:rPr>
          <w:b/>
          <w:bCs/>
        </w:rPr>
      </w:pPr>
      <w:r>
        <w:rPr>
          <w:b/>
          <w:bCs/>
        </w:rPr>
        <w:t>Kenmerk</w:t>
      </w:r>
      <w:r>
        <w:rPr>
          <w:b/>
          <w:bCs/>
        </w:rPr>
        <w:tab/>
      </w:r>
      <w:r>
        <w:rPr>
          <w:b/>
          <w:bCs/>
        </w:rPr>
        <w:tab/>
        <w:t>:</w:t>
      </w:r>
      <w:r>
        <w:rPr>
          <w:b/>
          <w:bCs/>
        </w:rPr>
        <w:tab/>
        <w:t>2</w:t>
      </w:r>
      <w:r w:rsidR="005C7C09">
        <w:rPr>
          <w:b/>
          <w:bCs/>
        </w:rPr>
        <w:t>4</w:t>
      </w:r>
      <w:r>
        <w:rPr>
          <w:b/>
          <w:bCs/>
        </w:rPr>
        <w:t>.O.024</w:t>
      </w:r>
    </w:p>
    <w:p w14:paraId="2C0E134B" w14:textId="77777777" w:rsidR="00320FA6" w:rsidRDefault="00320FA6" w:rsidP="00225F54">
      <w:pPr>
        <w:spacing w:line="276" w:lineRule="auto"/>
        <w:jc w:val="both"/>
      </w:pPr>
    </w:p>
    <w:p w14:paraId="03EB0690" w14:textId="51917872" w:rsidR="00320FA6" w:rsidRDefault="00320FA6" w:rsidP="00225F54">
      <w:pPr>
        <w:spacing w:line="276" w:lineRule="auto"/>
        <w:jc w:val="both"/>
      </w:pPr>
      <w:r>
        <w:t>Hierbij verklaar ik naar eer en geweten dat er geen sprake is van Russische betrokkenheid bij de uitvoering van deze overeenkomst die de drempels van artikel 5 duodecies van EU Verordening (EU) 833/2014 van 31 juli 2014 betreffende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225F54">
      <w:pPr>
        <w:spacing w:line="276" w:lineRule="auto"/>
        <w:jc w:val="both"/>
      </w:pPr>
    </w:p>
    <w:p w14:paraId="75853E2E" w14:textId="69FDA736" w:rsidR="001873E8" w:rsidRDefault="001873E8" w:rsidP="00225F54">
      <w:pPr>
        <w:spacing w:line="276" w:lineRule="auto"/>
        <w:jc w:val="both"/>
      </w:pPr>
      <w:r>
        <w:t>Ik verklaar in het bijzonder dat:</w:t>
      </w:r>
    </w:p>
    <w:p w14:paraId="26236173" w14:textId="77777777" w:rsidR="001873E8" w:rsidRDefault="001873E8" w:rsidP="00225F54">
      <w:pPr>
        <w:spacing w:line="276" w:lineRule="auto"/>
        <w:jc w:val="both"/>
      </w:pPr>
    </w:p>
    <w:p w14:paraId="5897AB78" w14:textId="6DD8FA11" w:rsidR="001873E8" w:rsidRDefault="001873E8" w:rsidP="00225F54">
      <w:pPr>
        <w:pStyle w:val="Lijstalinea"/>
        <w:numPr>
          <w:ilvl w:val="0"/>
          <w:numId w:val="16"/>
        </w:numPr>
        <w:spacing w:line="276" w:lineRule="auto"/>
        <w:jc w:val="both"/>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225F54">
      <w:pPr>
        <w:pStyle w:val="Lijstalinea"/>
        <w:numPr>
          <w:ilvl w:val="0"/>
          <w:numId w:val="16"/>
        </w:numPr>
        <w:spacing w:line="276" w:lineRule="auto"/>
        <w:jc w:val="both"/>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225F54">
      <w:pPr>
        <w:pStyle w:val="Lijstalinea"/>
        <w:numPr>
          <w:ilvl w:val="0"/>
          <w:numId w:val="16"/>
        </w:numPr>
        <w:spacing w:line="276" w:lineRule="auto"/>
        <w:jc w:val="both"/>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225F54">
      <w:pPr>
        <w:pStyle w:val="Lijstalinea"/>
        <w:numPr>
          <w:ilvl w:val="0"/>
          <w:numId w:val="16"/>
        </w:numPr>
        <w:spacing w:line="276" w:lineRule="auto"/>
        <w:jc w:val="both"/>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62BA3B3C" w14:textId="77777777" w:rsidR="007843FA" w:rsidRDefault="007843FA" w:rsidP="00225F54">
      <w:pPr>
        <w:spacing w:line="276" w:lineRule="auto"/>
        <w:jc w:val="both"/>
      </w:pPr>
    </w:p>
    <w:p w14:paraId="04F34A9A" w14:textId="77777777" w:rsidR="00110466" w:rsidRDefault="00110466" w:rsidP="00225F54">
      <w:pPr>
        <w:spacing w:line="276" w:lineRule="auto"/>
        <w:jc w:val="both"/>
      </w:pPr>
    </w:p>
    <w:tbl>
      <w:tblPr>
        <w:tblStyle w:val="Tabelraster"/>
        <w:tblW w:w="0" w:type="auto"/>
        <w:tblLook w:val="04A0" w:firstRow="1" w:lastRow="0" w:firstColumn="1" w:lastColumn="0" w:noHBand="0" w:noVBand="1"/>
      </w:tblPr>
      <w:tblGrid>
        <w:gridCol w:w="2122"/>
        <w:gridCol w:w="7506"/>
      </w:tblGrid>
      <w:tr w:rsidR="00110466" w14:paraId="66FF4612" w14:textId="77777777" w:rsidTr="00110466">
        <w:tc>
          <w:tcPr>
            <w:tcW w:w="2122" w:type="dxa"/>
          </w:tcPr>
          <w:p w14:paraId="7FB876B4" w14:textId="05552E85" w:rsidR="00110466" w:rsidRDefault="00110466" w:rsidP="00110466">
            <w:pPr>
              <w:spacing w:before="120" w:after="120" w:line="276" w:lineRule="auto"/>
              <w:jc w:val="both"/>
            </w:pPr>
            <w:r>
              <w:t>Plaats</w:t>
            </w:r>
          </w:p>
        </w:tc>
        <w:tc>
          <w:tcPr>
            <w:tcW w:w="7506" w:type="dxa"/>
          </w:tcPr>
          <w:p w14:paraId="62AECD1A" w14:textId="77777777" w:rsidR="00110466" w:rsidRDefault="00110466" w:rsidP="00110466">
            <w:pPr>
              <w:spacing w:before="120" w:after="120" w:line="276" w:lineRule="auto"/>
              <w:jc w:val="both"/>
            </w:pPr>
          </w:p>
        </w:tc>
      </w:tr>
      <w:tr w:rsidR="00110466" w14:paraId="6C270255" w14:textId="77777777" w:rsidTr="00110466">
        <w:tc>
          <w:tcPr>
            <w:tcW w:w="2122" w:type="dxa"/>
          </w:tcPr>
          <w:p w14:paraId="6A300265" w14:textId="15605678" w:rsidR="00110466" w:rsidRDefault="00110466" w:rsidP="00110466">
            <w:pPr>
              <w:spacing w:before="120" w:after="120" w:line="276" w:lineRule="auto"/>
              <w:jc w:val="both"/>
            </w:pPr>
            <w:r>
              <w:t>Datum</w:t>
            </w:r>
          </w:p>
        </w:tc>
        <w:tc>
          <w:tcPr>
            <w:tcW w:w="7506" w:type="dxa"/>
          </w:tcPr>
          <w:p w14:paraId="4ED8BF12" w14:textId="77777777" w:rsidR="00110466" w:rsidRDefault="00110466" w:rsidP="00110466">
            <w:pPr>
              <w:spacing w:before="120" w:after="120" w:line="276" w:lineRule="auto"/>
              <w:jc w:val="both"/>
            </w:pPr>
          </w:p>
        </w:tc>
      </w:tr>
      <w:tr w:rsidR="00110466" w14:paraId="7954D3A9" w14:textId="77777777" w:rsidTr="00110466">
        <w:tc>
          <w:tcPr>
            <w:tcW w:w="2122" w:type="dxa"/>
          </w:tcPr>
          <w:p w14:paraId="2F916D31" w14:textId="47A91445" w:rsidR="00110466" w:rsidRDefault="00110466" w:rsidP="00110466">
            <w:pPr>
              <w:spacing w:before="120" w:after="120" w:line="276" w:lineRule="auto"/>
              <w:jc w:val="both"/>
            </w:pPr>
            <w:r>
              <w:t>Naam</w:t>
            </w:r>
          </w:p>
        </w:tc>
        <w:tc>
          <w:tcPr>
            <w:tcW w:w="7506" w:type="dxa"/>
          </w:tcPr>
          <w:p w14:paraId="7916C372" w14:textId="77777777" w:rsidR="00110466" w:rsidRDefault="00110466" w:rsidP="00110466">
            <w:pPr>
              <w:spacing w:before="120" w:after="120" w:line="276" w:lineRule="auto"/>
              <w:jc w:val="both"/>
            </w:pPr>
          </w:p>
        </w:tc>
      </w:tr>
      <w:tr w:rsidR="00110466" w14:paraId="0E36AAD2" w14:textId="77777777" w:rsidTr="00110466">
        <w:tc>
          <w:tcPr>
            <w:tcW w:w="2122" w:type="dxa"/>
          </w:tcPr>
          <w:p w14:paraId="46490649" w14:textId="067E5562" w:rsidR="00110466" w:rsidRDefault="00110466" w:rsidP="00110466">
            <w:pPr>
              <w:spacing w:before="120" w:after="120" w:line="276" w:lineRule="auto"/>
              <w:jc w:val="both"/>
            </w:pPr>
            <w:r>
              <w:t>Functie</w:t>
            </w:r>
          </w:p>
        </w:tc>
        <w:tc>
          <w:tcPr>
            <w:tcW w:w="7506" w:type="dxa"/>
          </w:tcPr>
          <w:p w14:paraId="7A82FD27" w14:textId="77777777" w:rsidR="00110466" w:rsidRDefault="00110466" w:rsidP="00110466">
            <w:pPr>
              <w:spacing w:before="120" w:after="120" w:line="276" w:lineRule="auto"/>
              <w:jc w:val="both"/>
            </w:pPr>
          </w:p>
        </w:tc>
      </w:tr>
      <w:tr w:rsidR="00110466" w14:paraId="261D2B9B" w14:textId="77777777" w:rsidTr="00110466">
        <w:tc>
          <w:tcPr>
            <w:tcW w:w="2122" w:type="dxa"/>
          </w:tcPr>
          <w:p w14:paraId="61458139" w14:textId="77777777" w:rsidR="00110466" w:rsidRDefault="00110466" w:rsidP="00110466">
            <w:pPr>
              <w:spacing w:before="120" w:after="120" w:line="276" w:lineRule="auto"/>
              <w:jc w:val="both"/>
            </w:pPr>
            <w:r>
              <w:t>Handtekening</w:t>
            </w:r>
          </w:p>
          <w:p w14:paraId="03E70071" w14:textId="77777777" w:rsidR="00110466" w:rsidRDefault="00110466" w:rsidP="00110466">
            <w:pPr>
              <w:spacing w:before="120" w:after="120" w:line="276" w:lineRule="auto"/>
              <w:jc w:val="both"/>
            </w:pPr>
          </w:p>
          <w:p w14:paraId="76BD21CC" w14:textId="77777777" w:rsidR="00110466" w:rsidRPr="00320FA6" w:rsidRDefault="00110466" w:rsidP="00110466">
            <w:pPr>
              <w:spacing w:before="120" w:after="120" w:line="276" w:lineRule="auto"/>
              <w:jc w:val="both"/>
            </w:pPr>
          </w:p>
          <w:p w14:paraId="2DDF0F13" w14:textId="77777777" w:rsidR="00110466" w:rsidRDefault="00110466" w:rsidP="00110466">
            <w:pPr>
              <w:spacing w:before="120" w:after="120" w:line="276" w:lineRule="auto"/>
              <w:jc w:val="both"/>
            </w:pPr>
          </w:p>
        </w:tc>
        <w:tc>
          <w:tcPr>
            <w:tcW w:w="7506" w:type="dxa"/>
          </w:tcPr>
          <w:p w14:paraId="61521C86" w14:textId="77777777" w:rsidR="00110466" w:rsidRDefault="00110466" w:rsidP="00110466">
            <w:pPr>
              <w:spacing w:before="120" w:after="120" w:line="276" w:lineRule="auto"/>
              <w:jc w:val="both"/>
            </w:pPr>
          </w:p>
        </w:tc>
      </w:tr>
    </w:tbl>
    <w:p w14:paraId="4D5B60F2" w14:textId="77777777" w:rsidR="00225F54" w:rsidRDefault="00225F54" w:rsidP="00225F54">
      <w:pPr>
        <w:spacing w:line="276" w:lineRule="auto"/>
        <w:jc w:val="both"/>
      </w:pPr>
    </w:p>
    <w:sectPr w:rsidR="00225F54"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726640" w14:textId="77777777" w:rsidR="00CF7AF9" w:rsidRDefault="00CF7AF9">
      <w:r>
        <w:separator/>
      </w:r>
    </w:p>
  </w:endnote>
  <w:endnote w:type="continuationSeparator" w:id="0">
    <w:p w14:paraId="5B596D4A" w14:textId="77777777" w:rsidR="00CF7AF9" w:rsidRDefault="00CF7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Calibri"/>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8243984"/>
      <w:docPartObj>
        <w:docPartGallery w:val="Page Numbers (Bottom of Page)"/>
        <w:docPartUnique/>
      </w:docPartObj>
    </w:sdtPr>
    <w:sdtEnd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12002916" w14:textId="39711A42" w:rsidR="005C1431" w:rsidRDefault="7F624FEF" w:rsidP="7F624FEF">
            <w:pPr>
              <w:pStyle w:val="Voettekst"/>
              <w:pBdr>
                <w:bottom w:val="single" w:sz="6" w:space="1" w:color="auto"/>
              </w:pBdr>
              <w:jc w:val="right"/>
            </w:pPr>
            <w:r>
              <w:t>Bijlage 5</w:t>
            </w:r>
            <w:sdt>
              <w:sdtPr>
                <w:rPr>
                  <w:highlight w:val="lightGray"/>
                </w:rPr>
                <w:id w:val="-628544538"/>
                <w:placeholder>
                  <w:docPart w:val="DefaultPlaceholder_-1854013440"/>
                </w:placeholder>
                <w:showingPlcHdr/>
                <w:text/>
              </w:sdtPr>
              <w:sdtEndPr/>
              <w:sdtContent>
                <w:r w:rsidRPr="7F624FEF">
                  <w:rPr>
                    <w:rStyle w:val="Tekstvantijdelijkeaanduiding"/>
                  </w:rPr>
                  <w:t>Klik of tik om tekst in te voeren.</w:t>
                </w:r>
              </w:sdtContent>
            </w:sdt>
            <w:r>
              <w:t xml:space="preserve"> – Verklaring Russische partijen</w:t>
            </w:r>
            <w:r w:rsidR="000C476C">
              <w:tab/>
            </w:r>
            <w:r>
              <w:t xml:space="preserve">                </w:t>
            </w:r>
            <w:r w:rsidR="000C476C">
              <w:tab/>
            </w:r>
            <w:r>
              <w:t xml:space="preserve">                         Pagina </w:t>
            </w:r>
            <w:r w:rsidR="000C476C" w:rsidRPr="7F624FEF">
              <w:rPr>
                <w:b/>
                <w:bCs/>
                <w:sz w:val="24"/>
                <w:szCs w:val="24"/>
              </w:rPr>
              <w:fldChar w:fldCharType="begin"/>
            </w:r>
            <w:r w:rsidR="000C476C" w:rsidRPr="7F624FEF">
              <w:rPr>
                <w:b/>
                <w:bCs/>
              </w:rPr>
              <w:instrText>PAGE</w:instrText>
            </w:r>
            <w:r w:rsidR="000C476C" w:rsidRPr="7F624FEF">
              <w:rPr>
                <w:b/>
                <w:bCs/>
                <w:sz w:val="24"/>
                <w:szCs w:val="24"/>
              </w:rPr>
              <w:fldChar w:fldCharType="separate"/>
            </w:r>
            <w:r w:rsidRPr="7F624FEF">
              <w:rPr>
                <w:b/>
                <w:bCs/>
                <w:sz w:val="24"/>
                <w:szCs w:val="24"/>
              </w:rPr>
              <w:t>1</w:t>
            </w:r>
            <w:r w:rsidR="000C476C" w:rsidRPr="7F624FEF">
              <w:rPr>
                <w:b/>
                <w:bCs/>
                <w:sz w:val="24"/>
                <w:szCs w:val="24"/>
              </w:rPr>
              <w:fldChar w:fldCharType="end"/>
            </w:r>
            <w:r>
              <w:t xml:space="preserve"> van </w:t>
            </w:r>
            <w:r w:rsidR="000C476C" w:rsidRPr="7F624FEF">
              <w:rPr>
                <w:b/>
                <w:bCs/>
                <w:sz w:val="24"/>
                <w:szCs w:val="24"/>
              </w:rPr>
              <w:fldChar w:fldCharType="begin"/>
            </w:r>
            <w:r w:rsidR="000C476C" w:rsidRPr="7F624FEF">
              <w:rPr>
                <w:b/>
                <w:bCs/>
              </w:rPr>
              <w:instrText>NUMPAGES</w:instrText>
            </w:r>
            <w:r w:rsidR="000C476C" w:rsidRPr="7F624FEF">
              <w:rPr>
                <w:b/>
                <w:bCs/>
                <w:sz w:val="24"/>
                <w:szCs w:val="24"/>
              </w:rPr>
              <w:fldChar w:fldCharType="separate"/>
            </w:r>
            <w:r w:rsidRPr="7F624FEF">
              <w:rPr>
                <w:b/>
                <w:bCs/>
                <w:sz w:val="24"/>
                <w:szCs w:val="24"/>
              </w:rPr>
              <w:t>2</w:t>
            </w:r>
            <w:r w:rsidR="000C476C" w:rsidRPr="7F624FEF">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3021502"/>
      <w:docPartObj>
        <w:docPartGallery w:val="Page Numbers (Bottom of Page)"/>
        <w:docPartUnique/>
      </w:docPartObj>
    </w:sdtPr>
    <w:sdtEnd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75AAF2" w14:textId="77777777" w:rsidR="00CF7AF9" w:rsidRDefault="00CF7AF9">
      <w:r>
        <w:separator/>
      </w:r>
    </w:p>
  </w:footnote>
  <w:footnote w:type="continuationSeparator" w:id="0">
    <w:p w14:paraId="6F69DBDF" w14:textId="77777777" w:rsidR="00CF7AF9" w:rsidRDefault="00CF7AF9">
      <w:r>
        <w:continuationSeparator/>
      </w:r>
    </w:p>
  </w:footnote>
  <w:footnote w:id="1">
    <w:p w14:paraId="25FF86E5" w14:textId="2D44D179" w:rsidR="00DD0305" w:rsidRDefault="00DD0305">
      <w:pPr>
        <w:pStyle w:val="Voetnoottekst"/>
      </w:pPr>
      <w:r>
        <w:rPr>
          <w:rStyle w:val="Voetnootmarkering"/>
        </w:rPr>
        <w:footnoteRef/>
      </w:r>
      <w:r>
        <w:t xml:space="preserve"> </w:t>
      </w:r>
      <w:r w:rsidR="004755FF">
        <w:rPr>
          <w:sz w:val="16"/>
          <w:szCs w:val="16"/>
        </w:rPr>
        <w:t>Als</w:t>
      </w:r>
      <w:r w:rsidR="004755FF" w:rsidRPr="00A40D5F">
        <w:rPr>
          <w:sz w:val="16"/>
          <w:szCs w:val="16"/>
        </w:rPr>
        <w:t xml:space="preserve"> </w:t>
      </w:r>
      <w:r w:rsidRPr="00A40D5F">
        <w:rPr>
          <w:sz w:val="16"/>
          <w:szCs w:val="16"/>
        </w:rPr>
        <w:t xml:space="preserve">er sprake is van een combinatie, </w:t>
      </w:r>
      <w:r w:rsidR="004755FF">
        <w:rPr>
          <w:sz w:val="16"/>
          <w:szCs w:val="16"/>
        </w:rPr>
        <w:t>moeten</w:t>
      </w:r>
      <w:r w:rsidR="004755FF" w:rsidRPr="00A40D5F">
        <w:rPr>
          <w:sz w:val="16"/>
          <w:szCs w:val="16"/>
        </w:rPr>
        <w:t xml:space="preserve"> </w:t>
      </w:r>
      <w:r w:rsidRPr="00A40D5F">
        <w:rPr>
          <w:sz w:val="16"/>
          <w:szCs w:val="16"/>
        </w:rPr>
        <w:t>alle deelnemers in de combinatie (de combinanten)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shd w:val="clear" w:color="auto" w:fill="auto"/>
        </w:tcPr>
        <w:p w14:paraId="5C44B3E7" w14:textId="77777777" w:rsidR="00713A38" w:rsidRDefault="00713A38" w:rsidP="0023628B">
          <w:pPr>
            <w:pStyle w:val="Koptekst"/>
          </w:pPr>
        </w:p>
      </w:tc>
      <w:tc>
        <w:tcPr>
          <w:tcW w:w="10490" w:type="dxa"/>
          <w:shd w:val="clear" w:color="auto" w:fill="auto"/>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shd w:val="clear" w:color="auto" w:fill="auto"/>
        </w:tcPr>
        <w:p w14:paraId="47C4D0AE" w14:textId="77777777" w:rsidR="00713A38" w:rsidRDefault="00713A38" w:rsidP="0023628B">
          <w:pPr>
            <w:pStyle w:val="Koptekst"/>
          </w:pPr>
        </w:p>
      </w:tc>
      <w:tc>
        <w:tcPr>
          <w:tcW w:w="10490" w:type="dxa"/>
          <w:shd w:val="clear" w:color="auto" w:fill="auto"/>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F7B6A0" w14:textId="7FEB9980" w:rsidR="007F720E" w:rsidRDefault="007F720E" w:rsidP="007F720E">
    <w:pPr>
      <w:pStyle w:val="Koptekst"/>
    </w:pPr>
    <w:r>
      <w:t xml:space="preserve">Bijlage </w:t>
    </w:r>
    <w:r>
      <w:t>5 Verklaring Russische partijen</w:t>
    </w:r>
  </w:p>
  <w:p w14:paraId="0525F484" w14:textId="77777777" w:rsidR="007F720E" w:rsidRDefault="007F720E" w:rsidP="007F720E">
    <w:pPr>
      <w:pStyle w:val="Koptekst"/>
    </w:pPr>
    <w:r>
      <w:t>Europese openbare aanbesteding: ingenieursdiensten – Provincie Overijssel</w:t>
    </w:r>
  </w:p>
  <w:p w14:paraId="256EFA8E" w14:textId="56255ED8" w:rsidR="00713A38" w:rsidRDefault="007F720E">
    <w:pPr>
      <w:pStyle w:val="Koptekst"/>
    </w:pPr>
    <w:r>
      <w:t>Kernmerk: 24.O.024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shd w:val="clear" w:color="auto" w:fill="auto"/>
        </w:tcPr>
        <w:p w14:paraId="2713C26E" w14:textId="77777777" w:rsidR="00713A38" w:rsidRDefault="00713A38" w:rsidP="002D1748">
          <w:pPr>
            <w:pStyle w:val="Kenmerk"/>
          </w:pPr>
        </w:p>
      </w:tc>
      <w:tc>
        <w:tcPr>
          <w:tcW w:w="10763" w:type="dxa"/>
          <w:shd w:val="clear" w:color="auto" w:fill="auto"/>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5278"/>
    <w:rsid w:val="00062E5C"/>
    <w:rsid w:val="000652D2"/>
    <w:rsid w:val="000700FE"/>
    <w:rsid w:val="00081E8B"/>
    <w:rsid w:val="00087F8F"/>
    <w:rsid w:val="000B0647"/>
    <w:rsid w:val="000C476C"/>
    <w:rsid w:val="000D2944"/>
    <w:rsid w:val="000D7F29"/>
    <w:rsid w:val="000E3F54"/>
    <w:rsid w:val="000F2D4E"/>
    <w:rsid w:val="000F5E05"/>
    <w:rsid w:val="000F5F8B"/>
    <w:rsid w:val="000F728F"/>
    <w:rsid w:val="00101DFF"/>
    <w:rsid w:val="00110466"/>
    <w:rsid w:val="00130C9A"/>
    <w:rsid w:val="0014360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8157E"/>
    <w:rsid w:val="003A4A36"/>
    <w:rsid w:val="003E0A90"/>
    <w:rsid w:val="00413155"/>
    <w:rsid w:val="00413744"/>
    <w:rsid w:val="0042259D"/>
    <w:rsid w:val="004317A3"/>
    <w:rsid w:val="004357C1"/>
    <w:rsid w:val="00444721"/>
    <w:rsid w:val="00464D2A"/>
    <w:rsid w:val="00471103"/>
    <w:rsid w:val="0047456A"/>
    <w:rsid w:val="004755FF"/>
    <w:rsid w:val="0049169D"/>
    <w:rsid w:val="004A2836"/>
    <w:rsid w:val="004C00FA"/>
    <w:rsid w:val="004E2F3F"/>
    <w:rsid w:val="004F2305"/>
    <w:rsid w:val="00543508"/>
    <w:rsid w:val="00547595"/>
    <w:rsid w:val="005576FD"/>
    <w:rsid w:val="00573DEF"/>
    <w:rsid w:val="005769AD"/>
    <w:rsid w:val="00594523"/>
    <w:rsid w:val="00595803"/>
    <w:rsid w:val="00597891"/>
    <w:rsid w:val="005B1943"/>
    <w:rsid w:val="005B6D4C"/>
    <w:rsid w:val="005C1431"/>
    <w:rsid w:val="005C7C09"/>
    <w:rsid w:val="005D04E3"/>
    <w:rsid w:val="005D4605"/>
    <w:rsid w:val="005F623D"/>
    <w:rsid w:val="006019E7"/>
    <w:rsid w:val="006029F6"/>
    <w:rsid w:val="006114DD"/>
    <w:rsid w:val="00612F23"/>
    <w:rsid w:val="006139E7"/>
    <w:rsid w:val="00625A55"/>
    <w:rsid w:val="006270D4"/>
    <w:rsid w:val="006445DE"/>
    <w:rsid w:val="00644793"/>
    <w:rsid w:val="00657D34"/>
    <w:rsid w:val="00663D80"/>
    <w:rsid w:val="00665F82"/>
    <w:rsid w:val="00676F05"/>
    <w:rsid w:val="006B67AB"/>
    <w:rsid w:val="006D679C"/>
    <w:rsid w:val="006D7F5E"/>
    <w:rsid w:val="006F29BF"/>
    <w:rsid w:val="00704C08"/>
    <w:rsid w:val="00711B84"/>
    <w:rsid w:val="00713A38"/>
    <w:rsid w:val="00720059"/>
    <w:rsid w:val="0072657A"/>
    <w:rsid w:val="00731C98"/>
    <w:rsid w:val="00752E48"/>
    <w:rsid w:val="00781755"/>
    <w:rsid w:val="007825BE"/>
    <w:rsid w:val="007839C9"/>
    <w:rsid w:val="007843FA"/>
    <w:rsid w:val="007866F0"/>
    <w:rsid w:val="007D21F3"/>
    <w:rsid w:val="007D4666"/>
    <w:rsid w:val="007E5C55"/>
    <w:rsid w:val="007F720E"/>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D33C4"/>
    <w:rsid w:val="008D4C91"/>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F1BCA"/>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F1471"/>
    <w:rsid w:val="00AF48F9"/>
    <w:rsid w:val="00B13A1B"/>
    <w:rsid w:val="00B16196"/>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F0858"/>
    <w:rsid w:val="00BF63CE"/>
    <w:rsid w:val="00C10DA1"/>
    <w:rsid w:val="00C14108"/>
    <w:rsid w:val="00C24684"/>
    <w:rsid w:val="00C32970"/>
    <w:rsid w:val="00C42533"/>
    <w:rsid w:val="00C612F9"/>
    <w:rsid w:val="00C832FC"/>
    <w:rsid w:val="00CA14F4"/>
    <w:rsid w:val="00CB6C20"/>
    <w:rsid w:val="00CC406D"/>
    <w:rsid w:val="00CD779C"/>
    <w:rsid w:val="00CF7AF9"/>
    <w:rsid w:val="00D05FC7"/>
    <w:rsid w:val="00D17E42"/>
    <w:rsid w:val="00D40560"/>
    <w:rsid w:val="00D4268A"/>
    <w:rsid w:val="00D54DEA"/>
    <w:rsid w:val="00D57B19"/>
    <w:rsid w:val="00D76EFD"/>
    <w:rsid w:val="00D8453C"/>
    <w:rsid w:val="00D96C4D"/>
    <w:rsid w:val="00DA7EF0"/>
    <w:rsid w:val="00DC210E"/>
    <w:rsid w:val="00DC3AD8"/>
    <w:rsid w:val="00DC7A91"/>
    <w:rsid w:val="00DD0305"/>
    <w:rsid w:val="00DD1C06"/>
    <w:rsid w:val="00E20C9E"/>
    <w:rsid w:val="00E24A1E"/>
    <w:rsid w:val="00E37248"/>
    <w:rsid w:val="00E60CE3"/>
    <w:rsid w:val="00E70C32"/>
    <w:rsid w:val="00E83488"/>
    <w:rsid w:val="00E9456E"/>
    <w:rsid w:val="00EC3AD8"/>
    <w:rsid w:val="00ED3122"/>
    <w:rsid w:val="00ED3DEB"/>
    <w:rsid w:val="00ED6943"/>
    <w:rsid w:val="00F10F4C"/>
    <w:rsid w:val="00F2134F"/>
    <w:rsid w:val="00F23CC1"/>
    <w:rsid w:val="00F33FDC"/>
    <w:rsid w:val="00F349BD"/>
    <w:rsid w:val="00F428B4"/>
    <w:rsid w:val="00F46E1D"/>
    <w:rsid w:val="00F70DCF"/>
    <w:rsid w:val="00F860AD"/>
    <w:rsid w:val="00F92976"/>
    <w:rsid w:val="00F97258"/>
    <w:rsid w:val="00FA5214"/>
    <w:rsid w:val="00FC7A75"/>
    <w:rsid w:val="00FD7654"/>
    <w:rsid w:val="00FF332A"/>
    <w:rsid w:val="00FF499E"/>
    <w:rsid w:val="3A683478"/>
    <w:rsid w:val="7F624FEF"/>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Algemeen"/>
          <w:gallery w:val="placeholder"/>
        </w:category>
        <w:types>
          <w:type w:val="bbPlcHdr"/>
        </w:types>
        <w:behaviors>
          <w:behavior w:val="content"/>
        </w:behaviors>
        <w:guid w:val="{425CF108-BCD3-46BF-B8C7-692F4B1E7FB5}"/>
      </w:docPartPr>
      <w:docPartBody>
        <w:p w:rsidR="002A2731" w:rsidRDefault="0072657A">
          <w:r w:rsidRPr="008436D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Calibri"/>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57A"/>
    <w:rsid w:val="002A2731"/>
    <w:rsid w:val="004C00FA"/>
    <w:rsid w:val="0072657A"/>
    <w:rsid w:val="007A763D"/>
    <w:rsid w:val="0084433E"/>
    <w:rsid w:val="00927C9A"/>
    <w:rsid w:val="00971779"/>
    <w:rsid w:val="00A460A7"/>
    <w:rsid w:val="00A802DD"/>
    <w:rsid w:val="00B9730D"/>
    <w:rsid w:val="00CD779C"/>
    <w:rsid w:val="00E24A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2657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558c601a-c172-4142-980b-33deeaa1e95d" xsi:nil="true"/>
    <_dlc_DocId xmlns="558c601a-c172-4142-980b-33deeaa1e95d">RCUS45HN67DU-974321440-317905</_dlc_DocId>
    <_dlc_DocIdUrl xmlns="558c601a-c172-4142-980b-33deeaa1e95d">
      <Url>https://sscons.sharepoint.com/sites/ORG-IC/_layouts/15/DocIdRedir.aspx?ID=RCUS45HN67DU-974321440-317905</Url>
      <Description>RCUS45HN67DU-974321440-317905</Description>
    </_dlc_DocIdUrl>
    <lcf76f155ced4ddcb4097134ff3c332f xmlns="128ee3f7-829e-4555-9a1a-4c53ac6fd304">
      <Terms xmlns="http://schemas.microsoft.com/office/infopath/2007/PartnerControls"/>
    </lcf76f155ced4ddcb4097134ff3c332f>
    <CATSCM xmlns="128ee3f7-829e-4555-9a1a-4c53ac6fd304" xsi:nil="true"/>
  </documentManagement>
</p:properties>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0E30C02C-76C6-4E82-BB9B-1DA6BDED3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F84537-F0DA-463E-89BA-F69E0BE5ADA9}">
  <ds:schemaRefs>
    <ds:schemaRef ds:uri="http://schemas.microsoft.com/sharepoint/events"/>
  </ds:schemaRefs>
</ds:datastoreItem>
</file>

<file path=customXml/itemProps5.xml><?xml version="1.0" encoding="utf-8"?>
<ds:datastoreItem xmlns:ds="http://schemas.openxmlformats.org/officeDocument/2006/customXml" ds:itemID="{4F586629-AE00-475E-A377-6C216057BF35}">
  <ds:schemaRefs>
    <ds:schemaRef ds:uri="http://schemas.openxmlformats.org/package/2006/metadata/core-properties"/>
    <ds:schemaRef ds:uri="http://purl.org/dc/dcmitype/"/>
    <ds:schemaRef ds:uri="http://www.w3.org/XML/1998/namespace"/>
    <ds:schemaRef ds:uri="http://schemas.microsoft.com/office/2006/documentManagement/types"/>
    <ds:schemaRef ds:uri="http://purl.org/dc/elements/1.1/"/>
    <ds:schemaRef ds:uri="http://schemas.microsoft.com/office/2006/metadata/properties"/>
    <ds:schemaRef ds:uri="558c601a-c172-4142-980b-33deeaa1e95d"/>
    <ds:schemaRef ds:uri="128ee3f7-829e-4555-9a1a-4c53ac6fd304"/>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253</Words>
  <Characters>1416</Characters>
  <Application>Microsoft Office Word</Application>
  <DocSecurity>0</DocSecurity>
  <Lines>11</Lines>
  <Paragraphs>3</Paragraphs>
  <ScaleCrop>false</ScaleCrop>
  <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Jacco Heldoorn</cp:lastModifiedBy>
  <cp:revision>35</cp:revision>
  <cp:lastPrinted>2019-01-04T09:57:00Z</cp:lastPrinted>
  <dcterms:created xsi:type="dcterms:W3CDTF">2024-10-22T13:54:00Z</dcterms:created>
  <dcterms:modified xsi:type="dcterms:W3CDTF">2025-01-13T11:46:00Z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cc379959-faa5-4ce5-843e-fa561a965904</vt:lpwstr>
  </property>
  <property fmtid="{D5CDD505-2E9C-101B-9397-08002B2CF9AE}" pid="4" name="MediaServiceImageTags">
    <vt:lpwstr/>
  </property>
  <property fmtid="{D5CDD505-2E9C-101B-9397-08002B2CF9AE}" pid="5" name="hc177bb5d1a84cadb04e5c71ff211ad4">
    <vt:lpwstr>Provinciale organisatie en bedrijfsvoering|1f0dd836-1af9-4fad-9fce-f77d158ac109</vt:lpwstr>
  </property>
  <property fmtid="{D5CDD505-2E9C-101B-9397-08002B2CF9AE}" pid="6" name="g4911d1be07a4422a8ee2ce893e0df3b">
    <vt:lpwstr>Meerdere eenheden|fb552dcb-2828-453d-902e-16186bc7c8d9</vt:lpwstr>
  </property>
  <property fmtid="{D5CDD505-2E9C-101B-9397-08002B2CF9AE}" pid="7" name="MSIP_Label_1f7c1374-3856-4efe-8a20-c736d592c69d_Enabled">
    <vt:lpwstr>True</vt:lpwstr>
  </property>
  <property fmtid="{D5CDD505-2E9C-101B-9397-08002B2CF9AE}" pid="8" name="MSIP_Label_1f7c1374-3856-4efe-8a20-c736d592c69d_SiteId">
    <vt:lpwstr>198fc6c4-dbc7-4471-82ef-764d9e62caf1</vt:lpwstr>
  </property>
  <property fmtid="{D5CDD505-2E9C-101B-9397-08002B2CF9AE}" pid="9" name="MSIP_Label_1f7c1374-3856-4efe-8a20-c736d592c69d_SetDate">
    <vt:lpwstr>2025-01-09T06:46:40Z</vt:lpwstr>
  </property>
  <property fmtid="{D5CDD505-2E9C-101B-9397-08002B2CF9AE}" pid="10" name="MSIP_Label_1f7c1374-3856-4efe-8a20-c736d592c69d_Name">
    <vt:lpwstr>Intern</vt:lpwstr>
  </property>
  <property fmtid="{D5CDD505-2E9C-101B-9397-08002B2CF9AE}" pid="11" name="MSIP_Label_1f7c1374-3856-4efe-8a20-c736d592c69d_ActionId">
    <vt:lpwstr>629f21c5-b7d2-428e-8837-dbdd24fc6082</vt:lpwstr>
  </property>
  <property fmtid="{D5CDD505-2E9C-101B-9397-08002B2CF9AE}" pid="12" name="MSIP_Label_1f7c1374-3856-4efe-8a20-c736d592c69d_Removed">
    <vt:lpwstr>False</vt:lpwstr>
  </property>
  <property fmtid="{D5CDD505-2E9C-101B-9397-08002B2CF9AE}" pid="13" name="MSIP_Label_1f7c1374-3856-4efe-8a20-c736d592c69d_Extended_MSFT_Method">
    <vt:lpwstr>Standard</vt:lpwstr>
  </property>
  <property fmtid="{D5CDD505-2E9C-101B-9397-08002B2CF9AE}" pid="14" name="Sensitivity">
    <vt:lpwstr>Intern</vt:lpwstr>
  </property>
  <property fmtid="{D5CDD505-2E9C-101B-9397-08002B2CF9AE}" pid="15" name="gdee63a8b651439cb8bd2cdd061035cb">
    <vt:lpwstr/>
  </property>
  <property fmtid="{D5CDD505-2E9C-101B-9397-08002B2CF9AE}" pid="16" name="Verantwoordelijk organisatieonderdeel">
    <vt:lpwstr>2;#Meerdere eenheden|fb552dcb-2828-453d-902e-16186bc7c8d9</vt:lpwstr>
  </property>
  <property fmtid="{D5CDD505-2E9C-101B-9397-08002B2CF9AE}" pid="17" name="Documenttype">
    <vt:lpwstr/>
  </property>
  <property fmtid="{D5CDD505-2E9C-101B-9397-08002B2CF9AE}" pid="18" name="Documentstatus">
    <vt:lpwstr/>
  </property>
  <property fmtid="{D5CDD505-2E9C-101B-9397-08002B2CF9AE}" pid="19" name="Proces">
    <vt:lpwstr/>
  </property>
  <property fmtid="{D5CDD505-2E9C-101B-9397-08002B2CF9AE}" pid="20" name="Secretariaat">
    <vt:lpwstr/>
  </property>
  <property fmtid="{D5CDD505-2E9C-101B-9397-08002B2CF9AE}" pid="21" name="b7d5404cb2a5404d83710578ba68e687">
    <vt:lpwstr/>
  </property>
  <property fmtid="{D5CDD505-2E9C-101B-9397-08002B2CF9AE}" pid="22" name="i3a97997f2484179be2952c5602acc27">
    <vt:lpwstr/>
  </property>
  <property fmtid="{D5CDD505-2E9C-101B-9397-08002B2CF9AE}" pid="23" name="Hotspot">
    <vt:lpwstr/>
  </property>
  <property fmtid="{D5CDD505-2E9C-101B-9397-08002B2CF9AE}" pid="24" name="lcf76f155ced4ddcb4097134ff3c332f">
    <vt:lpwstr/>
  </property>
  <property fmtid="{D5CDD505-2E9C-101B-9397-08002B2CF9AE}" pid="25" name="Taakveld">
    <vt:lpwstr>1;#Provinciale organisatie en bedrijfsvoering|1f0dd836-1af9-4fad-9fce-f77d158ac109</vt:lpwstr>
  </property>
</Properties>
</file>